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F8D65" w14:textId="6F388B41" w:rsidR="009F74B6" w:rsidRDefault="009F74B6" w:rsidP="00AB01FE">
      <w:pPr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t>Formularz ofert</w:t>
      </w:r>
      <w:r w:rsidR="00532B83">
        <w:rPr>
          <w:rFonts w:ascii="Tahoma" w:hAnsi="Tahoma" w:cs="Tahoma"/>
          <w:b/>
          <w:sz w:val="18"/>
          <w:szCs w:val="18"/>
        </w:rPr>
        <w:t>owy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AB537E">
        <w:rPr>
          <w:rFonts w:ascii="Tahoma" w:hAnsi="Tahoma" w:cs="Tahoma"/>
          <w:sz w:val="16"/>
          <w:szCs w:val="16"/>
        </w:rPr>
        <w:t>SWZ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39522F53" w14:textId="77777777" w:rsidR="0096303E" w:rsidRPr="009E6262" w:rsidRDefault="0096303E" w:rsidP="0096303E">
      <w:pPr>
        <w:jc w:val="right"/>
        <w:rPr>
          <w:rFonts w:ascii="Tahoma" w:hAnsi="Tahoma" w:cs="Tahoma"/>
          <w:sz w:val="16"/>
          <w:szCs w:val="16"/>
        </w:rPr>
      </w:pPr>
    </w:p>
    <w:p w14:paraId="14BDFEE4" w14:textId="77777777" w:rsidR="00B24C05" w:rsidRPr="00BB506C" w:rsidRDefault="00B24C05" w:rsidP="00B24C05">
      <w:pPr>
        <w:spacing w:before="40" w:after="40" w:line="276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BB506C">
        <w:rPr>
          <w:rFonts w:ascii="Tahoma" w:hAnsi="Tahoma" w:cs="Tahoma"/>
          <w:b/>
          <w:bCs/>
          <w:sz w:val="20"/>
          <w:szCs w:val="20"/>
          <w:highlight w:val="yellow"/>
        </w:rPr>
        <w:t>UWAGA! Dane Wykonawcy winny być zgodne z danymi Użytkownika platformy e-ProPublico!</w:t>
      </w:r>
    </w:p>
    <w:p w14:paraId="038B6A8F" w14:textId="1A9D8386" w:rsidR="00B24C05" w:rsidRPr="00BB506C" w:rsidRDefault="00B24C05" w:rsidP="00B24C05">
      <w:pPr>
        <w:spacing w:before="40" w:after="40" w:line="276" w:lineRule="auto"/>
        <w:jc w:val="center"/>
        <w:rPr>
          <w:rFonts w:ascii="Tahoma" w:hAnsi="Tahoma" w:cs="Tahoma"/>
          <w:i/>
          <w:iCs/>
          <w:sz w:val="22"/>
          <w:szCs w:val="22"/>
          <w:u w:val="single"/>
        </w:rPr>
      </w:pPr>
      <w:r w:rsidRPr="00BB506C">
        <w:rPr>
          <w:rFonts w:ascii="Tahoma" w:hAnsi="Tahoma" w:cs="Tahoma"/>
          <w:b/>
          <w:bCs/>
          <w:i/>
          <w:iCs/>
          <w:sz w:val="20"/>
          <w:szCs w:val="20"/>
          <w:highlight w:val="yellow"/>
        </w:rPr>
        <w:t>Konto Wykonawcy założone na Platformie powinno być zgodne z nazwą określoną w akcie rejestrowym firmy/podmiotu lub dokumentem tożsamości w przypadku osób fizycznych nieprowadzących działalności gospodarczej</w:t>
      </w:r>
    </w:p>
    <w:p w14:paraId="76F79FE5" w14:textId="77777777" w:rsidR="00B24C05" w:rsidRPr="00BB506C" w:rsidRDefault="00B24C05" w:rsidP="0096303E">
      <w:pPr>
        <w:spacing w:before="40" w:after="40" w:line="276" w:lineRule="auto"/>
        <w:jc w:val="center"/>
        <w:rPr>
          <w:rFonts w:ascii="Tahoma" w:hAnsi="Tahoma" w:cs="Tahoma"/>
          <w:i/>
          <w:iCs/>
          <w:sz w:val="16"/>
          <w:szCs w:val="16"/>
          <w:highlight w:val="yellow"/>
          <w:u w:val="single"/>
        </w:rPr>
      </w:pPr>
    </w:p>
    <w:p w14:paraId="4CE70CFF" w14:textId="77777777" w:rsidR="0096303E" w:rsidRPr="00BB506C" w:rsidRDefault="0096303E" w:rsidP="0096303E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20"/>
          <w:szCs w:val="20"/>
        </w:rPr>
      </w:pPr>
      <w:r w:rsidRPr="00BB506C">
        <w:rPr>
          <w:rFonts w:ascii="Tahoma" w:hAnsi="Tahoma" w:cs="Tahoma"/>
          <w:b/>
          <w:i/>
          <w:iCs/>
          <w:sz w:val="20"/>
          <w:szCs w:val="20"/>
        </w:rPr>
        <w:t>Pełna nazwa Wykonawcy: …………………………………………….</w:t>
      </w:r>
    </w:p>
    <w:p w14:paraId="56EA6EF3" w14:textId="77777777" w:rsidR="0096303E" w:rsidRPr="00BB506C" w:rsidRDefault="0096303E" w:rsidP="0096303E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BB506C">
        <w:rPr>
          <w:rFonts w:ascii="Tahoma" w:hAnsi="Tahoma" w:cs="Tahoma"/>
          <w:i/>
          <w:sz w:val="14"/>
          <w:szCs w:val="14"/>
        </w:rPr>
        <w:t>(w przypadku Wykonawców wspólnie ubiegających się o udzielenie zamówienia należy podać nazwę pełnomocnika oraz zaznaczyć, iż Wykonawcy wspólnie ubiegają się o udzielenie zamówienia, a także wymienić wszystkich pozostałych Wykonawców)</w:t>
      </w:r>
    </w:p>
    <w:p w14:paraId="7AAF31B9" w14:textId="77777777" w:rsidR="0096303E" w:rsidRPr="00BB506C" w:rsidRDefault="0096303E" w:rsidP="0096303E">
      <w:pPr>
        <w:tabs>
          <w:tab w:val="left" w:pos="0"/>
        </w:tabs>
        <w:spacing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BB506C">
        <w:rPr>
          <w:rFonts w:ascii="Tahoma" w:hAnsi="Tahoma" w:cs="Tahoma"/>
          <w:i/>
          <w:iCs/>
          <w:sz w:val="18"/>
          <w:szCs w:val="18"/>
        </w:rPr>
        <w:t>adres siedziby Wykonawcy: …………………………</w:t>
      </w:r>
    </w:p>
    <w:p w14:paraId="2E13710E" w14:textId="77777777" w:rsidR="0096303E" w:rsidRPr="00BB506C" w:rsidRDefault="0096303E" w:rsidP="0096303E">
      <w:pPr>
        <w:spacing w:line="276" w:lineRule="auto"/>
        <w:rPr>
          <w:rFonts w:ascii="Tahoma" w:hAnsi="Tahoma" w:cs="Tahoma"/>
          <w:i/>
          <w:iCs/>
          <w:sz w:val="18"/>
          <w:szCs w:val="18"/>
        </w:rPr>
      </w:pPr>
      <w:r w:rsidRPr="00BB506C">
        <w:rPr>
          <w:rFonts w:ascii="Tahoma" w:hAnsi="Tahoma" w:cs="Tahoma"/>
          <w:i/>
          <w:iCs/>
          <w:sz w:val="18"/>
          <w:szCs w:val="18"/>
        </w:rPr>
        <w:t>numer telefonu Wykonawcy: ………………………</w:t>
      </w:r>
    </w:p>
    <w:p w14:paraId="3AE500D3" w14:textId="77777777" w:rsidR="0096303E" w:rsidRPr="00BB506C" w:rsidRDefault="0096303E" w:rsidP="0096303E">
      <w:pPr>
        <w:spacing w:line="276" w:lineRule="auto"/>
        <w:rPr>
          <w:rFonts w:ascii="Tahoma" w:hAnsi="Tahoma" w:cs="Tahoma"/>
          <w:i/>
          <w:iCs/>
          <w:sz w:val="18"/>
          <w:szCs w:val="18"/>
        </w:rPr>
      </w:pPr>
      <w:r w:rsidRPr="00BB506C">
        <w:rPr>
          <w:rFonts w:ascii="Tahoma" w:hAnsi="Tahoma" w:cs="Tahoma"/>
          <w:i/>
          <w:iCs/>
          <w:sz w:val="18"/>
          <w:szCs w:val="18"/>
          <w:lang w:val="it-IT"/>
        </w:rPr>
        <w:t xml:space="preserve">adres poczty elektronicznej: </w:t>
      </w:r>
      <w:r w:rsidRPr="00BB506C">
        <w:rPr>
          <w:rFonts w:ascii="Tahoma" w:hAnsi="Tahoma" w:cs="Tahoma"/>
          <w:i/>
          <w:iCs/>
          <w:sz w:val="18"/>
          <w:szCs w:val="18"/>
        </w:rPr>
        <w:t>………………………</w:t>
      </w:r>
    </w:p>
    <w:p w14:paraId="7E5D7737" w14:textId="3A075EC1" w:rsidR="0096303E" w:rsidRPr="00BB506C" w:rsidRDefault="0096303E" w:rsidP="0096303E">
      <w:pPr>
        <w:spacing w:line="276" w:lineRule="auto"/>
        <w:rPr>
          <w:rFonts w:ascii="Tahoma" w:hAnsi="Tahoma" w:cs="Tahoma"/>
          <w:i/>
          <w:sz w:val="18"/>
          <w:szCs w:val="18"/>
        </w:rPr>
      </w:pPr>
      <w:r w:rsidRPr="00BB506C">
        <w:rPr>
          <w:rFonts w:ascii="Tahoma" w:hAnsi="Tahoma" w:cs="Tahoma"/>
          <w:i/>
          <w:sz w:val="18"/>
          <w:szCs w:val="18"/>
        </w:rPr>
        <w:t>NIP: ……………………………………………</w:t>
      </w:r>
    </w:p>
    <w:p w14:paraId="62B36DA4" w14:textId="77777777" w:rsidR="0096303E" w:rsidRPr="00BB506C" w:rsidRDefault="0096303E" w:rsidP="0096303E">
      <w:pPr>
        <w:spacing w:line="276" w:lineRule="auto"/>
        <w:rPr>
          <w:rFonts w:ascii="Tahoma" w:hAnsi="Tahoma" w:cs="Tahoma"/>
          <w:i/>
          <w:sz w:val="18"/>
          <w:szCs w:val="18"/>
        </w:rPr>
      </w:pPr>
      <w:r w:rsidRPr="00BB506C">
        <w:rPr>
          <w:rFonts w:ascii="Tahoma" w:hAnsi="Tahoma" w:cs="Tahoma"/>
          <w:i/>
          <w:sz w:val="18"/>
          <w:szCs w:val="18"/>
        </w:rPr>
        <w:t>REGON: ………………………………………………</w:t>
      </w:r>
    </w:p>
    <w:p w14:paraId="188225BD" w14:textId="77777777" w:rsidR="0096303E" w:rsidRPr="00BB506C" w:rsidRDefault="0096303E" w:rsidP="0096303E">
      <w:pPr>
        <w:spacing w:line="276" w:lineRule="auto"/>
        <w:rPr>
          <w:rFonts w:ascii="Tahoma" w:hAnsi="Tahoma" w:cs="Tahoma"/>
          <w:i/>
          <w:sz w:val="18"/>
          <w:szCs w:val="18"/>
        </w:rPr>
      </w:pPr>
      <w:r w:rsidRPr="00BB506C">
        <w:rPr>
          <w:rFonts w:ascii="Tahoma" w:hAnsi="Tahoma" w:cs="Tahoma"/>
          <w:i/>
          <w:sz w:val="18"/>
          <w:szCs w:val="18"/>
        </w:rPr>
        <w:t>Nr KRS/CEiDG: ……………………………………</w:t>
      </w:r>
    </w:p>
    <w:p w14:paraId="53EE927C" w14:textId="77777777" w:rsidR="0096303E" w:rsidRPr="00BB506C" w:rsidRDefault="0096303E" w:rsidP="0096303E">
      <w:pPr>
        <w:spacing w:line="276" w:lineRule="auto"/>
        <w:rPr>
          <w:rFonts w:ascii="Tahoma" w:hAnsi="Tahoma" w:cs="Tahoma"/>
          <w:i/>
          <w:sz w:val="18"/>
          <w:szCs w:val="18"/>
        </w:rPr>
      </w:pPr>
      <w:r w:rsidRPr="00BB506C">
        <w:rPr>
          <w:rFonts w:ascii="Tahoma" w:hAnsi="Tahoma" w:cs="Tahoma"/>
          <w:i/>
          <w:sz w:val="18"/>
          <w:szCs w:val="18"/>
        </w:rPr>
        <w:t>lub ……………………………………………………………………………………………</w:t>
      </w:r>
    </w:p>
    <w:p w14:paraId="02767C30" w14:textId="77777777" w:rsidR="0096303E" w:rsidRPr="00BB506C" w:rsidRDefault="0096303E" w:rsidP="0096303E">
      <w:pPr>
        <w:spacing w:line="276" w:lineRule="auto"/>
        <w:rPr>
          <w:rFonts w:ascii="Tahoma" w:hAnsi="Tahoma" w:cs="Tahoma"/>
          <w:i/>
          <w:sz w:val="14"/>
          <w:szCs w:val="14"/>
        </w:rPr>
      </w:pPr>
      <w:r w:rsidRPr="00BB506C">
        <w:rPr>
          <w:rFonts w:ascii="Tahoma" w:hAnsi="Tahoma" w:cs="Tahoma"/>
          <w:i/>
          <w:sz w:val="14"/>
          <w:szCs w:val="14"/>
          <w:highlight w:val="yellow"/>
        </w:rPr>
        <w:t xml:space="preserve">/adres strony internetowej, na której Zamawiający może uzyskać odpis lub informację za pomocą bezpłatnych i ogólnodostępnych </w:t>
      </w:r>
      <w:r w:rsidRPr="00BB506C">
        <w:rPr>
          <w:rFonts w:ascii="Tahoma" w:hAnsi="Tahoma" w:cs="Tahoma"/>
          <w:i/>
          <w:sz w:val="14"/>
          <w:szCs w:val="14"/>
          <w:highlight w:val="yellow"/>
        </w:rPr>
        <w:br/>
        <w:t>baz danych (np. Krajowy Rejestr Sądowy on-line, Centralna Ewidencja i Informacja o Działalności Gospodarczej, itp./</w:t>
      </w:r>
    </w:p>
    <w:p w14:paraId="4FBB45F3" w14:textId="77777777" w:rsidR="006067FB" w:rsidRPr="00C41DF9" w:rsidRDefault="006067FB" w:rsidP="00A029B3">
      <w:pPr>
        <w:spacing w:before="60" w:after="60" w:line="276" w:lineRule="auto"/>
        <w:rPr>
          <w:rFonts w:ascii="Tahoma" w:hAnsi="Tahoma" w:cs="Tahoma"/>
          <w:i/>
          <w:color w:val="FF0000"/>
          <w:sz w:val="14"/>
          <w:szCs w:val="14"/>
        </w:rPr>
      </w:pPr>
    </w:p>
    <w:p w14:paraId="1D647C2E" w14:textId="77777777" w:rsidR="00723153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>Usług Wspólnych</w:t>
      </w:r>
      <w:r w:rsidR="0099052A" w:rsidRPr="00BC54D5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BC54D5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BC54D5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  <w:u w:val="single"/>
        </w:rPr>
        <w:t>47-22</w:t>
      </w:r>
      <w:r w:rsidR="00392A7E" w:rsidRPr="00BC54D5">
        <w:rPr>
          <w:rFonts w:ascii="Tahoma" w:hAnsi="Tahoma" w:cs="Tahoma"/>
          <w:b/>
          <w:sz w:val="22"/>
          <w:szCs w:val="22"/>
          <w:u w:val="single"/>
        </w:rPr>
        <w:t>0</w:t>
      </w:r>
      <w:r w:rsidRPr="00BC54D5">
        <w:rPr>
          <w:rFonts w:ascii="Tahoma" w:hAnsi="Tahoma"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9E6262" w:rsidRDefault="00E52E4F" w:rsidP="00A029B3">
      <w:pPr>
        <w:spacing w:before="60" w:after="6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9E6262">
        <w:rPr>
          <w:rFonts w:ascii="Tahoma" w:hAnsi="Tahoma" w:cs="Tahoma"/>
          <w:b/>
          <w:sz w:val="32"/>
          <w:szCs w:val="32"/>
        </w:rPr>
        <w:t>O F E R T A</w:t>
      </w:r>
    </w:p>
    <w:p w14:paraId="2FA85644" w14:textId="37AA4DB1" w:rsidR="00411EE2" w:rsidRDefault="00E52E4F" w:rsidP="00A029B3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  <w:bookmarkStart w:id="0" w:name="_Hlk89858710"/>
    </w:p>
    <w:p w14:paraId="6E32663A" w14:textId="4A6B5A77" w:rsidR="0096303E" w:rsidRPr="00BB506C" w:rsidRDefault="00BB506C" w:rsidP="00BB506C">
      <w:pPr>
        <w:spacing w:before="40" w:after="120"/>
        <w:jc w:val="center"/>
        <w:rPr>
          <w:rFonts w:ascii="Tahoma" w:hAnsi="Tahoma" w:cs="Tahoma"/>
          <w:b/>
          <w:i/>
          <w:iCs/>
        </w:rPr>
      </w:pPr>
      <w:r w:rsidRPr="00BB506C">
        <w:rPr>
          <w:rFonts w:ascii="Tahoma" w:hAnsi="Tahoma" w:cs="Tahoma"/>
          <w:b/>
        </w:rPr>
        <w:t>Remonty chodników na terenie Powiatu Kędzierzyńsko-Kozielskiego w 2026 r.</w:t>
      </w:r>
      <w:bookmarkStart w:id="1" w:name="_Hlk120624704"/>
    </w:p>
    <w:bookmarkEnd w:id="0"/>
    <w:bookmarkEnd w:id="1"/>
    <w:p w14:paraId="03DF9E19" w14:textId="776E2758" w:rsidR="00315104" w:rsidRPr="007533FF" w:rsidRDefault="00E52E4F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7533FF">
        <w:rPr>
          <w:rFonts w:ascii="Tahoma" w:hAnsi="Tahoma" w:cs="Tahoma"/>
          <w:b/>
          <w:sz w:val="20"/>
        </w:rPr>
        <w:t xml:space="preserve">Oferujemy wykonanie przedmiotu zamówienia zgodnie z </w:t>
      </w:r>
      <w:r w:rsidR="00C2003C" w:rsidRPr="007533FF">
        <w:rPr>
          <w:rFonts w:ascii="Tahoma" w:hAnsi="Tahoma" w:cs="Tahoma"/>
          <w:b/>
          <w:sz w:val="20"/>
        </w:rPr>
        <w:t>dokumentacją</w:t>
      </w:r>
      <w:r w:rsidR="005D2F52" w:rsidRPr="007533FF">
        <w:rPr>
          <w:rFonts w:ascii="Tahoma" w:hAnsi="Tahoma" w:cs="Tahoma"/>
          <w:b/>
          <w:sz w:val="20"/>
        </w:rPr>
        <w:t>,</w:t>
      </w:r>
      <w:r w:rsidR="003C0462" w:rsidRPr="007533FF">
        <w:rPr>
          <w:rFonts w:ascii="Tahoma" w:hAnsi="Tahoma" w:cs="Tahoma"/>
          <w:b/>
          <w:sz w:val="20"/>
        </w:rPr>
        <w:t xml:space="preserve"> </w:t>
      </w:r>
      <w:r w:rsidR="007533FF" w:rsidRPr="007533FF">
        <w:rPr>
          <w:rFonts w:ascii="Tahoma" w:hAnsi="Tahoma" w:cs="Tahoma"/>
          <w:b/>
          <w:sz w:val="20"/>
        </w:rPr>
        <w:t>formularz</w:t>
      </w:r>
      <w:r w:rsidR="00B24C05">
        <w:rPr>
          <w:rFonts w:ascii="Tahoma" w:hAnsi="Tahoma" w:cs="Tahoma"/>
          <w:b/>
          <w:sz w:val="20"/>
        </w:rPr>
        <w:t>em</w:t>
      </w:r>
      <w:r w:rsidR="007533FF" w:rsidRPr="007533FF">
        <w:rPr>
          <w:rFonts w:ascii="Tahoma" w:hAnsi="Tahoma" w:cs="Tahoma"/>
          <w:b/>
          <w:sz w:val="20"/>
        </w:rPr>
        <w:t xml:space="preserve"> cenowym (</w:t>
      </w:r>
      <w:r w:rsidR="002B0028" w:rsidRPr="007533FF">
        <w:rPr>
          <w:rFonts w:ascii="Tahoma" w:hAnsi="Tahoma" w:cs="Tahoma"/>
          <w:b/>
          <w:sz w:val="20"/>
        </w:rPr>
        <w:t>przedmiar</w:t>
      </w:r>
      <w:r w:rsidR="00B24C05">
        <w:rPr>
          <w:rFonts w:ascii="Tahoma" w:hAnsi="Tahoma" w:cs="Tahoma"/>
          <w:b/>
          <w:sz w:val="20"/>
        </w:rPr>
        <w:t>em</w:t>
      </w:r>
      <w:r w:rsidR="007533FF" w:rsidRPr="007533FF">
        <w:rPr>
          <w:rFonts w:ascii="Tahoma" w:hAnsi="Tahoma" w:cs="Tahoma"/>
          <w:b/>
          <w:sz w:val="20"/>
        </w:rPr>
        <w:t>)</w:t>
      </w:r>
      <w:r w:rsidR="00CE5E30" w:rsidRPr="007533FF">
        <w:rPr>
          <w:rFonts w:ascii="Tahoma" w:hAnsi="Tahoma" w:cs="Tahoma"/>
          <w:b/>
          <w:sz w:val="20"/>
        </w:rPr>
        <w:t>,</w:t>
      </w:r>
      <w:r w:rsidR="009A2C81" w:rsidRPr="007533FF">
        <w:rPr>
          <w:rFonts w:ascii="Tahoma" w:hAnsi="Tahoma" w:cs="Tahoma"/>
          <w:b/>
          <w:sz w:val="20"/>
        </w:rPr>
        <w:t xml:space="preserve"> </w:t>
      </w:r>
      <w:r w:rsidR="002B0028" w:rsidRPr="007533FF">
        <w:rPr>
          <w:rFonts w:ascii="Tahoma" w:hAnsi="Tahoma" w:cs="Tahoma"/>
          <w:b/>
          <w:sz w:val="20"/>
        </w:rPr>
        <w:t>STWiO</w:t>
      </w:r>
      <w:r w:rsidR="00B658FF" w:rsidRPr="007533FF">
        <w:rPr>
          <w:rFonts w:ascii="Tahoma" w:hAnsi="Tahoma" w:cs="Tahoma"/>
          <w:b/>
          <w:sz w:val="20"/>
        </w:rPr>
        <w:t>R</w:t>
      </w:r>
      <w:r w:rsidR="00927EFF" w:rsidRPr="007533FF">
        <w:rPr>
          <w:rFonts w:ascii="Tahoma" w:hAnsi="Tahoma" w:cs="Tahoma"/>
          <w:b/>
          <w:sz w:val="20"/>
        </w:rPr>
        <w:t>B</w:t>
      </w:r>
      <w:r w:rsidR="00CE5E30" w:rsidRPr="007533FF">
        <w:rPr>
          <w:rFonts w:ascii="Tahoma" w:hAnsi="Tahoma" w:cs="Tahoma"/>
          <w:b/>
          <w:sz w:val="20"/>
        </w:rPr>
        <w:t>, posiadaną wiedzą</w:t>
      </w:r>
      <w:r w:rsidR="002B0028" w:rsidRPr="007533FF">
        <w:rPr>
          <w:rFonts w:ascii="Tahoma" w:hAnsi="Tahoma" w:cs="Tahoma"/>
          <w:b/>
          <w:sz w:val="20"/>
        </w:rPr>
        <w:t xml:space="preserve"> </w:t>
      </w:r>
      <w:r w:rsidR="00D87016" w:rsidRPr="007533FF">
        <w:rPr>
          <w:rFonts w:ascii="Tahoma" w:hAnsi="Tahoma" w:cs="Tahoma"/>
          <w:b/>
          <w:sz w:val="20"/>
        </w:rPr>
        <w:t xml:space="preserve">i </w:t>
      </w:r>
      <w:r w:rsidR="00CE5E30" w:rsidRPr="007533FF">
        <w:rPr>
          <w:rFonts w:ascii="Tahoma" w:hAnsi="Tahoma" w:cs="Tahoma"/>
          <w:b/>
          <w:sz w:val="20"/>
        </w:rPr>
        <w:t xml:space="preserve">doświadczeniem oraz </w:t>
      </w:r>
      <w:r w:rsidRPr="007533FF">
        <w:rPr>
          <w:rFonts w:ascii="Tahoma" w:hAnsi="Tahoma" w:cs="Tahoma"/>
          <w:b/>
          <w:sz w:val="20"/>
        </w:rPr>
        <w:t xml:space="preserve">warunkami zawartymi w </w:t>
      </w:r>
      <w:r w:rsidR="00AB537E" w:rsidRPr="007533FF">
        <w:rPr>
          <w:rFonts w:ascii="Tahoma" w:hAnsi="Tahoma" w:cs="Tahoma"/>
          <w:b/>
          <w:sz w:val="20"/>
        </w:rPr>
        <w:t>SWZ</w:t>
      </w:r>
      <w:r w:rsidRPr="007533FF">
        <w:rPr>
          <w:rFonts w:ascii="Tahoma" w:hAnsi="Tahoma" w:cs="Tahoma"/>
          <w:b/>
          <w:sz w:val="20"/>
        </w:rPr>
        <w:t xml:space="preserve"> wg poniższych danych:</w:t>
      </w:r>
    </w:p>
    <w:p w14:paraId="34A5C93D" w14:textId="77777777" w:rsidR="007533FF" w:rsidRPr="0034687D" w:rsidRDefault="007533FF" w:rsidP="007533FF">
      <w:pPr>
        <w:spacing w:before="60" w:after="60" w:line="276" w:lineRule="auto"/>
        <w:rPr>
          <w:rFonts w:ascii="Tahoma" w:hAnsi="Tahoma" w:cs="Tahoma"/>
          <w:b/>
          <w:sz w:val="14"/>
          <w:szCs w:val="14"/>
        </w:rPr>
      </w:pPr>
    </w:p>
    <w:p w14:paraId="028D4BA2" w14:textId="4D98FB09" w:rsidR="00A72610" w:rsidRPr="00A72610" w:rsidRDefault="007533FF" w:rsidP="00A72610">
      <w:pPr>
        <w:widowControl w:val="0"/>
        <w:numPr>
          <w:ilvl w:val="0"/>
          <w:numId w:val="9"/>
        </w:numPr>
        <w:tabs>
          <w:tab w:val="clear" w:pos="1080"/>
          <w:tab w:val="left" w:pos="567"/>
          <w:tab w:val="num" w:pos="709"/>
        </w:tabs>
        <w:spacing w:before="60" w:after="60" w:line="276" w:lineRule="auto"/>
        <w:ind w:left="567" w:hanging="567"/>
        <w:jc w:val="both"/>
        <w:rPr>
          <w:rFonts w:ascii="Tahoma" w:hAnsi="Tahoma" w:cs="Tahoma"/>
          <w:b/>
          <w:u w:val="single"/>
        </w:rPr>
      </w:pPr>
      <w:r w:rsidRPr="00215C78">
        <w:rPr>
          <w:rFonts w:ascii="Tahoma" w:hAnsi="Tahoma" w:cs="Tahoma"/>
          <w:b/>
          <w:sz w:val="22"/>
          <w:szCs w:val="22"/>
          <w:u w:val="single"/>
        </w:rPr>
        <w:t xml:space="preserve">Nominalna ofertowa ryczałtowa cena brutto </w:t>
      </w:r>
      <w:r w:rsidRPr="0034687D">
        <w:rPr>
          <w:rFonts w:ascii="Tahoma" w:hAnsi="Tahoma" w:cs="Tahoma"/>
          <w:b/>
          <w:sz w:val="22"/>
          <w:szCs w:val="22"/>
          <w:u w:val="single"/>
        </w:rPr>
        <w:t>wykonania przedmiotu zamówienia do wyboru oferty najkorzystniejszej i zawarcia umowy</w:t>
      </w:r>
      <w:r w:rsidRPr="0034687D">
        <w:rPr>
          <w:rFonts w:ascii="Tahoma" w:hAnsi="Tahoma" w:cs="Tahoma"/>
          <w:b/>
          <w:u w:val="single"/>
        </w:rPr>
        <w:t>:</w:t>
      </w:r>
    </w:p>
    <w:p w14:paraId="2B464E07" w14:textId="77777777" w:rsidR="00EC5B87" w:rsidRPr="002E2777" w:rsidRDefault="00EC5B87" w:rsidP="002E2777">
      <w:pPr>
        <w:widowControl w:val="0"/>
        <w:spacing w:before="120"/>
        <w:jc w:val="both"/>
        <w:rPr>
          <w:rFonts w:ascii="Tahoma" w:hAnsi="Tahoma" w:cs="Tahoma"/>
          <w:b/>
          <w:color w:val="C00000"/>
          <w:sz w:val="10"/>
          <w:szCs w:val="10"/>
        </w:rPr>
      </w:pPr>
    </w:p>
    <w:p w14:paraId="0F6397D3" w14:textId="77777777" w:rsidR="00EC5B87" w:rsidRPr="00EC5B87" w:rsidRDefault="00EC5B87" w:rsidP="00EC5B87">
      <w:pPr>
        <w:pStyle w:val="Akapitzlist"/>
        <w:widowControl w:val="0"/>
        <w:spacing w:before="120" w:after="0"/>
        <w:ind w:left="850"/>
        <w:contextualSpacing w:val="0"/>
        <w:jc w:val="both"/>
        <w:rPr>
          <w:rFonts w:ascii="Tahoma" w:hAnsi="Tahoma" w:cs="Tahoma"/>
          <w:b/>
          <w:sz w:val="6"/>
          <w:szCs w:val="6"/>
        </w:rPr>
      </w:pPr>
    </w:p>
    <w:p w14:paraId="422356E1" w14:textId="77777777" w:rsidR="00CD6A17" w:rsidRDefault="00CD6A17" w:rsidP="00CD6A17">
      <w:pPr>
        <w:widowControl w:val="0"/>
        <w:spacing w:after="240"/>
        <w:jc w:val="center"/>
        <w:rPr>
          <w:rFonts w:ascii="Tahoma" w:hAnsi="Tahoma" w:cs="Tahoma"/>
          <w:color w:val="C00000"/>
          <w:sz w:val="20"/>
          <w:szCs w:val="16"/>
        </w:rPr>
      </w:pPr>
      <w:r w:rsidRPr="002A1203">
        <w:rPr>
          <w:rFonts w:ascii="Tahoma" w:hAnsi="Tahoma" w:cs="Tahoma"/>
          <w:b/>
        </w:rPr>
        <w:t>wynosi: ....................... ,- PLN</w:t>
      </w:r>
      <w:r w:rsidRPr="002A1203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60C8D07A" w14:textId="77777777" w:rsidR="00CD6A17" w:rsidRDefault="00CD6A17" w:rsidP="007533FF">
      <w:pPr>
        <w:widowControl w:val="0"/>
        <w:jc w:val="center"/>
        <w:rPr>
          <w:rFonts w:ascii="Tahoma" w:hAnsi="Tahoma" w:cs="Tahoma"/>
          <w:b/>
          <w:i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</w:p>
    <w:p w14:paraId="714F5C70" w14:textId="77777777" w:rsidR="00F305D2" w:rsidRDefault="00F305D2" w:rsidP="007533FF">
      <w:pPr>
        <w:widowControl w:val="0"/>
        <w:jc w:val="center"/>
        <w:rPr>
          <w:rFonts w:ascii="Tahoma" w:hAnsi="Tahoma" w:cs="Tahoma"/>
          <w:b/>
          <w:i/>
          <w:sz w:val="20"/>
          <w:szCs w:val="20"/>
        </w:rPr>
      </w:pPr>
    </w:p>
    <w:p w14:paraId="07B1619A" w14:textId="3F03A6C1" w:rsidR="00CD6A17" w:rsidRPr="00BE04E5" w:rsidRDefault="00CD6A17" w:rsidP="002E277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60" w:after="120"/>
        <w:ind w:left="142"/>
        <w:jc w:val="center"/>
        <w:rPr>
          <w:rFonts w:ascii="Tahoma" w:hAnsi="Tahoma" w:cs="Tahoma"/>
          <w:i/>
          <w:sz w:val="16"/>
          <w:szCs w:val="16"/>
        </w:rPr>
      </w:pPr>
      <w:r w:rsidRPr="00BE04E5">
        <w:rPr>
          <w:rFonts w:ascii="Tahoma" w:hAnsi="Tahoma" w:cs="Tahoma"/>
          <w:i/>
          <w:sz w:val="16"/>
          <w:szCs w:val="16"/>
        </w:rPr>
        <w:t>Do niniejszego formularza należy załączyć formularz cenowy</w:t>
      </w:r>
    </w:p>
    <w:p w14:paraId="77ACBD22" w14:textId="77777777" w:rsidR="00BB506C" w:rsidRDefault="00BB506C" w:rsidP="00BB506C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19"/>
          <w:szCs w:val="19"/>
        </w:rPr>
      </w:pPr>
      <w:r w:rsidRPr="009B7483">
        <w:rPr>
          <w:rFonts w:ascii="Tahoma" w:hAnsi="Tahoma" w:cs="Tahoma"/>
          <w:bCs/>
          <w:sz w:val="19"/>
          <w:szCs w:val="19"/>
        </w:rPr>
        <w:t>Oświadczamy, że cena oferty wymieniona powyżej została sporządzona w oparciu o:</w:t>
      </w:r>
      <w:r w:rsidRPr="00FB17CD">
        <w:rPr>
          <w:rFonts w:ascii="Tahoma" w:hAnsi="Tahoma" w:cs="Tahoma"/>
          <w:bCs/>
          <w:sz w:val="18"/>
          <w:szCs w:val="18"/>
        </w:rPr>
        <w:t xml:space="preserve"> d</w:t>
      </w:r>
      <w:r w:rsidRPr="00FB17CD">
        <w:rPr>
          <w:rFonts w:ascii="Tahoma" w:hAnsi="Tahoma" w:cs="Tahoma"/>
          <w:bCs/>
          <w:sz w:val="19"/>
          <w:szCs w:val="19"/>
        </w:rPr>
        <w:t xml:space="preserve">okumentację </w:t>
      </w:r>
      <w:r w:rsidRPr="0081070A">
        <w:rPr>
          <w:rFonts w:ascii="Tahoma" w:hAnsi="Tahoma" w:cs="Tahoma"/>
          <w:bCs/>
          <w:sz w:val="19"/>
          <w:szCs w:val="19"/>
        </w:rPr>
        <w:t>p</w:t>
      </w:r>
      <w:r>
        <w:rPr>
          <w:rFonts w:ascii="Tahoma" w:hAnsi="Tahoma" w:cs="Tahoma"/>
          <w:bCs/>
          <w:sz w:val="19"/>
          <w:szCs w:val="19"/>
        </w:rPr>
        <w:t>ostępowania</w:t>
      </w:r>
      <w:r w:rsidRPr="00FB17CD">
        <w:rPr>
          <w:rFonts w:ascii="Tahoma" w:hAnsi="Tahoma" w:cs="Tahoma"/>
          <w:bCs/>
          <w:sz w:val="19"/>
          <w:szCs w:val="19"/>
        </w:rPr>
        <w:t xml:space="preserve">, </w:t>
      </w:r>
      <w:r w:rsidRPr="00D74F12">
        <w:rPr>
          <w:rFonts w:ascii="Tahoma" w:hAnsi="Tahoma" w:cs="Tahoma"/>
          <w:bCs/>
          <w:sz w:val="19"/>
          <w:szCs w:val="19"/>
        </w:rPr>
        <w:t xml:space="preserve">pomocniczo o przedmiar robót, </w:t>
      </w:r>
      <w:r w:rsidRPr="00FB17CD">
        <w:rPr>
          <w:rFonts w:ascii="Tahoma" w:hAnsi="Tahoma" w:cs="Tahoma"/>
          <w:bCs/>
          <w:sz w:val="19"/>
          <w:szCs w:val="19"/>
        </w:rPr>
        <w:t>STWiO</w:t>
      </w:r>
      <w:r>
        <w:rPr>
          <w:rFonts w:ascii="Tahoma" w:hAnsi="Tahoma" w:cs="Tahoma"/>
          <w:bCs/>
          <w:sz w:val="19"/>
          <w:szCs w:val="19"/>
        </w:rPr>
        <w:t>RB</w:t>
      </w:r>
      <w:r w:rsidRPr="00FB17CD">
        <w:rPr>
          <w:rFonts w:ascii="Tahoma" w:hAnsi="Tahoma" w:cs="Tahoma"/>
          <w:bCs/>
          <w:sz w:val="19"/>
          <w:szCs w:val="19"/>
        </w:rPr>
        <w:t xml:space="preserve">, </w:t>
      </w:r>
      <w:r>
        <w:rPr>
          <w:rFonts w:ascii="Tahoma" w:hAnsi="Tahoma" w:cs="Tahoma"/>
          <w:bCs/>
          <w:sz w:val="19"/>
          <w:szCs w:val="19"/>
        </w:rPr>
        <w:t xml:space="preserve">formularz cenowy, </w:t>
      </w:r>
      <w:r w:rsidRPr="00FB17CD">
        <w:rPr>
          <w:rFonts w:ascii="Tahoma" w:hAnsi="Tahoma" w:cs="Tahoma"/>
          <w:bCs/>
          <w:sz w:val="19"/>
          <w:szCs w:val="19"/>
        </w:rPr>
        <w:t xml:space="preserve">dane z </w:t>
      </w:r>
      <w:r w:rsidRPr="002814C9">
        <w:rPr>
          <w:rFonts w:ascii="Tahoma" w:hAnsi="Tahoma" w:cs="Tahoma"/>
          <w:bCs/>
          <w:sz w:val="19"/>
          <w:szCs w:val="19"/>
        </w:rPr>
        <w:t>pkt 5. SWZ, opis przedmiotu zamówienia, jego zakres, ewentualną wizję lokalną, doświadczenie Wykonawcy, koszty ewentualnych przeglądów gwarancyjnych, koszty związane z obowiązującymi przy wykonaniu zamó</w:t>
      </w:r>
      <w:r w:rsidRPr="00FB17CD">
        <w:rPr>
          <w:rFonts w:ascii="Tahoma" w:hAnsi="Tahoma" w:cs="Tahoma"/>
          <w:bCs/>
          <w:sz w:val="19"/>
          <w:szCs w:val="19"/>
        </w:rPr>
        <w:t>wienia przepisami prawa</w:t>
      </w:r>
      <w:r>
        <w:rPr>
          <w:rFonts w:ascii="Tahoma" w:hAnsi="Tahoma" w:cs="Tahoma"/>
          <w:bCs/>
          <w:sz w:val="19"/>
          <w:szCs w:val="19"/>
        </w:rPr>
        <w:t>,</w:t>
      </w:r>
      <w:r w:rsidRPr="00FB17CD">
        <w:rPr>
          <w:rFonts w:ascii="Tahoma" w:hAnsi="Tahoma" w:cs="Tahoma"/>
          <w:bCs/>
          <w:sz w:val="19"/>
          <w:szCs w:val="19"/>
        </w:rPr>
        <w:t xml:space="preserve"> w tym koszty należnego podatku od towarów i usług VAT zgodnie z obowiązującymi przepisami ustawy z</w:t>
      </w:r>
      <w:r>
        <w:rPr>
          <w:rFonts w:ascii="Tahoma" w:hAnsi="Tahoma" w:cs="Tahoma"/>
          <w:bCs/>
          <w:sz w:val="19"/>
          <w:szCs w:val="19"/>
        </w:rPr>
        <w:t> </w:t>
      </w:r>
      <w:r w:rsidRPr="00FB17CD">
        <w:rPr>
          <w:rFonts w:ascii="Tahoma" w:hAnsi="Tahoma" w:cs="Tahoma"/>
          <w:bCs/>
          <w:sz w:val="19"/>
          <w:szCs w:val="19"/>
        </w:rPr>
        <w:t>11</w:t>
      </w:r>
      <w:r>
        <w:rPr>
          <w:rFonts w:ascii="Tahoma" w:hAnsi="Tahoma" w:cs="Tahoma"/>
          <w:bCs/>
          <w:sz w:val="19"/>
          <w:szCs w:val="19"/>
        </w:rPr>
        <w:t> </w:t>
      </w:r>
      <w:r w:rsidRPr="00FB17CD">
        <w:rPr>
          <w:rFonts w:ascii="Tahoma" w:hAnsi="Tahoma" w:cs="Tahoma"/>
          <w:bCs/>
          <w:sz w:val="19"/>
          <w:szCs w:val="19"/>
        </w:rPr>
        <w:t>marca 2004 r. o</w:t>
      </w:r>
      <w:r>
        <w:rPr>
          <w:rFonts w:ascii="Tahoma" w:hAnsi="Tahoma" w:cs="Tahoma"/>
          <w:bCs/>
          <w:sz w:val="19"/>
          <w:szCs w:val="19"/>
        </w:rPr>
        <w:t> </w:t>
      </w:r>
      <w:r w:rsidRPr="00FB17CD">
        <w:rPr>
          <w:rFonts w:ascii="Tahoma" w:hAnsi="Tahoma" w:cs="Tahoma"/>
          <w:bCs/>
          <w:sz w:val="19"/>
          <w:szCs w:val="19"/>
        </w:rPr>
        <w:t>podatku od towarów i usług, jak również koszty wynikające z wszelkich upustów i rabató</w:t>
      </w:r>
      <w:r>
        <w:rPr>
          <w:rFonts w:ascii="Tahoma" w:hAnsi="Tahoma" w:cs="Tahoma"/>
          <w:bCs/>
          <w:sz w:val="19"/>
          <w:szCs w:val="19"/>
        </w:rPr>
        <w:t>w.</w:t>
      </w:r>
    </w:p>
    <w:p w14:paraId="5FC877B1" w14:textId="213E8CD0" w:rsidR="002E2777" w:rsidRPr="00BB506C" w:rsidRDefault="002E2777" w:rsidP="002E2777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10"/>
          <w:szCs w:val="10"/>
        </w:rPr>
      </w:pPr>
    </w:p>
    <w:p w14:paraId="17B526C2" w14:textId="77777777" w:rsidR="002C3F74" w:rsidRPr="002C3F74" w:rsidRDefault="002C3F74" w:rsidP="00A029B3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6"/>
          <w:szCs w:val="6"/>
        </w:rPr>
      </w:pPr>
    </w:p>
    <w:p w14:paraId="1A4FADD5" w14:textId="77777777" w:rsidR="00140716" w:rsidRPr="00BB506C" w:rsidRDefault="00140716">
      <w:pPr>
        <w:pStyle w:val="Akapitzlist"/>
        <w:numPr>
          <w:ilvl w:val="0"/>
          <w:numId w:val="75"/>
        </w:numPr>
        <w:spacing w:before="60" w:after="60"/>
        <w:ind w:left="567" w:hanging="567"/>
        <w:contextualSpacing w:val="0"/>
        <w:rPr>
          <w:rFonts w:ascii="Tahoma" w:hAnsi="Tahoma" w:cs="Tahoma"/>
          <w:b/>
          <w:sz w:val="21"/>
          <w:szCs w:val="21"/>
        </w:rPr>
      </w:pPr>
      <w:r w:rsidRPr="00BB506C">
        <w:rPr>
          <w:rFonts w:ascii="Tahoma" w:hAnsi="Tahoma" w:cs="Tahoma"/>
          <w:b/>
          <w:sz w:val="21"/>
          <w:szCs w:val="21"/>
          <w:u w:val="single"/>
        </w:rPr>
        <w:t>OŚWIADCZAMY</w:t>
      </w:r>
      <w:r w:rsidRPr="00BB506C">
        <w:rPr>
          <w:rFonts w:ascii="Tahoma" w:hAnsi="Tahoma" w:cs="Tahoma"/>
          <w:b/>
          <w:sz w:val="21"/>
          <w:szCs w:val="21"/>
        </w:rPr>
        <w:t xml:space="preserve"> w oparciu o </w:t>
      </w:r>
      <w:r w:rsidR="00574F5A" w:rsidRPr="00BB506C">
        <w:rPr>
          <w:rFonts w:ascii="Tahoma" w:hAnsi="Tahoma" w:cs="Tahoma"/>
          <w:b/>
          <w:bCs/>
          <w:sz w:val="21"/>
          <w:szCs w:val="21"/>
        </w:rPr>
        <w:t xml:space="preserve">art. 225 </w:t>
      </w:r>
      <w:r w:rsidRPr="00BB506C">
        <w:rPr>
          <w:rFonts w:ascii="Tahoma" w:hAnsi="Tahoma" w:cs="Tahoma"/>
          <w:b/>
          <w:sz w:val="21"/>
          <w:szCs w:val="21"/>
        </w:rPr>
        <w:t>ustawy Pzp, że wybór naszej oferty</w:t>
      </w:r>
    </w:p>
    <w:p w14:paraId="7D635EEE" w14:textId="77777777" w:rsidR="00EC5B87" w:rsidRPr="00BB506C" w:rsidRDefault="00EC5B87" w:rsidP="00EC5B87">
      <w:pPr>
        <w:spacing w:before="60" w:after="60" w:line="276" w:lineRule="auto"/>
        <w:ind w:left="992"/>
        <w:jc w:val="center"/>
        <w:rPr>
          <w:rFonts w:ascii="Tahoma" w:hAnsi="Tahoma" w:cs="Tahoma"/>
          <w:b/>
          <w:szCs w:val="20"/>
        </w:rPr>
      </w:pPr>
      <w:r w:rsidRPr="00BB506C">
        <w:rPr>
          <w:rFonts w:ascii="Tahoma" w:hAnsi="Tahoma" w:cs="Tahoma"/>
          <w:b/>
          <w:sz w:val="21"/>
          <w:szCs w:val="21"/>
        </w:rPr>
        <w:t>prowadzi / NIE PROWADZI</w:t>
      </w:r>
      <w:r w:rsidRPr="00BB506C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Pr="00BB506C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Pr="00BB506C">
        <w:rPr>
          <w:rFonts w:ascii="Tahoma" w:hAnsi="Tahoma" w:cs="Tahoma"/>
          <w:i/>
          <w:sz w:val="21"/>
          <w:szCs w:val="21"/>
          <w:vertAlign w:val="superscript"/>
        </w:rPr>
        <w:t>(</w:t>
      </w:r>
      <w:r w:rsidRPr="00BB506C">
        <w:rPr>
          <w:rFonts w:ascii="Tahoma" w:hAnsi="Tahoma" w:cs="Tahoma"/>
          <w:i/>
          <w:sz w:val="20"/>
          <w:szCs w:val="16"/>
          <w:vertAlign w:val="superscript"/>
        </w:rPr>
        <w:t>niepotrzebne skreślić)</w:t>
      </w:r>
    </w:p>
    <w:p w14:paraId="683DD515" w14:textId="77777777" w:rsidR="00EC5B87" w:rsidRPr="00BB506C" w:rsidRDefault="00EC5B87" w:rsidP="00EC5B87">
      <w:pPr>
        <w:spacing w:before="40" w:after="4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BB506C">
        <w:rPr>
          <w:rFonts w:ascii="Tahoma" w:hAnsi="Tahoma" w:cs="Tahoma"/>
          <w:b/>
          <w:sz w:val="18"/>
          <w:szCs w:val="18"/>
        </w:rPr>
        <w:t xml:space="preserve">do powstania u Zamawiającego obowiązku podatkowego </w:t>
      </w:r>
      <w:r w:rsidRPr="00BB506C">
        <w:rPr>
          <w:rFonts w:ascii="Tahoma" w:hAnsi="Tahoma" w:cs="Tahoma"/>
          <w:b/>
          <w:bCs/>
          <w:sz w:val="18"/>
          <w:szCs w:val="18"/>
          <w:highlight w:val="yellow"/>
        </w:rPr>
        <w:t>zgodnie z ustawą z 11 marca 2004 r. o podatku od towarów i usług</w:t>
      </w:r>
      <w:r w:rsidRPr="00BB506C">
        <w:rPr>
          <w:rFonts w:ascii="Tahoma" w:hAnsi="Tahoma" w:cs="Tahoma"/>
          <w:sz w:val="18"/>
          <w:szCs w:val="18"/>
        </w:rPr>
        <w:t xml:space="preserve">. </w:t>
      </w:r>
    </w:p>
    <w:p w14:paraId="272473F3" w14:textId="77777777" w:rsidR="00EC5B87" w:rsidRPr="00BB506C" w:rsidRDefault="00EC5B87" w:rsidP="00EC5B87">
      <w:pPr>
        <w:autoSpaceDE w:val="0"/>
        <w:autoSpaceDN w:val="0"/>
        <w:adjustRightInd w:val="0"/>
        <w:ind w:firstLine="567"/>
        <w:rPr>
          <w:rFonts w:ascii="Tahoma" w:eastAsia="Calibri" w:hAnsi="Tahoma" w:cs="Tahoma"/>
          <w:sz w:val="16"/>
          <w:szCs w:val="16"/>
          <w:highlight w:val="yellow"/>
        </w:rPr>
      </w:pPr>
      <w:r w:rsidRPr="00BB506C">
        <w:rPr>
          <w:rFonts w:ascii="Tahoma" w:eastAsia="Calibri" w:hAnsi="Tahoma" w:cs="Tahoma"/>
          <w:sz w:val="16"/>
          <w:szCs w:val="16"/>
          <w:highlight w:val="yellow"/>
        </w:rPr>
        <w:t xml:space="preserve">UWAGA! </w:t>
      </w:r>
    </w:p>
    <w:p w14:paraId="3C810BA4" w14:textId="77777777" w:rsidR="00EC5B87" w:rsidRPr="00BB506C" w:rsidRDefault="00EC5B87" w:rsidP="00EC5B87">
      <w:pPr>
        <w:autoSpaceDE w:val="0"/>
        <w:autoSpaceDN w:val="0"/>
        <w:adjustRightInd w:val="0"/>
        <w:ind w:left="567"/>
        <w:jc w:val="both"/>
        <w:rPr>
          <w:rFonts w:ascii="Tahoma" w:eastAsia="Calibri" w:hAnsi="Tahoma" w:cs="Tahoma"/>
          <w:sz w:val="16"/>
          <w:szCs w:val="16"/>
        </w:rPr>
      </w:pPr>
      <w:r w:rsidRPr="00BB506C">
        <w:rPr>
          <w:rFonts w:ascii="Tahoma" w:eastAsia="Calibri" w:hAnsi="Tahoma" w:cs="Tahoma"/>
          <w:sz w:val="16"/>
          <w:szCs w:val="16"/>
          <w:highlight w:val="yellow"/>
        </w:rPr>
        <w:lastRenderedPageBreak/>
        <w:t>W myśl wskazanych powyżej przepisów dotyczących podatku od towarów i usług (VAT) obowiązek podatkowy u Zamawiającego może powstać w wyniku takich okoliczności jak: wewnątrzwspólnotowe nabycie towarów, import usług lub towarów, mechanizm odwróconego obciążenia podatkiem VAT (procedura odwrotnego obciążenia polega na przeniesieniu obowiązku rozliczenia podatku VAT ze sprzedawcy na nabywcę).</w:t>
      </w:r>
      <w:r w:rsidRPr="00BB506C">
        <w:rPr>
          <w:rFonts w:ascii="Tahoma" w:eastAsia="Calibri" w:hAnsi="Tahoma" w:cs="Tahoma"/>
          <w:sz w:val="16"/>
          <w:szCs w:val="16"/>
        </w:rPr>
        <w:t xml:space="preserve"> </w:t>
      </w:r>
    </w:p>
    <w:p w14:paraId="3DA86EAA" w14:textId="77777777" w:rsidR="00EC5B87" w:rsidRPr="00BB506C" w:rsidRDefault="00EC5B87" w:rsidP="00EC5B87">
      <w:pPr>
        <w:autoSpaceDE w:val="0"/>
        <w:autoSpaceDN w:val="0"/>
        <w:adjustRightInd w:val="0"/>
        <w:ind w:left="567"/>
        <w:jc w:val="both"/>
        <w:rPr>
          <w:rFonts w:ascii="Tahoma" w:eastAsia="Calibri" w:hAnsi="Tahoma" w:cs="Tahoma"/>
          <w:i/>
          <w:iCs/>
          <w:sz w:val="16"/>
          <w:szCs w:val="16"/>
        </w:rPr>
      </w:pPr>
      <w:r w:rsidRPr="00BB506C">
        <w:rPr>
          <w:rFonts w:ascii="Tahoma" w:eastAsia="Calibri" w:hAnsi="Tahoma" w:cs="Tahoma"/>
          <w:i/>
          <w:iCs/>
          <w:sz w:val="16"/>
          <w:szCs w:val="16"/>
        </w:rPr>
        <w:t xml:space="preserve">W przypadku wystąpienia powyższych okoliczności należy wskazać w osobnej tabeli nazwę (rodzaj) towaru lub usługi, których dostawa lub świadczenie będzie prowadzić do powstania obowiązku podatkowego u Zamawiającego oraz wskazując ich wartość bez kwoty podatku, a także wskazać stawkę podatku od towarów i usług, która zgodnie z wiedzą Wykonawcy, będzie miała zastosowanie. </w:t>
      </w:r>
    </w:p>
    <w:p w14:paraId="01AA52AB" w14:textId="77777777" w:rsidR="00EC5B87" w:rsidRPr="00BB506C" w:rsidRDefault="00EC5B87" w:rsidP="00EC5B87">
      <w:pPr>
        <w:widowControl w:val="0"/>
        <w:tabs>
          <w:tab w:val="num" w:pos="426"/>
        </w:tabs>
        <w:spacing w:before="60" w:after="60" w:line="276" w:lineRule="auto"/>
        <w:ind w:left="567"/>
        <w:jc w:val="both"/>
        <w:rPr>
          <w:rFonts w:ascii="Tahoma" w:hAnsi="Tahoma" w:cs="Tahoma"/>
          <w:i/>
          <w:iCs/>
          <w:sz w:val="16"/>
          <w:szCs w:val="16"/>
          <w:u w:val="single"/>
        </w:rPr>
      </w:pPr>
      <w:r w:rsidRPr="00BB506C">
        <w:rPr>
          <w:rFonts w:ascii="Tahoma" w:eastAsia="Calibri" w:hAnsi="Tahoma" w:cs="Tahoma"/>
          <w:sz w:val="16"/>
          <w:szCs w:val="16"/>
        </w:rPr>
        <w:t xml:space="preserve">(w przypadku </w:t>
      </w:r>
      <w:r w:rsidRPr="00BB506C">
        <w:rPr>
          <w:rFonts w:ascii="Tahoma" w:eastAsia="Calibri" w:hAnsi="Tahoma" w:cs="Tahoma"/>
          <w:b/>
          <w:bCs/>
          <w:sz w:val="16"/>
          <w:szCs w:val="16"/>
        </w:rPr>
        <w:t xml:space="preserve">niewskazania </w:t>
      </w:r>
      <w:r w:rsidRPr="00BB506C">
        <w:rPr>
          <w:rFonts w:ascii="Tahoma" w:eastAsia="Calibri" w:hAnsi="Tahoma" w:cs="Tahoma"/>
          <w:sz w:val="16"/>
          <w:szCs w:val="16"/>
        </w:rPr>
        <w:t xml:space="preserve">danych z powyższego oświadczenia, Zamawiający przyjmie, że wybór oferty Wykonawcy </w:t>
      </w:r>
      <w:r w:rsidRPr="00BB506C">
        <w:rPr>
          <w:rFonts w:ascii="Tahoma" w:eastAsia="Calibri" w:hAnsi="Tahoma" w:cs="Tahoma"/>
          <w:b/>
          <w:bCs/>
          <w:sz w:val="16"/>
          <w:szCs w:val="16"/>
        </w:rPr>
        <w:t xml:space="preserve">NIE PROWADZI </w:t>
      </w:r>
      <w:r w:rsidRPr="00BB506C">
        <w:rPr>
          <w:rFonts w:ascii="Tahoma" w:eastAsia="Calibri" w:hAnsi="Tahoma" w:cs="Tahoma"/>
          <w:sz w:val="16"/>
          <w:szCs w:val="16"/>
        </w:rPr>
        <w:t>do obowiązku podatkowego).</w:t>
      </w:r>
    </w:p>
    <w:p w14:paraId="7E32149A" w14:textId="77777777" w:rsidR="00EC5B87" w:rsidRPr="00CD6A17" w:rsidRDefault="00EC5B87" w:rsidP="00EC5B87">
      <w:pPr>
        <w:widowControl w:val="0"/>
        <w:tabs>
          <w:tab w:val="num" w:pos="426"/>
        </w:tabs>
        <w:spacing w:before="60" w:after="60" w:line="276" w:lineRule="auto"/>
        <w:jc w:val="center"/>
        <w:rPr>
          <w:rFonts w:ascii="Tahoma" w:hAnsi="Tahoma" w:cs="Tahoma"/>
          <w:b/>
          <w:color w:val="0000FF"/>
          <w:sz w:val="10"/>
          <w:szCs w:val="10"/>
          <w:u w:val="single"/>
        </w:rPr>
      </w:pPr>
    </w:p>
    <w:p w14:paraId="624D57C6" w14:textId="77777777" w:rsidR="00EC5B87" w:rsidRPr="00F93C8A" w:rsidRDefault="00EC5B87">
      <w:pPr>
        <w:pStyle w:val="Akapitzlist"/>
        <w:widowControl w:val="0"/>
        <w:numPr>
          <w:ilvl w:val="0"/>
          <w:numId w:val="76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bCs/>
          <w:iCs/>
          <w:szCs w:val="20"/>
        </w:rPr>
      </w:pPr>
      <w:r w:rsidRPr="00F93C8A">
        <w:rPr>
          <w:rFonts w:ascii="Tahoma" w:hAnsi="Tahoma" w:cs="Tahoma"/>
          <w:b/>
          <w:sz w:val="21"/>
          <w:szCs w:val="21"/>
        </w:rPr>
        <w:t>Rodzaj przedsiębiorstwa jakim jest Wykonawca (proszę zaznaczyć właściwą opcję)</w:t>
      </w:r>
      <w:r w:rsidRPr="00F93C8A">
        <w:rPr>
          <w:rFonts w:ascii="Tahoma" w:hAnsi="Tahoma" w:cs="Tahoma"/>
          <w:b/>
          <w:bCs/>
          <w:iCs/>
          <w:sz w:val="21"/>
          <w:szCs w:val="21"/>
        </w:rPr>
        <w:t>:</w:t>
      </w:r>
    </w:p>
    <w:p w14:paraId="4C2D27A9" w14:textId="77777777" w:rsidR="00EC5B87" w:rsidRPr="006D372B" w:rsidRDefault="00000000" w:rsidP="00EC5B87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348461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C5B87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EC5B87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mikroprzedsiębiorstwo;</w:t>
      </w:r>
    </w:p>
    <w:p w14:paraId="7B576B56" w14:textId="77777777" w:rsidR="00EC5B87" w:rsidRPr="006D372B" w:rsidRDefault="00000000" w:rsidP="00EC5B87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55816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C5B87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EC5B87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małe przedsiębiorstwo;</w:t>
      </w:r>
    </w:p>
    <w:p w14:paraId="63BDC67D" w14:textId="77777777" w:rsidR="00EC5B87" w:rsidRPr="006D372B" w:rsidRDefault="00000000" w:rsidP="00EC5B87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860862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C5B87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EC5B87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średnie przedsiębiorstwo;</w:t>
      </w:r>
    </w:p>
    <w:p w14:paraId="02749A2E" w14:textId="77777777" w:rsidR="00EC5B87" w:rsidRPr="006D372B" w:rsidRDefault="00000000" w:rsidP="00EC5B87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1319725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C5B87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EC5B87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jednoosobowa działalność;</w:t>
      </w:r>
    </w:p>
    <w:p w14:paraId="4E4B9859" w14:textId="77777777" w:rsidR="00EC5B87" w:rsidRPr="006D372B" w:rsidRDefault="00000000" w:rsidP="00EC5B87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350766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C5B87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EC5B87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osoba fizyczna nieprowadząca działalności gospodarczej;</w:t>
      </w:r>
    </w:p>
    <w:p w14:paraId="45206CAB" w14:textId="77777777" w:rsidR="00EC5B87" w:rsidRPr="006D372B" w:rsidRDefault="00000000" w:rsidP="00EC5B87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3915811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C5B87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EC5B87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inny rodzaj: ………………………….</w:t>
      </w:r>
    </w:p>
    <w:p w14:paraId="07F5C0E7" w14:textId="77777777" w:rsidR="00EC5B87" w:rsidRPr="001E3051" w:rsidRDefault="00EC5B87" w:rsidP="00EC5B87">
      <w:pPr>
        <w:widowControl w:val="0"/>
        <w:spacing w:before="60" w:after="60" w:line="276" w:lineRule="auto"/>
        <w:ind w:left="567"/>
        <w:jc w:val="both"/>
        <w:rPr>
          <w:rFonts w:ascii="Tahoma" w:eastAsia="Calibri" w:hAnsi="Tahoma" w:cs="Tahoma"/>
          <w:b/>
          <w:bCs/>
          <w:iCs/>
          <w:sz w:val="4"/>
          <w:szCs w:val="4"/>
          <w:lang w:eastAsia="en-US"/>
        </w:rPr>
      </w:pPr>
    </w:p>
    <w:p w14:paraId="79F61D27" w14:textId="77777777" w:rsidR="00EC5B87" w:rsidRPr="006D372B" w:rsidRDefault="00EC5B87" w:rsidP="00EC5B87">
      <w:pPr>
        <w:tabs>
          <w:tab w:val="left" w:pos="360"/>
        </w:tabs>
        <w:spacing w:before="60" w:after="60" w:line="276" w:lineRule="auto"/>
        <w:ind w:left="360" w:right="28" w:firstLine="284"/>
        <w:jc w:val="both"/>
        <w:rPr>
          <w:rFonts w:ascii="Tahoma" w:hAnsi="Tahoma" w:cs="Tahoma"/>
          <w:i/>
          <w:color w:val="C00000"/>
          <w:sz w:val="16"/>
          <w:szCs w:val="16"/>
        </w:rPr>
      </w:pPr>
      <w:r w:rsidRPr="006D372B">
        <w:rPr>
          <w:rFonts w:ascii="Tahoma" w:hAnsi="Tahoma"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71C96D0E" w14:textId="77777777" w:rsidR="00EC5B87" w:rsidRPr="006D372B" w:rsidRDefault="00EC5B87" w:rsidP="00EC5B87">
      <w:pPr>
        <w:spacing w:before="60" w:after="6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Mikroprzedsiębiorstwo</w:t>
      </w:r>
      <w:r w:rsidRPr="006D372B">
        <w:rPr>
          <w:rFonts w:ascii="Tahoma" w:hAnsi="Tahoma" w:cs="Tahoma"/>
          <w:i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5769B715" w14:textId="77777777" w:rsidR="00EC5B87" w:rsidRPr="006D372B" w:rsidRDefault="00EC5B87" w:rsidP="00EC5B87">
      <w:pPr>
        <w:spacing w:before="60" w:after="6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Małe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zatrudnia mniej niż 50 osób i którego roczny obrót lub roczna suma bilansowa nie przekracza 10 milionów EURO. </w:t>
      </w:r>
    </w:p>
    <w:p w14:paraId="235134CD" w14:textId="204E1D1F" w:rsidR="00EC5B87" w:rsidRPr="00EC5B87" w:rsidRDefault="00EC5B87" w:rsidP="00EC5B87">
      <w:pPr>
        <w:spacing w:before="60" w:after="60" w:line="276" w:lineRule="auto"/>
        <w:ind w:left="646" w:right="28"/>
        <w:jc w:val="both"/>
        <w:rPr>
          <w:rFonts w:ascii="Trebuchet MS" w:hAnsi="Trebuchet MS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Średnie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nie jest mikroprzedsiębiorstwem ani małym przedsiębiorstwem </w:t>
      </w:r>
      <w:r w:rsidRPr="006D372B">
        <w:rPr>
          <w:rFonts w:ascii="Tahoma" w:hAnsi="Tahoma" w:cs="Tahoma"/>
          <w:i/>
          <w:sz w:val="16"/>
          <w:szCs w:val="16"/>
        </w:rPr>
        <w:br/>
        <w:t>i które zatrudnia mniej niż 250 osób i którego roczny obrót nie przekracza 50 milionów EUR</w:t>
      </w:r>
      <w:r>
        <w:rPr>
          <w:rFonts w:ascii="Tahoma" w:hAnsi="Tahoma" w:cs="Tahoma"/>
          <w:i/>
          <w:sz w:val="16"/>
          <w:szCs w:val="16"/>
        </w:rPr>
        <w:t>O</w:t>
      </w:r>
      <w:r w:rsidRPr="006D372B">
        <w:rPr>
          <w:rFonts w:ascii="Tahoma" w:hAnsi="Tahoma" w:cs="Tahoma"/>
          <w:i/>
          <w:sz w:val="16"/>
          <w:szCs w:val="16"/>
        </w:rPr>
        <w:t xml:space="preserve"> lub roczna suma bilansowa nie przekracza 43 milionów EURO</w:t>
      </w:r>
      <w:r w:rsidRPr="006D372B">
        <w:rPr>
          <w:rFonts w:ascii="Trebuchet MS" w:hAnsi="Trebuchet MS"/>
          <w:i/>
          <w:sz w:val="16"/>
          <w:szCs w:val="16"/>
        </w:rPr>
        <w:t>.</w:t>
      </w:r>
    </w:p>
    <w:p w14:paraId="6EAD9222" w14:textId="77777777" w:rsidR="006D372B" w:rsidRPr="001E3051" w:rsidRDefault="006D372B" w:rsidP="00A029B3">
      <w:pPr>
        <w:pStyle w:val="Akapitzlist"/>
        <w:widowControl w:val="0"/>
        <w:spacing w:before="60" w:after="60"/>
        <w:ind w:left="567"/>
        <w:contextualSpacing w:val="0"/>
        <w:jc w:val="both"/>
        <w:rPr>
          <w:rFonts w:ascii="Tahoma" w:hAnsi="Tahoma" w:cs="Tahoma"/>
          <w:color w:val="C00000"/>
          <w:sz w:val="4"/>
          <w:szCs w:val="4"/>
        </w:rPr>
      </w:pPr>
    </w:p>
    <w:p w14:paraId="407C43E9" w14:textId="68899851" w:rsidR="00BB506C" w:rsidRPr="00BB506C" w:rsidRDefault="007B6472">
      <w:pPr>
        <w:pStyle w:val="Akapitzlist"/>
        <w:widowControl w:val="0"/>
        <w:numPr>
          <w:ilvl w:val="0"/>
          <w:numId w:val="76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E76825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E76825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E76825">
        <w:rPr>
          <w:rFonts w:ascii="Tahoma" w:hAnsi="Tahoma" w:cs="Tahoma"/>
          <w:sz w:val="21"/>
          <w:szCs w:val="21"/>
        </w:rPr>
        <w:t xml:space="preserve"> </w:t>
      </w:r>
    </w:p>
    <w:p w14:paraId="7734B829" w14:textId="50879CF0" w:rsidR="00BB506C" w:rsidRPr="00BB506C" w:rsidRDefault="00BB506C" w:rsidP="00BB506C">
      <w:pPr>
        <w:spacing w:before="60" w:after="60" w:line="276" w:lineRule="auto"/>
        <w:ind w:left="567"/>
        <w:jc w:val="both"/>
        <w:rPr>
          <w:rFonts w:ascii="Tahoma" w:hAnsi="Tahoma" w:cs="Tahoma"/>
          <w:b/>
          <w:sz w:val="19"/>
          <w:szCs w:val="19"/>
        </w:rPr>
      </w:pPr>
      <w:bookmarkStart w:id="2" w:name="_Hlk186188775"/>
      <w:r w:rsidRPr="007A0DEB">
        <w:rPr>
          <w:rFonts w:ascii="Tahoma" w:hAnsi="Tahoma" w:cs="Tahoma"/>
          <w:sz w:val="19"/>
          <w:szCs w:val="19"/>
        </w:rPr>
        <w:t>Zadanie należy zrealizować w okresie</w:t>
      </w:r>
      <w:r w:rsidRPr="00BB506C">
        <w:rPr>
          <w:rFonts w:ascii="Tahoma" w:hAnsi="Tahoma" w:cs="Tahoma"/>
          <w:sz w:val="20"/>
          <w:szCs w:val="20"/>
        </w:rPr>
        <w:t xml:space="preserve">: </w:t>
      </w:r>
      <w:r w:rsidRPr="00BB506C">
        <w:rPr>
          <w:rFonts w:ascii="Tahoma" w:hAnsi="Tahoma" w:cs="Tahoma"/>
          <w:b/>
          <w:sz w:val="19"/>
          <w:szCs w:val="19"/>
        </w:rPr>
        <w:t xml:space="preserve">od daty podpisania umowy do 10.12.2026 r. </w:t>
      </w:r>
    </w:p>
    <w:p w14:paraId="3C89FFF2" w14:textId="77777777" w:rsidR="00BB506C" w:rsidRPr="00BB506C" w:rsidRDefault="00BB506C" w:rsidP="00BB506C">
      <w:pPr>
        <w:ind w:left="567"/>
        <w:jc w:val="both"/>
        <w:rPr>
          <w:rFonts w:ascii="Tahoma" w:hAnsi="Tahoma" w:cs="Tahoma"/>
          <w:bCs/>
          <w:i/>
          <w:iCs/>
          <w:sz w:val="19"/>
          <w:szCs w:val="19"/>
        </w:rPr>
      </w:pPr>
      <w:r w:rsidRPr="00BB506C">
        <w:rPr>
          <w:rFonts w:ascii="Tahoma" w:hAnsi="Tahoma" w:cs="Tahoma"/>
          <w:bCs/>
          <w:sz w:val="19"/>
          <w:szCs w:val="19"/>
        </w:rPr>
        <w:t xml:space="preserve">Wykonawca w ramach przedmiotowego zamówienia będzie zobowiązany  do wykonania danej przebudowy </w:t>
      </w:r>
      <w:r w:rsidRPr="00BB506C">
        <w:rPr>
          <w:rFonts w:ascii="Tahoma" w:hAnsi="Tahoma" w:cs="Tahoma"/>
          <w:b/>
          <w:sz w:val="19"/>
          <w:szCs w:val="19"/>
          <w:highlight w:val="yellow"/>
        </w:rPr>
        <w:t>w terminie do maksymalnie 45 dni od otrzymania kompleksowego zlecenia w danym zakresie</w:t>
      </w:r>
      <w:r w:rsidRPr="00BB506C">
        <w:rPr>
          <w:rFonts w:ascii="Tahoma" w:hAnsi="Tahoma" w:cs="Tahoma"/>
          <w:bCs/>
          <w:sz w:val="19"/>
          <w:szCs w:val="19"/>
        </w:rPr>
        <w:t xml:space="preserve"> ustalonego wcześniej przez </w:t>
      </w:r>
      <w:r w:rsidRPr="00BB506C">
        <w:rPr>
          <w:rFonts w:ascii="Tahoma" w:hAnsi="Tahoma" w:cs="Tahoma"/>
          <w:b/>
          <w:sz w:val="19"/>
          <w:szCs w:val="19"/>
        </w:rPr>
        <w:t>Jednostkę organizacyjną</w:t>
      </w:r>
      <w:r w:rsidRPr="00BB506C">
        <w:rPr>
          <w:rFonts w:ascii="Tahoma" w:hAnsi="Tahoma" w:cs="Tahoma"/>
          <w:bCs/>
          <w:sz w:val="19"/>
          <w:szCs w:val="19"/>
        </w:rPr>
        <w:t xml:space="preserve"> w terenie wraz z Wykonawcą robót, do momentu ich zakończenia.</w:t>
      </w:r>
    </w:p>
    <w:bookmarkEnd w:id="2"/>
    <w:p w14:paraId="7A7A70A2" w14:textId="77777777" w:rsidR="003B3257" w:rsidRPr="00BB506C" w:rsidRDefault="003B3257" w:rsidP="00BB506C">
      <w:pPr>
        <w:spacing w:before="60" w:after="60"/>
        <w:rPr>
          <w:rFonts w:ascii="Tahoma" w:hAnsi="Tahoma" w:cs="Tahoma"/>
          <w:b/>
          <w:bCs/>
          <w:color w:val="0000FF"/>
          <w:sz w:val="6"/>
          <w:szCs w:val="6"/>
        </w:rPr>
      </w:pPr>
    </w:p>
    <w:p w14:paraId="552E53AB" w14:textId="23148B4F" w:rsidR="002D74F7" w:rsidRPr="00BC54D5" w:rsidRDefault="002D74F7">
      <w:pPr>
        <w:widowControl w:val="0"/>
        <w:numPr>
          <w:ilvl w:val="0"/>
          <w:numId w:val="76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Okres udzielonej przez nas pisemnej gwarancji</w:t>
      </w:r>
      <w:r w:rsidRPr="00BC54D5">
        <w:rPr>
          <w:rFonts w:ascii="Tahoma" w:hAnsi="Tahoma" w:cs="Tahoma"/>
          <w:b/>
          <w:sz w:val="21"/>
          <w:szCs w:val="21"/>
        </w:rPr>
        <w:t xml:space="preserve"> na wykonane </w:t>
      </w:r>
      <w:r w:rsidR="00B774C1">
        <w:rPr>
          <w:rFonts w:ascii="Tahoma" w:hAnsi="Tahoma" w:cs="Tahoma"/>
          <w:b/>
          <w:sz w:val="21"/>
          <w:szCs w:val="21"/>
        </w:rPr>
        <w:t>roboty</w:t>
      </w:r>
      <w:r w:rsidR="001B1D3D">
        <w:rPr>
          <w:rFonts w:ascii="Tahoma" w:hAnsi="Tahoma" w:cs="Tahoma"/>
          <w:b/>
          <w:sz w:val="21"/>
          <w:szCs w:val="21"/>
        </w:rPr>
        <w:t xml:space="preserve"> budowlane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sz w:val="21"/>
          <w:szCs w:val="21"/>
        </w:rPr>
        <w:t>(materiały</w:t>
      </w:r>
      <w:r w:rsidR="0014404E" w:rsidRPr="00BC54D5">
        <w:rPr>
          <w:rFonts w:ascii="Tahoma" w:eastAsia="Calibri" w:hAnsi="Tahoma" w:cs="Tahoma"/>
          <w:sz w:val="21"/>
          <w:szCs w:val="21"/>
        </w:rPr>
        <w:t xml:space="preserve"> i</w:t>
      </w:r>
      <w:r w:rsidR="00723153">
        <w:rPr>
          <w:rFonts w:ascii="Tahoma" w:eastAsia="Calibri" w:hAnsi="Tahoma" w:cs="Tahoma"/>
          <w:sz w:val="21"/>
          <w:szCs w:val="21"/>
        </w:rPr>
        <w:t> </w:t>
      </w:r>
      <w:r w:rsidRPr="00BC54D5">
        <w:rPr>
          <w:rFonts w:ascii="Tahoma" w:eastAsia="Calibri" w:hAnsi="Tahoma" w:cs="Tahoma"/>
          <w:sz w:val="21"/>
          <w:szCs w:val="21"/>
        </w:rPr>
        <w:t>robociznę)</w:t>
      </w:r>
      <w:r w:rsidRPr="00BC54D5">
        <w:rPr>
          <w:rFonts w:ascii="Tahoma" w:hAnsi="Tahoma" w:cs="Tahoma"/>
          <w:b/>
          <w:sz w:val="21"/>
          <w:szCs w:val="21"/>
        </w:rPr>
        <w:t xml:space="preserve"> wynosi</w:t>
      </w:r>
      <w:r w:rsidR="001E3051">
        <w:rPr>
          <w:rFonts w:ascii="Tahoma" w:hAnsi="Tahoma" w:cs="Tahoma"/>
          <w:b/>
          <w:sz w:val="21"/>
          <w:szCs w:val="21"/>
        </w:rPr>
        <w:t>:</w:t>
      </w:r>
    </w:p>
    <w:p w14:paraId="244BA94F" w14:textId="59EA28BF" w:rsidR="00A769F2" w:rsidRPr="00BB506C" w:rsidRDefault="002D74F7" w:rsidP="00BB506C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sz w:val="18"/>
          <w:szCs w:val="18"/>
        </w:rPr>
      </w:pPr>
      <w:r w:rsidRPr="00BB506C">
        <w:rPr>
          <w:rFonts w:ascii="Tahoma" w:hAnsi="Tahoma" w:cs="Tahoma"/>
          <w:b/>
        </w:rPr>
        <w:t xml:space="preserve">………………. miesięcy </w:t>
      </w:r>
      <w:r w:rsidRPr="00BB506C">
        <w:rPr>
          <w:rFonts w:ascii="Tahoma" w:hAnsi="Tahoma" w:cs="Tahoma"/>
          <w:sz w:val="20"/>
          <w:szCs w:val="16"/>
        </w:rPr>
        <w:t>(wartość oceniana)</w:t>
      </w:r>
      <w:r w:rsidRPr="00BB506C">
        <w:rPr>
          <w:rFonts w:ascii="Tahoma" w:hAnsi="Tahoma" w:cs="Tahoma"/>
          <w:b/>
        </w:rPr>
        <w:br/>
      </w:r>
      <w:r w:rsidRPr="00BB506C">
        <w:rPr>
          <w:rFonts w:ascii="Tahoma" w:hAnsi="Tahoma" w:cs="Tahoma"/>
          <w:i/>
          <w:sz w:val="14"/>
        </w:rPr>
        <w:t xml:space="preserve">(minimum </w:t>
      </w:r>
      <w:r w:rsidR="002E2777" w:rsidRPr="00BB506C">
        <w:rPr>
          <w:rFonts w:ascii="Tahoma" w:hAnsi="Tahoma" w:cs="Tahoma"/>
          <w:i/>
          <w:sz w:val="14"/>
        </w:rPr>
        <w:t>60</w:t>
      </w:r>
      <w:r w:rsidRPr="00BB506C">
        <w:rPr>
          <w:rFonts w:ascii="Tahoma" w:hAnsi="Tahoma" w:cs="Tahoma"/>
          <w:i/>
          <w:sz w:val="14"/>
        </w:rPr>
        <w:t xml:space="preserve"> miesięcy)</w:t>
      </w:r>
      <w:r w:rsidR="00941776" w:rsidRPr="00BB506C">
        <w:rPr>
          <w:rFonts w:ascii="Tahoma" w:hAnsi="Tahoma" w:cs="Tahoma"/>
          <w:i/>
          <w:sz w:val="14"/>
        </w:rPr>
        <w:t xml:space="preserve"> </w:t>
      </w:r>
      <w:r w:rsidRPr="00BB506C">
        <w:rPr>
          <w:rFonts w:ascii="Tahoma" w:hAnsi="Tahoma" w:cs="Tahoma"/>
          <w:sz w:val="18"/>
          <w:szCs w:val="18"/>
        </w:rPr>
        <w:t>od daty protokołu odbioru końcowego</w:t>
      </w:r>
      <w:r w:rsidR="0009244E" w:rsidRPr="00BB506C">
        <w:rPr>
          <w:rFonts w:ascii="Tahoma" w:hAnsi="Tahoma" w:cs="Tahoma"/>
          <w:sz w:val="18"/>
          <w:szCs w:val="18"/>
        </w:rPr>
        <w:t xml:space="preserve"> </w:t>
      </w:r>
      <w:r w:rsidR="00BB506C" w:rsidRPr="00BB506C">
        <w:rPr>
          <w:rFonts w:ascii="Tahoma" w:hAnsi="Tahoma" w:cs="Tahoma"/>
          <w:sz w:val="18"/>
          <w:szCs w:val="18"/>
        </w:rPr>
        <w:t>poszczególnego zlecenia</w:t>
      </w:r>
    </w:p>
    <w:p w14:paraId="2724057B" w14:textId="77777777" w:rsidR="00B24C05" w:rsidRPr="00720667" w:rsidRDefault="00B24C05" w:rsidP="00A029B3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sz w:val="6"/>
          <w:szCs w:val="6"/>
        </w:rPr>
      </w:pPr>
    </w:p>
    <w:p w14:paraId="336B2523" w14:textId="21C60096" w:rsidR="001F1AB4" w:rsidRPr="00A769F2" w:rsidRDefault="001F1AB4">
      <w:pPr>
        <w:pStyle w:val="Akapitzlist"/>
        <w:numPr>
          <w:ilvl w:val="0"/>
          <w:numId w:val="105"/>
        </w:numPr>
        <w:suppressAutoHyphens/>
        <w:autoSpaceDE w:val="0"/>
        <w:spacing w:before="60" w:after="60"/>
        <w:ind w:left="567" w:hanging="567"/>
        <w:contextualSpacing w:val="0"/>
        <w:jc w:val="both"/>
        <w:rPr>
          <w:rFonts w:ascii="Tahoma" w:hAnsi="Tahoma" w:cs="Tahoma"/>
          <w:sz w:val="21"/>
          <w:szCs w:val="21"/>
        </w:rPr>
      </w:pPr>
      <w:r w:rsidRPr="00D74F12">
        <w:rPr>
          <w:rFonts w:ascii="Tahoma" w:hAnsi="Tahoma" w:cs="Tahoma"/>
          <w:b/>
          <w:sz w:val="21"/>
          <w:szCs w:val="21"/>
          <w:u w:val="single"/>
        </w:rPr>
        <w:t>Okres udzielonej przez nas rękojmi</w:t>
      </w:r>
      <w:r w:rsidRPr="00D74F12">
        <w:rPr>
          <w:rFonts w:ascii="Tahoma" w:hAnsi="Tahoma" w:cs="Tahoma"/>
          <w:b/>
          <w:sz w:val="21"/>
          <w:szCs w:val="21"/>
        </w:rPr>
        <w:t xml:space="preserve"> na wykonane </w:t>
      </w:r>
      <w:r w:rsidR="00B774C1" w:rsidRPr="00D74F12">
        <w:rPr>
          <w:rFonts w:ascii="Tahoma" w:hAnsi="Tahoma" w:cs="Tahoma"/>
          <w:b/>
          <w:sz w:val="21"/>
          <w:szCs w:val="21"/>
        </w:rPr>
        <w:t>roboty</w:t>
      </w:r>
      <w:r w:rsidR="001B1D3D" w:rsidRPr="00D74F12">
        <w:rPr>
          <w:rFonts w:ascii="Tahoma" w:hAnsi="Tahoma" w:cs="Tahoma"/>
          <w:b/>
          <w:sz w:val="21"/>
          <w:szCs w:val="21"/>
        </w:rPr>
        <w:t xml:space="preserve"> budowlane</w:t>
      </w:r>
      <w:r w:rsidR="002916CB" w:rsidRPr="00D74F12">
        <w:rPr>
          <w:rFonts w:ascii="Tahoma" w:hAnsi="Tahoma" w:cs="Tahoma"/>
          <w:b/>
          <w:sz w:val="21"/>
          <w:szCs w:val="21"/>
        </w:rPr>
        <w:t xml:space="preserve"> i usługi</w:t>
      </w:r>
      <w:r w:rsidRPr="00D74F12">
        <w:rPr>
          <w:rFonts w:ascii="Tahoma" w:hAnsi="Tahoma" w:cs="Tahoma"/>
          <w:b/>
          <w:sz w:val="21"/>
          <w:szCs w:val="21"/>
        </w:rPr>
        <w:t xml:space="preserve"> wynosi: </w:t>
      </w:r>
      <w:r w:rsidR="00BB506C">
        <w:rPr>
          <w:rFonts w:ascii="Tahoma" w:hAnsi="Tahoma" w:cs="Tahoma"/>
          <w:b/>
          <w:sz w:val="21"/>
          <w:szCs w:val="21"/>
        </w:rPr>
        <w:t>24</w:t>
      </w:r>
      <w:r w:rsidR="00723153" w:rsidRPr="00D74F12">
        <w:rPr>
          <w:rFonts w:ascii="Tahoma" w:hAnsi="Tahoma" w:cs="Tahoma"/>
          <w:b/>
          <w:sz w:val="21"/>
          <w:szCs w:val="21"/>
        </w:rPr>
        <w:t> </w:t>
      </w:r>
      <w:r w:rsidR="002916CB" w:rsidRPr="00D74F12">
        <w:rPr>
          <w:rFonts w:ascii="Tahoma" w:hAnsi="Tahoma" w:cs="Tahoma"/>
          <w:b/>
          <w:sz w:val="21"/>
          <w:szCs w:val="21"/>
        </w:rPr>
        <w:t>miesi</w:t>
      </w:r>
      <w:r w:rsidR="00BB506C">
        <w:rPr>
          <w:rFonts w:ascii="Tahoma" w:hAnsi="Tahoma" w:cs="Tahoma"/>
          <w:b/>
          <w:sz w:val="21"/>
          <w:szCs w:val="21"/>
        </w:rPr>
        <w:t>ące</w:t>
      </w:r>
      <w:r w:rsidR="002916CB" w:rsidRPr="00D74F12">
        <w:rPr>
          <w:rFonts w:ascii="Tahoma" w:hAnsi="Tahoma" w:cs="Tahoma"/>
          <w:b/>
          <w:sz w:val="21"/>
          <w:szCs w:val="21"/>
        </w:rPr>
        <w:t xml:space="preserve"> (</w:t>
      </w:r>
      <w:r w:rsidR="00BB506C">
        <w:rPr>
          <w:rFonts w:ascii="Tahoma" w:hAnsi="Tahoma" w:cs="Tahoma"/>
          <w:b/>
          <w:sz w:val="21"/>
          <w:szCs w:val="21"/>
        </w:rPr>
        <w:t>2</w:t>
      </w:r>
      <w:r w:rsidRPr="00D74F12">
        <w:rPr>
          <w:rFonts w:ascii="Tahoma" w:hAnsi="Tahoma" w:cs="Tahoma"/>
          <w:b/>
          <w:sz w:val="21"/>
          <w:szCs w:val="21"/>
        </w:rPr>
        <w:t xml:space="preserve"> </w:t>
      </w:r>
      <w:r w:rsidR="00301776" w:rsidRPr="00D74F12">
        <w:rPr>
          <w:rFonts w:ascii="Tahoma" w:hAnsi="Tahoma" w:cs="Tahoma"/>
          <w:b/>
          <w:sz w:val="21"/>
          <w:szCs w:val="21"/>
        </w:rPr>
        <w:t>lat</w:t>
      </w:r>
      <w:r w:rsidR="00BB506C">
        <w:rPr>
          <w:rFonts w:ascii="Tahoma" w:hAnsi="Tahoma" w:cs="Tahoma"/>
          <w:b/>
          <w:sz w:val="21"/>
          <w:szCs w:val="21"/>
        </w:rPr>
        <w:t>a</w:t>
      </w:r>
      <w:r w:rsidRPr="00D74F12">
        <w:rPr>
          <w:rFonts w:ascii="Tahoma" w:hAnsi="Tahoma" w:cs="Tahoma"/>
          <w:b/>
          <w:sz w:val="21"/>
          <w:szCs w:val="21"/>
        </w:rPr>
        <w:t>)</w:t>
      </w:r>
      <w:r w:rsidR="00D208EA">
        <w:rPr>
          <w:rFonts w:ascii="Tahoma" w:hAnsi="Tahoma" w:cs="Tahoma"/>
          <w:b/>
          <w:sz w:val="21"/>
          <w:szCs w:val="21"/>
        </w:rPr>
        <w:t xml:space="preserve"> </w:t>
      </w:r>
      <w:r w:rsidR="00D208EA" w:rsidRPr="00EC4146">
        <w:rPr>
          <w:rFonts w:ascii="Tahoma" w:hAnsi="Tahoma" w:cs="Tahoma"/>
          <w:b/>
          <w:sz w:val="21"/>
          <w:szCs w:val="21"/>
        </w:rPr>
        <w:t>od daty protokołu</w:t>
      </w:r>
      <w:r w:rsidR="0009244E" w:rsidRPr="00EC4146">
        <w:rPr>
          <w:rFonts w:ascii="Tahoma" w:hAnsi="Tahoma" w:cs="Tahoma"/>
          <w:b/>
          <w:sz w:val="21"/>
          <w:szCs w:val="21"/>
        </w:rPr>
        <w:t xml:space="preserve"> </w:t>
      </w:r>
      <w:r w:rsidR="00D208EA" w:rsidRPr="00EC4146">
        <w:rPr>
          <w:rFonts w:ascii="Tahoma" w:hAnsi="Tahoma" w:cs="Tahoma"/>
          <w:b/>
          <w:sz w:val="21"/>
          <w:szCs w:val="21"/>
        </w:rPr>
        <w:t>odbioru końcowego</w:t>
      </w:r>
      <w:r w:rsidR="00AF5237" w:rsidRPr="00D74F12">
        <w:rPr>
          <w:rFonts w:ascii="Tahoma" w:hAnsi="Tahoma" w:cs="Tahoma"/>
          <w:b/>
          <w:sz w:val="21"/>
          <w:szCs w:val="21"/>
        </w:rPr>
        <w:t>.</w:t>
      </w:r>
    </w:p>
    <w:p w14:paraId="5C127441" w14:textId="77777777" w:rsidR="00A769F2" w:rsidRPr="001E3051" w:rsidRDefault="00A769F2" w:rsidP="00A029B3">
      <w:pPr>
        <w:pStyle w:val="Akapitzlist"/>
        <w:suppressAutoHyphens/>
        <w:autoSpaceDE w:val="0"/>
        <w:spacing w:before="60" w:after="60"/>
        <w:ind w:left="567"/>
        <w:contextualSpacing w:val="0"/>
        <w:jc w:val="both"/>
        <w:rPr>
          <w:rFonts w:ascii="Tahoma" w:hAnsi="Tahoma" w:cs="Tahoma"/>
          <w:sz w:val="4"/>
          <w:szCs w:val="4"/>
        </w:rPr>
      </w:pPr>
    </w:p>
    <w:p w14:paraId="35C9D1D8" w14:textId="10BC0660" w:rsidR="00FC7A27" w:rsidRPr="00BC54D5" w:rsidRDefault="00FC7A27">
      <w:pPr>
        <w:widowControl w:val="0"/>
        <w:numPr>
          <w:ilvl w:val="0"/>
          <w:numId w:val="106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eastAsia="Calibri" w:hAnsi="Tahoma" w:cs="Tahoma"/>
          <w:b/>
          <w:sz w:val="21"/>
          <w:szCs w:val="21"/>
        </w:rPr>
        <w:t>Oświadczam</w:t>
      </w:r>
      <w:r w:rsidR="00042616" w:rsidRPr="00BC54D5">
        <w:rPr>
          <w:rFonts w:ascii="Tahoma" w:eastAsia="Calibri" w:hAnsi="Tahoma" w:cs="Tahoma"/>
          <w:b/>
          <w:sz w:val="21"/>
          <w:szCs w:val="21"/>
        </w:rPr>
        <w:t>y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, </w:t>
      </w:r>
      <w:r w:rsidRPr="00BB506C">
        <w:rPr>
          <w:rFonts w:ascii="Tahoma" w:eastAsia="Calibri" w:hAnsi="Tahoma" w:cs="Tahoma"/>
          <w:b/>
          <w:sz w:val="21"/>
          <w:szCs w:val="21"/>
        </w:rPr>
        <w:t xml:space="preserve">że w celu wykazania spełniania warunków udziału w postępowaniu, określonych przez </w:t>
      </w:r>
      <w:r w:rsidR="00F9431C" w:rsidRPr="00BB506C">
        <w:rPr>
          <w:rFonts w:ascii="Tahoma" w:eastAsia="Calibri" w:hAnsi="Tahoma" w:cs="Tahoma"/>
          <w:b/>
          <w:sz w:val="21"/>
          <w:szCs w:val="21"/>
        </w:rPr>
        <w:t>Zamawiającego</w:t>
      </w:r>
      <w:r w:rsidRPr="00BB506C">
        <w:rPr>
          <w:rFonts w:ascii="Tahoma" w:eastAsia="Calibri" w:hAnsi="Tahoma" w:cs="Tahoma"/>
          <w:b/>
          <w:sz w:val="21"/>
          <w:szCs w:val="21"/>
        </w:rPr>
        <w:t xml:space="preserve"> w Specyfikacji Warunków Zamówienia</w:t>
      </w:r>
      <w:r w:rsidRPr="00BB506C">
        <w:rPr>
          <w:rFonts w:ascii="Tahoma" w:eastAsia="Calibri" w:hAnsi="Tahoma" w:cs="Tahoma"/>
          <w:b/>
          <w:i/>
          <w:sz w:val="21"/>
          <w:szCs w:val="21"/>
        </w:rPr>
        <w:t>,</w:t>
      </w:r>
      <w:r w:rsidRPr="00BB506C">
        <w:rPr>
          <w:rFonts w:ascii="Tahoma" w:eastAsia="Calibri" w:hAnsi="Tahoma" w:cs="Tahoma"/>
          <w:b/>
          <w:sz w:val="21"/>
          <w:szCs w:val="21"/>
        </w:rPr>
        <w:t xml:space="preserve"> </w:t>
      </w:r>
      <w:r w:rsidRPr="00BB506C">
        <w:rPr>
          <w:rFonts w:ascii="Tahoma" w:hAnsi="Tahoma" w:cs="Tahoma"/>
          <w:b/>
          <w:sz w:val="21"/>
          <w:szCs w:val="21"/>
          <w:highlight w:val="yellow"/>
        </w:rPr>
        <w:t>nie</w:t>
      </w:r>
      <w:r w:rsidR="00723153" w:rsidRPr="00BB506C">
        <w:rPr>
          <w:rFonts w:ascii="Tahoma" w:hAnsi="Tahoma" w:cs="Tahoma"/>
          <w:b/>
          <w:sz w:val="21"/>
          <w:szCs w:val="21"/>
          <w:highlight w:val="yellow"/>
        </w:rPr>
        <w:t> </w:t>
      </w:r>
      <w:r w:rsidRPr="00BB506C">
        <w:rPr>
          <w:rFonts w:ascii="Tahoma" w:hAnsi="Tahoma" w:cs="Tahoma"/>
          <w:b/>
          <w:sz w:val="21"/>
          <w:szCs w:val="21"/>
          <w:highlight w:val="yellow"/>
        </w:rPr>
        <w:t>polegam</w:t>
      </w:r>
      <w:r w:rsidR="006B6940" w:rsidRPr="00BB506C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="006B6940" w:rsidRPr="00BB506C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Pr="00BB506C">
        <w:rPr>
          <w:rFonts w:ascii="Tahoma" w:hAnsi="Tahoma" w:cs="Tahoma"/>
          <w:b/>
          <w:sz w:val="21"/>
          <w:szCs w:val="21"/>
          <w:highlight w:val="yellow"/>
        </w:rPr>
        <w:t>/polegam</w:t>
      </w:r>
      <w:r w:rsidR="006B6940" w:rsidRPr="00BB506C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="006B6940" w:rsidRPr="00BB506C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6B6940" w:rsidRPr="00BB506C">
        <w:rPr>
          <w:rFonts w:ascii="Tahoma" w:hAnsi="Tahoma" w:cs="Tahoma"/>
          <w:b/>
          <w:i/>
          <w:sz w:val="21"/>
          <w:szCs w:val="21"/>
        </w:rPr>
        <w:t xml:space="preserve"> </w:t>
      </w:r>
      <w:r w:rsidRPr="00BB506C">
        <w:rPr>
          <w:rFonts w:ascii="Tahoma" w:hAnsi="Tahoma" w:cs="Tahoma"/>
          <w:bCs/>
          <w:i/>
          <w:sz w:val="21"/>
          <w:szCs w:val="21"/>
          <w:vertAlign w:val="superscript"/>
        </w:rPr>
        <w:t>(niepotrzebne skreślić)</w:t>
      </w:r>
      <w:r w:rsidR="00941776" w:rsidRPr="00BB506C">
        <w:rPr>
          <w:rFonts w:ascii="Tahoma" w:hAnsi="Tahoma" w:cs="Tahoma"/>
          <w:b/>
          <w:sz w:val="21"/>
          <w:szCs w:val="21"/>
        </w:rPr>
        <w:t xml:space="preserve"> </w:t>
      </w:r>
      <w:r w:rsidRPr="00BB506C">
        <w:rPr>
          <w:rFonts w:ascii="Tahoma" w:eastAsia="Calibri" w:hAnsi="Tahoma" w:cs="Tahoma"/>
          <w:b/>
          <w:sz w:val="21"/>
          <w:szCs w:val="21"/>
        </w:rPr>
        <w:t xml:space="preserve">na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zasobach </w:t>
      </w:r>
      <w:r w:rsidR="00724A9B" w:rsidRPr="00BC54D5">
        <w:rPr>
          <w:rFonts w:ascii="Tahoma" w:eastAsia="Calibri" w:hAnsi="Tahoma" w:cs="Tahoma"/>
          <w:b/>
          <w:sz w:val="21"/>
          <w:szCs w:val="21"/>
        </w:rPr>
        <w:t xml:space="preserve">innych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9E6262" w14:paraId="6888AC7B" w14:textId="77777777" w:rsidTr="004514CE">
        <w:tc>
          <w:tcPr>
            <w:tcW w:w="567" w:type="dxa"/>
            <w:vAlign w:val="center"/>
          </w:tcPr>
          <w:p w14:paraId="1A8418DF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vAlign w:val="center"/>
          </w:tcPr>
          <w:p w14:paraId="58BAEED7" w14:textId="48AA50FA" w:rsidR="00FC7A27" w:rsidRPr="006B6940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6B6940"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>podmiotu udostępniającego zasób Wykonawcy</w:t>
            </w:r>
          </w:p>
        </w:tc>
        <w:tc>
          <w:tcPr>
            <w:tcW w:w="3828" w:type="dxa"/>
            <w:vAlign w:val="center"/>
          </w:tcPr>
          <w:p w14:paraId="1669810E" w14:textId="0E70DF91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F9431C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9E6262" w14:paraId="70A07CB9" w14:textId="77777777" w:rsidTr="004514CE">
        <w:trPr>
          <w:trHeight w:val="340"/>
        </w:trPr>
        <w:tc>
          <w:tcPr>
            <w:tcW w:w="567" w:type="dxa"/>
            <w:vAlign w:val="center"/>
          </w:tcPr>
          <w:p w14:paraId="5E4DE5F0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vAlign w:val="center"/>
          </w:tcPr>
          <w:p w14:paraId="6D7B20AB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27A14353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9E6262" w14:paraId="77739566" w14:textId="77777777" w:rsidTr="004514CE">
        <w:trPr>
          <w:trHeight w:val="340"/>
        </w:trPr>
        <w:tc>
          <w:tcPr>
            <w:tcW w:w="567" w:type="dxa"/>
            <w:vAlign w:val="center"/>
          </w:tcPr>
          <w:p w14:paraId="57DDC08A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7130475F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642EEE29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46FFBF2B" w:rsidR="00FC7A27" w:rsidRPr="00BB506C" w:rsidRDefault="00724A9B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i/>
          <w:iCs/>
          <w:sz w:val="16"/>
          <w:szCs w:val="16"/>
        </w:rPr>
      </w:pPr>
      <w:r w:rsidRPr="00BB506C">
        <w:rPr>
          <w:rFonts w:ascii="Tahoma" w:hAnsi="Tahoma" w:cs="Tahoma"/>
          <w:i/>
          <w:iCs/>
          <w:sz w:val="16"/>
          <w:szCs w:val="16"/>
        </w:rPr>
        <w:t xml:space="preserve">(w przypadku </w:t>
      </w:r>
      <w:r w:rsidRPr="00BB506C">
        <w:rPr>
          <w:rFonts w:ascii="Tahoma" w:hAnsi="Tahoma" w:cs="Tahoma"/>
          <w:b/>
          <w:i/>
          <w:iCs/>
          <w:sz w:val="16"/>
          <w:szCs w:val="16"/>
        </w:rPr>
        <w:t>niewskazania</w:t>
      </w:r>
      <w:r w:rsidRPr="00BB506C">
        <w:rPr>
          <w:rFonts w:ascii="Tahoma" w:hAnsi="Tahoma" w:cs="Tahoma"/>
          <w:i/>
          <w:iCs/>
          <w:sz w:val="16"/>
          <w:szCs w:val="16"/>
        </w:rPr>
        <w:t xml:space="preserve"> podmiotu udostępniającego zasób Wykonawcy, </w:t>
      </w:r>
      <w:r w:rsidR="00F9431C" w:rsidRPr="00BB506C">
        <w:rPr>
          <w:rFonts w:ascii="Tahoma" w:hAnsi="Tahoma" w:cs="Tahoma"/>
          <w:i/>
          <w:iCs/>
          <w:sz w:val="16"/>
          <w:szCs w:val="16"/>
        </w:rPr>
        <w:t>Wykonawca</w:t>
      </w:r>
      <w:r w:rsidRPr="00BB506C">
        <w:rPr>
          <w:rFonts w:ascii="Tahoma" w:hAnsi="Tahoma" w:cs="Tahoma"/>
          <w:i/>
          <w:iCs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BB506C">
        <w:rPr>
          <w:rFonts w:ascii="Tahoma" w:hAnsi="Tahoma" w:cs="Tahoma"/>
          <w:i/>
          <w:iCs/>
          <w:sz w:val="16"/>
          <w:szCs w:val="16"/>
        </w:rPr>
        <w:t> </w:t>
      </w:r>
      <w:r w:rsidRPr="00BB506C">
        <w:rPr>
          <w:rFonts w:ascii="Tahoma" w:hAnsi="Tahoma" w:cs="Tahoma"/>
          <w:i/>
          <w:iCs/>
          <w:sz w:val="16"/>
          <w:szCs w:val="16"/>
        </w:rPr>
        <w:t>udostępniających).</w:t>
      </w:r>
    </w:p>
    <w:p w14:paraId="5C55B0B5" w14:textId="77777777" w:rsidR="00A769F2" w:rsidRPr="001E3051" w:rsidRDefault="00A769F2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i/>
          <w:iCs/>
          <w:color w:val="C00000"/>
          <w:sz w:val="10"/>
          <w:szCs w:val="10"/>
        </w:rPr>
      </w:pPr>
    </w:p>
    <w:p w14:paraId="0393BB6C" w14:textId="50E80C9A" w:rsidR="00042616" w:rsidRPr="00BB506C" w:rsidRDefault="00042616">
      <w:pPr>
        <w:widowControl w:val="0"/>
        <w:numPr>
          <w:ilvl w:val="0"/>
          <w:numId w:val="106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bookmarkStart w:id="3" w:name="_Hlk71805745"/>
      <w:bookmarkStart w:id="4" w:name="_Hlk71805839"/>
      <w:r w:rsidRPr="00BB506C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BB506C">
        <w:rPr>
          <w:rFonts w:ascii="Tahoma" w:hAnsi="Tahoma" w:cs="Tahoma"/>
          <w:b/>
          <w:sz w:val="21"/>
          <w:szCs w:val="21"/>
        </w:rPr>
        <w:t>że</w:t>
      </w:r>
      <w:r w:rsidR="009968ED" w:rsidRPr="00BB506C">
        <w:rPr>
          <w:rFonts w:ascii="Tahoma" w:hAnsi="Tahoma" w:cs="Tahoma"/>
          <w:b/>
          <w:sz w:val="21"/>
          <w:szCs w:val="21"/>
        </w:rPr>
        <w:t xml:space="preserve"> całość prac wykona</w:t>
      </w:r>
      <w:r w:rsidR="009B6006" w:rsidRPr="00BB506C">
        <w:rPr>
          <w:rFonts w:ascii="Tahoma" w:hAnsi="Tahoma" w:cs="Tahoma"/>
          <w:b/>
          <w:sz w:val="21"/>
          <w:szCs w:val="21"/>
        </w:rPr>
        <w:t>m</w:t>
      </w:r>
      <w:r w:rsidR="00FB079C" w:rsidRPr="00BB506C">
        <w:rPr>
          <w:rFonts w:ascii="Tahoma" w:hAnsi="Tahoma" w:cs="Tahoma"/>
          <w:b/>
          <w:sz w:val="21"/>
          <w:szCs w:val="21"/>
        </w:rPr>
        <w:t>y</w:t>
      </w:r>
      <w:r w:rsidR="009B6006" w:rsidRPr="00BB506C">
        <w:rPr>
          <w:rFonts w:ascii="Tahoma" w:hAnsi="Tahoma" w:cs="Tahoma"/>
          <w:b/>
          <w:sz w:val="21"/>
          <w:szCs w:val="21"/>
        </w:rPr>
        <w:t xml:space="preserve"> </w:t>
      </w:r>
      <w:r w:rsidR="009968ED" w:rsidRPr="00BB506C">
        <w:rPr>
          <w:rFonts w:ascii="Tahoma" w:hAnsi="Tahoma" w:cs="Tahoma"/>
          <w:b/>
          <w:sz w:val="21"/>
          <w:szCs w:val="21"/>
        </w:rPr>
        <w:t>si</w:t>
      </w:r>
      <w:r w:rsidR="00891965" w:rsidRPr="00BB506C">
        <w:rPr>
          <w:rFonts w:ascii="Tahoma" w:hAnsi="Tahoma" w:cs="Tahoma"/>
          <w:b/>
          <w:sz w:val="21"/>
          <w:szCs w:val="21"/>
        </w:rPr>
        <w:t>ł</w:t>
      </w:r>
      <w:r w:rsidR="009968ED" w:rsidRPr="00BB506C">
        <w:rPr>
          <w:rFonts w:ascii="Tahoma" w:hAnsi="Tahoma" w:cs="Tahoma"/>
          <w:b/>
          <w:sz w:val="21"/>
          <w:szCs w:val="21"/>
        </w:rPr>
        <w:t>ami własnymi/</w:t>
      </w:r>
      <w:r w:rsidRPr="00BB506C">
        <w:rPr>
          <w:rFonts w:ascii="Tahoma" w:hAnsi="Tahoma" w:cs="Tahoma"/>
          <w:b/>
          <w:sz w:val="21"/>
          <w:szCs w:val="21"/>
        </w:rPr>
        <w:t xml:space="preserve"> </w:t>
      </w:r>
      <w:r w:rsidR="00A92829" w:rsidRPr="00BB506C">
        <w:rPr>
          <w:rFonts w:ascii="Tahoma" w:hAnsi="Tahoma" w:cs="Tahoma"/>
          <w:b/>
          <w:sz w:val="21"/>
          <w:szCs w:val="21"/>
        </w:rPr>
        <w:t xml:space="preserve">część </w:t>
      </w:r>
      <w:r w:rsidRPr="00BB506C">
        <w:rPr>
          <w:rFonts w:ascii="Tahoma" w:hAnsi="Tahoma" w:cs="Tahoma"/>
          <w:b/>
          <w:sz w:val="21"/>
          <w:szCs w:val="21"/>
        </w:rPr>
        <w:t>prac objęt</w:t>
      </w:r>
      <w:r w:rsidR="00A92829" w:rsidRPr="00BB506C">
        <w:rPr>
          <w:rFonts w:ascii="Tahoma" w:hAnsi="Tahoma" w:cs="Tahoma"/>
          <w:b/>
          <w:sz w:val="21"/>
          <w:szCs w:val="21"/>
        </w:rPr>
        <w:t>ych</w:t>
      </w:r>
      <w:r w:rsidRPr="00BB506C">
        <w:rPr>
          <w:rFonts w:ascii="Tahoma" w:hAnsi="Tahoma" w:cs="Tahoma"/>
          <w:b/>
          <w:sz w:val="21"/>
          <w:szCs w:val="21"/>
        </w:rPr>
        <w:t xml:space="preserve"> zamówieniem zamierzamy zlecić w podwykonawstwie </w:t>
      </w:r>
      <w:r w:rsidRPr="00BB506C">
        <w:rPr>
          <w:rFonts w:ascii="Tahoma" w:hAnsi="Tahoma" w:cs="Tahoma"/>
          <w:b/>
          <w:sz w:val="21"/>
          <w:szCs w:val="21"/>
          <w:u w:val="single"/>
        </w:rPr>
        <w:t xml:space="preserve">następującym </w:t>
      </w:r>
      <w:r w:rsidR="009B6006" w:rsidRPr="00BB506C">
        <w:rPr>
          <w:rFonts w:ascii="Tahoma" w:hAnsi="Tahoma" w:cs="Tahoma"/>
          <w:b/>
          <w:sz w:val="21"/>
          <w:szCs w:val="21"/>
          <w:u w:val="single"/>
        </w:rPr>
        <w:t>P</w:t>
      </w:r>
      <w:r w:rsidRPr="00BB506C">
        <w:rPr>
          <w:rFonts w:ascii="Tahoma" w:hAnsi="Tahoma" w:cs="Tahoma"/>
          <w:b/>
          <w:sz w:val="21"/>
          <w:szCs w:val="21"/>
          <w:u w:val="single"/>
        </w:rPr>
        <w:t>odwykonawcom</w:t>
      </w:r>
      <w:r w:rsidRPr="00BB506C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Pr="00BB506C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973416" w:rsidRPr="00BB506C">
        <w:rPr>
          <w:rFonts w:ascii="Tahoma" w:hAnsi="Tahoma" w:cs="Tahoma"/>
          <w:b/>
          <w:sz w:val="21"/>
          <w:szCs w:val="21"/>
        </w:rPr>
        <w:t>:</w:t>
      </w:r>
      <w:r w:rsidRPr="00BB506C">
        <w:rPr>
          <w:rFonts w:ascii="Tahoma" w:hAnsi="Tahoma" w:cs="Tahoma"/>
          <w:b/>
          <w:i/>
          <w:sz w:val="22"/>
          <w:szCs w:val="22"/>
        </w:rPr>
        <w:t xml:space="preserve"> </w:t>
      </w:r>
      <w:r w:rsidRPr="00BB506C">
        <w:rPr>
          <w:rFonts w:ascii="Tahoma" w:hAnsi="Tahoma" w:cs="Tahoma"/>
          <w:bCs/>
          <w:i/>
          <w:sz w:val="20"/>
          <w:szCs w:val="20"/>
          <w:vertAlign w:val="superscript"/>
        </w:rPr>
        <w:t>(niepotrzebne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9E6262" w14:paraId="2F866D85" w14:textId="77777777" w:rsidTr="004514CE">
        <w:tc>
          <w:tcPr>
            <w:tcW w:w="567" w:type="dxa"/>
            <w:vAlign w:val="center"/>
          </w:tcPr>
          <w:bookmarkEnd w:id="3"/>
          <w:p w14:paraId="5589E0FF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lastRenderedPageBreak/>
              <w:t>Lp.</w:t>
            </w:r>
          </w:p>
        </w:tc>
        <w:tc>
          <w:tcPr>
            <w:tcW w:w="5103" w:type="dxa"/>
            <w:vAlign w:val="center"/>
          </w:tcPr>
          <w:p w14:paraId="25896A69" w14:textId="48F15CB0" w:rsidR="00042616" w:rsidRPr="006B6940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9B6006">
              <w:rPr>
                <w:rFonts w:ascii="Tahoma" w:hAnsi="Tahoma" w:cs="Tahoma"/>
                <w:b/>
                <w:i/>
                <w:sz w:val="16"/>
                <w:szCs w:val="16"/>
              </w:rPr>
              <w:t>P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odwykonawcy 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br/>
            </w:r>
            <w:r w:rsidR="000B5DE2" w:rsidRPr="000B5DE2"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vAlign w:val="center"/>
          </w:tcPr>
          <w:p w14:paraId="23C3F478" w14:textId="688C78B1" w:rsidR="00042616" w:rsidRPr="000B5DE2" w:rsidRDefault="000B5DE2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F9431C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 zamierza powierzyć </w:t>
            </w:r>
            <w:r w:rsidR="009B6006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P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odwykonawcom</w:t>
            </w:r>
          </w:p>
        </w:tc>
      </w:tr>
      <w:tr w:rsidR="00042616" w:rsidRPr="009E6262" w14:paraId="377357A6" w14:textId="77777777" w:rsidTr="004514CE">
        <w:trPr>
          <w:trHeight w:val="340"/>
        </w:trPr>
        <w:tc>
          <w:tcPr>
            <w:tcW w:w="567" w:type="dxa"/>
            <w:vAlign w:val="center"/>
          </w:tcPr>
          <w:p w14:paraId="53245D8F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vAlign w:val="center"/>
          </w:tcPr>
          <w:p w14:paraId="35261369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10C38288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9E6262" w14:paraId="4EF71161" w14:textId="77777777" w:rsidTr="004514CE">
        <w:trPr>
          <w:trHeight w:val="340"/>
        </w:trPr>
        <w:tc>
          <w:tcPr>
            <w:tcW w:w="567" w:type="dxa"/>
            <w:vAlign w:val="center"/>
          </w:tcPr>
          <w:p w14:paraId="5EF656A4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2B66BB87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1F34FDBD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0A2C2FE" w14:textId="77777777" w:rsidR="00506208" w:rsidRPr="00BB506C" w:rsidRDefault="000B5DE2" w:rsidP="00506208">
      <w:pPr>
        <w:tabs>
          <w:tab w:val="left" w:pos="567"/>
        </w:tabs>
        <w:spacing w:before="60" w:after="60" w:line="276" w:lineRule="auto"/>
        <w:ind w:left="567"/>
        <w:jc w:val="both"/>
        <w:rPr>
          <w:rFonts w:ascii="Arial" w:hAnsi="Arial" w:cs="Arial"/>
          <w:i/>
          <w:sz w:val="16"/>
          <w:szCs w:val="16"/>
        </w:rPr>
      </w:pPr>
      <w:r w:rsidRPr="00BB506C">
        <w:rPr>
          <w:rFonts w:ascii="Arial" w:hAnsi="Arial" w:cs="Arial"/>
          <w:sz w:val="16"/>
          <w:szCs w:val="16"/>
        </w:rPr>
        <w:t>(</w:t>
      </w:r>
      <w:r w:rsidRPr="00BB506C">
        <w:rPr>
          <w:rFonts w:ascii="Arial" w:hAnsi="Arial" w:cs="Arial"/>
          <w:i/>
          <w:sz w:val="16"/>
          <w:szCs w:val="16"/>
        </w:rPr>
        <w:t xml:space="preserve">w przypadku </w:t>
      </w:r>
      <w:r w:rsidRPr="00BB506C">
        <w:rPr>
          <w:rFonts w:ascii="Arial" w:hAnsi="Arial" w:cs="Arial"/>
          <w:b/>
          <w:i/>
          <w:sz w:val="16"/>
          <w:szCs w:val="16"/>
        </w:rPr>
        <w:t>niewskazania</w:t>
      </w:r>
      <w:r w:rsidRPr="00BB506C">
        <w:rPr>
          <w:rFonts w:ascii="Arial" w:hAnsi="Arial" w:cs="Arial"/>
          <w:b/>
          <w:sz w:val="16"/>
          <w:szCs w:val="16"/>
        </w:rPr>
        <w:t xml:space="preserve"> </w:t>
      </w:r>
      <w:r w:rsidRPr="00BB506C">
        <w:rPr>
          <w:rFonts w:ascii="Arial" w:hAnsi="Arial" w:cs="Arial"/>
          <w:i/>
          <w:sz w:val="16"/>
          <w:szCs w:val="16"/>
        </w:rPr>
        <w:t xml:space="preserve">udziału </w:t>
      </w:r>
      <w:r w:rsidR="00791147" w:rsidRPr="00BB506C">
        <w:rPr>
          <w:rFonts w:ascii="Arial" w:hAnsi="Arial" w:cs="Arial"/>
          <w:i/>
          <w:sz w:val="16"/>
          <w:szCs w:val="16"/>
        </w:rPr>
        <w:t>Podwykonawców</w:t>
      </w:r>
      <w:r w:rsidRPr="00BB506C">
        <w:rPr>
          <w:rFonts w:ascii="Arial" w:hAnsi="Arial" w:cs="Arial"/>
          <w:sz w:val="16"/>
          <w:szCs w:val="16"/>
        </w:rPr>
        <w:t xml:space="preserve"> </w:t>
      </w:r>
      <w:r w:rsidR="00F9431C" w:rsidRPr="00BB506C">
        <w:rPr>
          <w:rFonts w:ascii="Arial" w:hAnsi="Arial" w:cs="Arial"/>
          <w:i/>
          <w:sz w:val="16"/>
          <w:szCs w:val="16"/>
        </w:rPr>
        <w:t>Zamawiający</w:t>
      </w:r>
      <w:r w:rsidRPr="00BB506C">
        <w:rPr>
          <w:rFonts w:ascii="Arial" w:hAnsi="Arial" w:cs="Arial"/>
          <w:i/>
          <w:sz w:val="16"/>
          <w:szCs w:val="16"/>
        </w:rPr>
        <w:t xml:space="preserve"> przyjmie, że całe zamówienie zostanie wykonane przez </w:t>
      </w:r>
      <w:r w:rsidR="00F9431C" w:rsidRPr="00BB506C">
        <w:rPr>
          <w:rFonts w:ascii="Arial" w:hAnsi="Arial" w:cs="Arial"/>
          <w:i/>
          <w:sz w:val="16"/>
          <w:szCs w:val="16"/>
        </w:rPr>
        <w:t>Wykonawcę</w:t>
      </w:r>
      <w:r w:rsidRPr="00BB506C">
        <w:rPr>
          <w:rFonts w:ascii="Arial" w:hAnsi="Arial" w:cs="Arial"/>
          <w:i/>
          <w:sz w:val="16"/>
          <w:szCs w:val="16"/>
        </w:rPr>
        <w:t>, bez udziału Podwykonawcy)</w:t>
      </w:r>
      <w:bookmarkEnd w:id="4"/>
    </w:p>
    <w:p w14:paraId="6CE76C18" w14:textId="5B0476E9" w:rsidR="00973416" w:rsidRPr="00BB506C" w:rsidRDefault="00973416">
      <w:pPr>
        <w:pStyle w:val="Akapitzlist"/>
        <w:numPr>
          <w:ilvl w:val="0"/>
          <w:numId w:val="106"/>
        </w:numPr>
        <w:tabs>
          <w:tab w:val="left" w:pos="567"/>
        </w:tabs>
        <w:spacing w:before="60" w:after="60"/>
        <w:ind w:left="567" w:hanging="425"/>
        <w:jc w:val="both"/>
        <w:rPr>
          <w:rFonts w:ascii="Arial" w:hAnsi="Arial" w:cs="Arial"/>
          <w:i/>
          <w:sz w:val="16"/>
          <w:szCs w:val="16"/>
        </w:rPr>
      </w:pPr>
      <w:r w:rsidRPr="00BB506C">
        <w:rPr>
          <w:rFonts w:ascii="Tahoma" w:hAnsi="Tahoma" w:cs="Tahoma"/>
          <w:b/>
          <w:bCs/>
          <w:sz w:val="21"/>
          <w:szCs w:val="21"/>
        </w:rPr>
        <w:t xml:space="preserve">Oświadczamy, że niżej wymienieni Wykonawcy wspólnie ubiegający się o udzielenie zamówienia wykonają następujące </w:t>
      </w:r>
      <w:r w:rsidR="00B774C1" w:rsidRPr="00BB506C">
        <w:rPr>
          <w:rFonts w:ascii="Tahoma" w:hAnsi="Tahoma" w:cs="Tahoma"/>
          <w:b/>
          <w:bCs/>
          <w:sz w:val="21"/>
          <w:szCs w:val="21"/>
        </w:rPr>
        <w:t>roboty</w:t>
      </w:r>
      <w:r w:rsidR="001B1D3D" w:rsidRPr="00BB506C">
        <w:rPr>
          <w:rFonts w:ascii="Tahoma" w:hAnsi="Tahoma" w:cs="Tahoma"/>
          <w:b/>
          <w:bCs/>
          <w:sz w:val="21"/>
          <w:szCs w:val="21"/>
        </w:rPr>
        <w:t xml:space="preserve"> budowlane</w:t>
      </w:r>
      <w:r w:rsidRPr="00BB506C">
        <w:rPr>
          <w:rFonts w:ascii="Tahoma" w:hAnsi="Tahoma"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BB506C" w14:paraId="1D47CCA8" w14:textId="77777777" w:rsidTr="00AC6783">
        <w:tc>
          <w:tcPr>
            <w:tcW w:w="567" w:type="dxa"/>
            <w:vAlign w:val="center"/>
          </w:tcPr>
          <w:p w14:paraId="052AD6A6" w14:textId="77777777" w:rsidR="00973416" w:rsidRPr="00BB506C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BB506C"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vAlign w:val="center"/>
          </w:tcPr>
          <w:p w14:paraId="57795095" w14:textId="71442591" w:rsidR="00973416" w:rsidRPr="00BB506C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BB506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BB506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Wykonawcy, spośród </w:t>
            </w:r>
            <w:r w:rsidR="00F9431C" w:rsidRPr="00BB506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BB506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vAlign w:val="center"/>
          </w:tcPr>
          <w:p w14:paraId="64153965" w14:textId="1EE95276" w:rsidR="00973416" w:rsidRPr="00BB506C" w:rsidRDefault="00B774C1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BB506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Roboty</w:t>
            </w:r>
            <w:r w:rsidR="001B1D3D" w:rsidRPr="00BB506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budowlane</w:t>
            </w:r>
            <w:r w:rsidR="003642A6" w:rsidRPr="00BB506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 w:rsidRPr="00BB506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BB506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 w:rsidRPr="00BB506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BB506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 w:rsidRPr="00BB506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BB506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</w:t>
            </w:r>
            <w:r w:rsidR="00CE2B58" w:rsidRPr="00BB506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ne</w:t>
            </w:r>
            <w:r w:rsidR="003642A6" w:rsidRPr="00BB506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F9431C" w:rsidRPr="00BB506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BB506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 w:rsidRPr="00BB506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br/>
            </w:r>
            <w:r w:rsidR="003642A6" w:rsidRPr="00BB506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BB506C" w14:paraId="74BA824D" w14:textId="77777777" w:rsidTr="00AC6783">
        <w:trPr>
          <w:trHeight w:val="340"/>
        </w:trPr>
        <w:tc>
          <w:tcPr>
            <w:tcW w:w="567" w:type="dxa"/>
            <w:vAlign w:val="center"/>
          </w:tcPr>
          <w:p w14:paraId="66831143" w14:textId="77777777" w:rsidR="00973416" w:rsidRPr="00BB506C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BB506C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vAlign w:val="center"/>
          </w:tcPr>
          <w:p w14:paraId="4D3A1513" w14:textId="77777777" w:rsidR="00973416" w:rsidRPr="00BB506C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48475CA8" w14:textId="77777777" w:rsidR="00973416" w:rsidRPr="00BB506C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BB506C" w14:paraId="79911DEB" w14:textId="77777777" w:rsidTr="00AC6783">
        <w:trPr>
          <w:trHeight w:val="340"/>
        </w:trPr>
        <w:tc>
          <w:tcPr>
            <w:tcW w:w="567" w:type="dxa"/>
            <w:vAlign w:val="center"/>
          </w:tcPr>
          <w:p w14:paraId="3225CC0B" w14:textId="77777777" w:rsidR="00973416" w:rsidRPr="00BB506C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BB506C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vAlign w:val="center"/>
          </w:tcPr>
          <w:p w14:paraId="6F119670" w14:textId="77777777" w:rsidR="00973416" w:rsidRPr="00BB506C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vAlign w:val="center"/>
          </w:tcPr>
          <w:p w14:paraId="10C53BBB" w14:textId="77777777" w:rsidR="00973416" w:rsidRPr="00BB506C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1A1BBE22" w14:textId="79C24536" w:rsidR="00C53E1D" w:rsidRPr="00BB506C" w:rsidRDefault="00C53E1D" w:rsidP="00C53E1D">
      <w:pPr>
        <w:spacing w:before="40" w:after="40" w:line="276" w:lineRule="auto"/>
        <w:ind w:left="567"/>
        <w:rPr>
          <w:rFonts w:ascii="Tahoma" w:hAnsi="Tahoma" w:cs="Tahoma"/>
          <w:i/>
          <w:iCs/>
          <w:sz w:val="16"/>
          <w:szCs w:val="16"/>
        </w:rPr>
      </w:pPr>
      <w:r w:rsidRPr="00BB506C">
        <w:rPr>
          <w:rFonts w:ascii="Tahoma" w:hAnsi="Tahoma" w:cs="Tahoma"/>
          <w:i/>
          <w:iCs/>
          <w:sz w:val="16"/>
          <w:szCs w:val="16"/>
        </w:rPr>
        <w:t xml:space="preserve">(UWAGA: pkt 9 dotyczy </w:t>
      </w:r>
      <w:r w:rsidRPr="00BB506C">
        <w:rPr>
          <w:rFonts w:ascii="Tahoma" w:hAnsi="Tahoma" w:cs="Tahoma"/>
          <w:i/>
          <w:iCs/>
          <w:sz w:val="16"/>
          <w:szCs w:val="16"/>
          <w:highlight w:val="yellow"/>
        </w:rPr>
        <w:t>wyłącznie</w:t>
      </w:r>
      <w:r w:rsidRPr="00BB506C">
        <w:rPr>
          <w:rFonts w:ascii="Tahoma" w:hAnsi="Tahoma" w:cs="Tahoma"/>
          <w:i/>
          <w:iCs/>
          <w:sz w:val="16"/>
          <w:szCs w:val="16"/>
        </w:rPr>
        <w:t xml:space="preserve"> Wykonawców wspólnie ubiegających się o udzielenie zamówienia publicznego w tym także spółki cywilne)</w:t>
      </w:r>
    </w:p>
    <w:p w14:paraId="0A69F102" w14:textId="77777777" w:rsidR="00F8521E" w:rsidRPr="00BC54D5" w:rsidRDefault="00F8521E">
      <w:pPr>
        <w:widowControl w:val="0"/>
        <w:numPr>
          <w:ilvl w:val="0"/>
          <w:numId w:val="106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Czas reakcji serwisu</w:t>
      </w:r>
      <w:r w:rsidRPr="00BC54D5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</w:p>
    <w:p w14:paraId="1D4F978B" w14:textId="4D85992F" w:rsidR="00F8521E" w:rsidRPr="00BB506C" w:rsidRDefault="00F8521E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sz w:val="21"/>
          <w:szCs w:val="21"/>
        </w:rPr>
        <w:t>że do oględzin, usuwania wad, usterek, awarii przystępować będziemy w czasie nie</w:t>
      </w:r>
      <w:r w:rsidR="00723153">
        <w:rPr>
          <w:rFonts w:ascii="Tahoma" w:hAnsi="Tahoma" w:cs="Tahoma"/>
          <w:sz w:val="21"/>
          <w:szCs w:val="21"/>
        </w:rPr>
        <w:t> </w:t>
      </w:r>
      <w:r w:rsidRPr="00BB506C">
        <w:rPr>
          <w:rFonts w:ascii="Tahoma" w:hAnsi="Tahoma" w:cs="Tahoma"/>
          <w:sz w:val="21"/>
          <w:szCs w:val="21"/>
        </w:rPr>
        <w:t>dłuższym niż</w:t>
      </w:r>
      <w:r w:rsidRPr="00BB506C">
        <w:rPr>
          <w:rFonts w:ascii="Tahoma" w:hAnsi="Tahoma" w:cs="Tahoma"/>
          <w:b/>
          <w:sz w:val="21"/>
          <w:szCs w:val="21"/>
        </w:rPr>
        <w:t xml:space="preserve"> </w:t>
      </w:r>
      <w:r w:rsidR="0014404E" w:rsidRPr="00BB506C">
        <w:rPr>
          <w:rFonts w:ascii="Tahoma" w:hAnsi="Tahoma" w:cs="Tahoma"/>
          <w:b/>
          <w:sz w:val="21"/>
          <w:szCs w:val="21"/>
        </w:rPr>
        <w:t>24</w:t>
      </w:r>
      <w:r w:rsidRPr="00BB506C">
        <w:rPr>
          <w:rFonts w:ascii="Tahoma" w:hAnsi="Tahoma" w:cs="Tahoma"/>
          <w:b/>
          <w:sz w:val="21"/>
          <w:szCs w:val="21"/>
        </w:rPr>
        <w:t xml:space="preserve"> godz. </w:t>
      </w:r>
      <w:r w:rsidRPr="00BB506C">
        <w:rPr>
          <w:rFonts w:ascii="Tahoma" w:hAnsi="Tahoma" w:cs="Tahoma"/>
          <w:sz w:val="21"/>
          <w:szCs w:val="21"/>
        </w:rPr>
        <w:t>od chwili powiadomienia.</w:t>
      </w:r>
    </w:p>
    <w:p w14:paraId="117583B8" w14:textId="77777777" w:rsidR="0010605C" w:rsidRPr="00BB506C" w:rsidRDefault="0010605C">
      <w:pPr>
        <w:widowControl w:val="0"/>
        <w:numPr>
          <w:ilvl w:val="0"/>
          <w:numId w:val="106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BB506C">
        <w:rPr>
          <w:rFonts w:ascii="Tahoma" w:hAnsi="Tahoma" w:cs="Tahoma"/>
          <w:b/>
          <w:sz w:val="21"/>
          <w:szCs w:val="21"/>
          <w:u w:val="single"/>
        </w:rPr>
        <w:t>Warunki płatności</w:t>
      </w:r>
      <w:r w:rsidRPr="00BB506C">
        <w:rPr>
          <w:rFonts w:ascii="Tahoma" w:hAnsi="Tahoma" w:cs="Tahoma"/>
          <w:b/>
          <w:sz w:val="21"/>
          <w:szCs w:val="21"/>
        </w:rPr>
        <w:t>:</w:t>
      </w:r>
    </w:p>
    <w:p w14:paraId="644AE39D" w14:textId="75FA2CD8" w:rsidR="0010605C" w:rsidRPr="00BB506C" w:rsidRDefault="0010605C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BB506C">
        <w:rPr>
          <w:rFonts w:ascii="Tahoma" w:hAnsi="Tahoma" w:cs="Tahoma"/>
          <w:sz w:val="21"/>
          <w:szCs w:val="21"/>
        </w:rPr>
        <w:t>W pełni akceptujemy warunki, zasady i terminy płatności określone w akceptowanych przez</w:t>
      </w:r>
      <w:r w:rsidR="00D34703" w:rsidRPr="00BB506C">
        <w:rPr>
          <w:rFonts w:ascii="Tahoma" w:hAnsi="Tahoma" w:cs="Tahoma"/>
          <w:sz w:val="21"/>
          <w:szCs w:val="21"/>
        </w:rPr>
        <w:t> </w:t>
      </w:r>
      <w:r w:rsidRPr="00BB506C">
        <w:rPr>
          <w:rFonts w:ascii="Tahoma" w:hAnsi="Tahoma" w:cs="Tahoma"/>
          <w:sz w:val="21"/>
          <w:szCs w:val="21"/>
        </w:rPr>
        <w:t>nas bez</w:t>
      </w:r>
      <w:r w:rsidR="00723153" w:rsidRPr="00BB506C">
        <w:rPr>
          <w:rFonts w:ascii="Tahoma" w:hAnsi="Tahoma" w:cs="Tahoma"/>
          <w:sz w:val="21"/>
          <w:szCs w:val="21"/>
        </w:rPr>
        <w:t> </w:t>
      </w:r>
      <w:r w:rsidRPr="00BB506C">
        <w:rPr>
          <w:rFonts w:ascii="Tahoma" w:hAnsi="Tahoma" w:cs="Tahoma"/>
          <w:sz w:val="21"/>
          <w:szCs w:val="21"/>
        </w:rPr>
        <w:t xml:space="preserve">zastrzeżeń i uwag </w:t>
      </w:r>
      <w:r w:rsidR="00D85098" w:rsidRPr="00BB506C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BB506C">
        <w:rPr>
          <w:rFonts w:ascii="Tahoma" w:hAnsi="Tahoma" w:cs="Tahoma"/>
          <w:spacing w:val="-1"/>
          <w:sz w:val="19"/>
          <w:szCs w:val="19"/>
        </w:rPr>
        <w:t xml:space="preserve"> </w:t>
      </w:r>
      <w:r w:rsidRPr="00BB506C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BB506C">
        <w:rPr>
          <w:rFonts w:ascii="Tahoma" w:hAnsi="Tahoma" w:cs="Tahoma"/>
          <w:sz w:val="21"/>
          <w:szCs w:val="21"/>
        </w:rPr>
        <w:t>SWZ</w:t>
      </w:r>
      <w:r w:rsidRPr="00BB506C">
        <w:rPr>
          <w:rFonts w:ascii="Tahoma" w:hAnsi="Tahoma" w:cs="Tahoma"/>
          <w:sz w:val="21"/>
          <w:szCs w:val="21"/>
        </w:rPr>
        <w:t>.</w:t>
      </w:r>
    </w:p>
    <w:p w14:paraId="5085A7A3" w14:textId="18B5CA4C" w:rsidR="0010605C" w:rsidRPr="00BB506C" w:rsidRDefault="00CD64A1">
      <w:pPr>
        <w:widowControl w:val="0"/>
        <w:numPr>
          <w:ilvl w:val="0"/>
          <w:numId w:val="106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BB506C">
        <w:rPr>
          <w:rFonts w:ascii="Tahoma" w:hAnsi="Tahoma" w:cs="Tahoma"/>
          <w:b/>
          <w:sz w:val="21"/>
          <w:szCs w:val="21"/>
          <w:u w:val="single"/>
        </w:rPr>
        <w:t>OŚWIADCZAM</w:t>
      </w:r>
      <w:r w:rsidR="0043602E" w:rsidRPr="00BB506C">
        <w:rPr>
          <w:rFonts w:ascii="Tahoma" w:hAnsi="Tahoma" w:cs="Tahoma"/>
          <w:b/>
          <w:sz w:val="21"/>
          <w:szCs w:val="21"/>
          <w:u w:val="single"/>
        </w:rPr>
        <w:t>Y</w:t>
      </w:r>
      <w:r w:rsidR="0010605C" w:rsidRPr="00BB506C">
        <w:rPr>
          <w:rFonts w:ascii="Tahoma" w:hAnsi="Tahoma" w:cs="Tahoma"/>
          <w:b/>
          <w:sz w:val="21"/>
          <w:szCs w:val="21"/>
        </w:rPr>
        <w:t xml:space="preserve">, że </w:t>
      </w:r>
      <w:r w:rsidR="00963D49" w:rsidRPr="00BB506C">
        <w:rPr>
          <w:rFonts w:ascii="Tahoma" w:hAnsi="Tahoma" w:cs="Tahoma"/>
          <w:b/>
          <w:sz w:val="21"/>
          <w:szCs w:val="21"/>
        </w:rPr>
        <w:t>WYPEŁNILIŚMY</w:t>
      </w:r>
      <w:r w:rsidR="0010605C" w:rsidRPr="00BB506C">
        <w:rPr>
          <w:rFonts w:ascii="Tahoma" w:hAnsi="Tahoma" w:cs="Tahoma"/>
          <w:b/>
          <w:sz w:val="21"/>
          <w:szCs w:val="21"/>
        </w:rPr>
        <w:t xml:space="preserve"> obowiązki informacyjne przewidziane w art. 13 lub</w:t>
      </w:r>
      <w:r w:rsidR="00723153" w:rsidRPr="00BB506C">
        <w:rPr>
          <w:rFonts w:ascii="Tahoma" w:hAnsi="Tahoma" w:cs="Tahoma"/>
          <w:b/>
          <w:sz w:val="21"/>
          <w:szCs w:val="21"/>
        </w:rPr>
        <w:t> </w:t>
      </w:r>
      <w:r w:rsidR="0010605C" w:rsidRPr="00BB506C">
        <w:rPr>
          <w:rFonts w:ascii="Tahoma" w:hAnsi="Tahoma" w:cs="Tahoma"/>
          <w:b/>
          <w:sz w:val="21"/>
          <w:szCs w:val="21"/>
        </w:rPr>
        <w:t>art. 14 RODO</w:t>
      </w:r>
      <w:r w:rsidR="0010605C" w:rsidRPr="00BB506C">
        <w:rPr>
          <w:rStyle w:val="Odwoanieprzypisudolnego"/>
          <w:rFonts w:ascii="Tahoma" w:hAnsi="Tahoma" w:cs="Tahoma"/>
          <w:b/>
          <w:sz w:val="21"/>
          <w:szCs w:val="21"/>
        </w:rPr>
        <w:footnoteReference w:id="1"/>
      </w:r>
      <w:r w:rsidR="0010605C" w:rsidRPr="00BB506C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10605C" w:rsidRPr="00BB506C">
        <w:rPr>
          <w:rFonts w:ascii="Tahoma" w:hAnsi="Tahoma" w:cs="Tahoma"/>
          <w:b/>
          <w:sz w:val="21"/>
          <w:szCs w:val="21"/>
        </w:rPr>
        <w:t xml:space="preserve"> wobec osób fizycznych, od których dane osobowe bezpośrednio lub</w:t>
      </w:r>
      <w:r w:rsidR="00732D1F" w:rsidRPr="00BB506C">
        <w:rPr>
          <w:rFonts w:ascii="Tahoma" w:hAnsi="Tahoma" w:cs="Tahoma"/>
          <w:b/>
          <w:sz w:val="21"/>
          <w:szCs w:val="21"/>
        </w:rPr>
        <w:t> </w:t>
      </w:r>
      <w:r w:rsidR="0010605C" w:rsidRPr="00BB506C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BB506C">
        <w:rPr>
          <w:rFonts w:ascii="Tahoma" w:hAnsi="Tahoma" w:cs="Tahoma"/>
          <w:b/>
          <w:sz w:val="21"/>
          <w:szCs w:val="21"/>
        </w:rPr>
        <w:t>pozyskaliśmy</w:t>
      </w:r>
      <w:r w:rsidR="0010605C" w:rsidRPr="00BB506C">
        <w:rPr>
          <w:rFonts w:ascii="Tahoma" w:hAnsi="Tahoma" w:cs="Tahoma"/>
          <w:b/>
          <w:sz w:val="21"/>
          <w:szCs w:val="21"/>
        </w:rPr>
        <w:t xml:space="preserve"> w celu ubiegania się o udzielenie zamówienia publicznego w</w:t>
      </w:r>
      <w:r w:rsidR="00723153" w:rsidRPr="00BB506C">
        <w:rPr>
          <w:rFonts w:ascii="Tahoma" w:hAnsi="Tahoma" w:cs="Tahoma"/>
          <w:b/>
          <w:sz w:val="21"/>
          <w:szCs w:val="21"/>
        </w:rPr>
        <w:t> </w:t>
      </w:r>
      <w:r w:rsidR="0010605C" w:rsidRPr="00BB506C">
        <w:rPr>
          <w:rFonts w:ascii="Tahoma" w:hAnsi="Tahoma" w:cs="Tahoma"/>
          <w:b/>
          <w:sz w:val="21"/>
          <w:szCs w:val="21"/>
        </w:rPr>
        <w:t>niniejszym postępowaniu</w:t>
      </w:r>
      <w:r w:rsidR="000C3A86" w:rsidRPr="00BB506C">
        <w:rPr>
          <w:rFonts w:ascii="Tahoma" w:hAnsi="Tahoma" w:cs="Tahoma"/>
          <w:b/>
          <w:sz w:val="21"/>
          <w:szCs w:val="21"/>
          <w:vertAlign w:val="superscript"/>
        </w:rPr>
        <w:sym w:font="Wingdings 2" w:char="F0E4"/>
      </w:r>
      <w:r w:rsidR="000C3A86" w:rsidRPr="00BB506C">
        <w:rPr>
          <w:rFonts w:ascii="Tahoma" w:hAnsi="Tahoma" w:cs="Tahoma"/>
          <w:b/>
          <w:sz w:val="21"/>
          <w:szCs w:val="21"/>
          <w:vertAlign w:val="superscript"/>
        </w:rPr>
        <w:t>)</w:t>
      </w:r>
      <w:r w:rsidR="0010605C" w:rsidRPr="00BB506C">
        <w:rPr>
          <w:rFonts w:ascii="Tahoma" w:hAnsi="Tahoma" w:cs="Tahoma"/>
          <w:b/>
          <w:sz w:val="21"/>
          <w:szCs w:val="21"/>
        </w:rPr>
        <w:t>.</w:t>
      </w:r>
    </w:p>
    <w:p w14:paraId="327D0610" w14:textId="35C0EE69" w:rsidR="0010605C" w:rsidRPr="00BB506C" w:rsidRDefault="000C3A86" w:rsidP="00A029B3">
      <w:pPr>
        <w:widowControl w:val="0"/>
        <w:spacing w:before="60" w:after="60" w:line="276" w:lineRule="auto"/>
        <w:ind w:left="851" w:hanging="284"/>
        <w:jc w:val="both"/>
        <w:rPr>
          <w:rFonts w:ascii="Tahoma" w:hAnsi="Tahoma" w:cs="Tahoma"/>
          <w:i/>
          <w:szCs w:val="20"/>
        </w:rPr>
      </w:pPr>
      <w:r w:rsidRPr="00BB506C">
        <w:rPr>
          <w:rFonts w:ascii="Tahoma" w:hAnsi="Tahoma" w:cs="Tahoma"/>
          <w:b/>
          <w:sz w:val="20"/>
          <w:szCs w:val="20"/>
          <w:vertAlign w:val="superscript"/>
        </w:rPr>
        <w:sym w:font="Wingdings 2" w:char="F0E4"/>
      </w:r>
      <w:r w:rsidRPr="00BB506C">
        <w:rPr>
          <w:rFonts w:ascii="Tahoma" w:hAnsi="Tahoma" w:cs="Tahoma"/>
          <w:b/>
          <w:sz w:val="20"/>
          <w:szCs w:val="20"/>
          <w:vertAlign w:val="superscript"/>
        </w:rPr>
        <w:t>)</w:t>
      </w:r>
      <w:r w:rsidRPr="00BB506C">
        <w:rPr>
          <w:rFonts w:ascii="Tahoma" w:hAnsi="Tahoma" w:cs="Tahoma"/>
          <w:i/>
          <w:sz w:val="18"/>
          <w:szCs w:val="15"/>
        </w:rPr>
        <w:tab/>
      </w:r>
      <w:r w:rsidR="0010605C" w:rsidRPr="00BB506C">
        <w:rPr>
          <w:rFonts w:ascii="Tahoma" w:hAnsi="Tahoma" w:cs="Tahoma"/>
          <w:i/>
          <w:sz w:val="16"/>
          <w:szCs w:val="13"/>
        </w:rPr>
        <w:t xml:space="preserve">W </w:t>
      </w:r>
      <w:r w:rsidR="00154242" w:rsidRPr="00BB506C">
        <w:rPr>
          <w:rFonts w:ascii="Tahoma" w:hAnsi="Tahoma" w:cs="Tahoma"/>
          <w:i/>
          <w:sz w:val="16"/>
          <w:szCs w:val="13"/>
        </w:rPr>
        <w:t>przypadku,</w:t>
      </w:r>
      <w:r w:rsidR="0010605C" w:rsidRPr="00BB506C">
        <w:rPr>
          <w:rFonts w:ascii="Tahoma" w:hAnsi="Tahoma" w:cs="Tahoma"/>
          <w:i/>
          <w:sz w:val="16"/>
          <w:szCs w:val="13"/>
        </w:rPr>
        <w:t xml:space="preserve"> gdy </w:t>
      </w:r>
      <w:r w:rsidR="00F9431C" w:rsidRPr="00BB506C">
        <w:rPr>
          <w:rFonts w:ascii="Tahoma" w:hAnsi="Tahoma" w:cs="Tahoma"/>
          <w:i/>
          <w:sz w:val="16"/>
          <w:szCs w:val="13"/>
        </w:rPr>
        <w:t>Wykonawca</w:t>
      </w:r>
      <w:r w:rsidR="0010605C" w:rsidRPr="00BB506C">
        <w:rPr>
          <w:rFonts w:ascii="Tahoma" w:hAnsi="Tahoma" w:cs="Tahoma"/>
          <w:i/>
          <w:sz w:val="16"/>
          <w:szCs w:val="13"/>
        </w:rPr>
        <w:t xml:space="preserve"> nie przekazuje danych osobowych innych niż bezpośrednio jego dotyczących lub</w:t>
      </w:r>
      <w:r w:rsidR="00823FCD" w:rsidRPr="00BB506C">
        <w:rPr>
          <w:rFonts w:ascii="Tahoma" w:hAnsi="Tahoma" w:cs="Tahoma"/>
          <w:i/>
          <w:sz w:val="16"/>
          <w:szCs w:val="13"/>
        </w:rPr>
        <w:t> </w:t>
      </w:r>
      <w:r w:rsidR="0010605C" w:rsidRPr="00BB506C">
        <w:rPr>
          <w:rFonts w:ascii="Tahoma" w:hAnsi="Tahoma" w:cs="Tahoma"/>
          <w:i/>
          <w:sz w:val="16"/>
          <w:szCs w:val="13"/>
        </w:rPr>
        <w:t xml:space="preserve">zachodzi wyłączenie stosowania obowiązku informacyjnego, stosownie do art. 13 ust. 4 lub art. 14 ust. 5 RODO </w:t>
      </w:r>
      <w:r w:rsidR="00F9431C" w:rsidRPr="00BB506C">
        <w:rPr>
          <w:rFonts w:ascii="Tahoma" w:hAnsi="Tahoma" w:cs="Tahoma"/>
          <w:i/>
          <w:sz w:val="16"/>
          <w:szCs w:val="13"/>
        </w:rPr>
        <w:t>Wykonawca</w:t>
      </w:r>
      <w:r w:rsidR="0010605C" w:rsidRPr="00BB506C">
        <w:rPr>
          <w:rFonts w:ascii="Tahoma" w:hAnsi="Tahoma" w:cs="Tahoma"/>
          <w:i/>
          <w:sz w:val="16"/>
          <w:szCs w:val="13"/>
        </w:rPr>
        <w:t xml:space="preserve"> nie składa </w:t>
      </w:r>
      <w:r w:rsidR="005F10FC" w:rsidRPr="00BB506C">
        <w:rPr>
          <w:rFonts w:ascii="Tahoma" w:hAnsi="Tahoma" w:cs="Tahoma"/>
          <w:i/>
          <w:sz w:val="16"/>
          <w:szCs w:val="13"/>
        </w:rPr>
        <w:t>powyższego</w:t>
      </w:r>
      <w:r w:rsidR="00283C02" w:rsidRPr="00BB506C">
        <w:rPr>
          <w:rFonts w:ascii="Tahoma" w:hAnsi="Tahoma" w:cs="Tahoma"/>
          <w:i/>
          <w:sz w:val="16"/>
          <w:szCs w:val="13"/>
        </w:rPr>
        <w:t xml:space="preserve"> oświadczenia i należy </w:t>
      </w:r>
      <w:r w:rsidR="0043602E" w:rsidRPr="00BB506C">
        <w:rPr>
          <w:rFonts w:ascii="Tahoma" w:hAnsi="Tahoma" w:cs="Tahoma"/>
          <w:i/>
          <w:sz w:val="16"/>
          <w:szCs w:val="13"/>
        </w:rPr>
        <w:t>j</w:t>
      </w:r>
      <w:r w:rsidR="005F10FC" w:rsidRPr="00BB506C">
        <w:rPr>
          <w:rFonts w:ascii="Tahoma" w:hAnsi="Tahoma" w:cs="Tahoma"/>
          <w:i/>
          <w:sz w:val="16"/>
          <w:szCs w:val="13"/>
        </w:rPr>
        <w:t>e</w:t>
      </w:r>
      <w:r w:rsidR="00283C02" w:rsidRPr="00BB506C">
        <w:rPr>
          <w:rFonts w:ascii="Tahoma" w:hAnsi="Tahoma" w:cs="Tahoma"/>
          <w:i/>
          <w:sz w:val="16"/>
          <w:szCs w:val="13"/>
        </w:rPr>
        <w:t xml:space="preserve"> wykreślić z</w:t>
      </w:r>
      <w:r w:rsidR="000D52DC" w:rsidRPr="00BB506C">
        <w:rPr>
          <w:rFonts w:ascii="Tahoma" w:hAnsi="Tahoma" w:cs="Tahoma"/>
          <w:i/>
          <w:sz w:val="16"/>
          <w:szCs w:val="13"/>
        </w:rPr>
        <w:t xml:space="preserve"> </w:t>
      </w:r>
      <w:r w:rsidRPr="00BB506C">
        <w:rPr>
          <w:rFonts w:ascii="Tahoma" w:hAnsi="Tahoma" w:cs="Tahoma"/>
          <w:i/>
          <w:sz w:val="16"/>
          <w:szCs w:val="13"/>
        </w:rPr>
        <w:t>formularza oferty</w:t>
      </w:r>
      <w:r w:rsidR="0010605C" w:rsidRPr="00BB506C">
        <w:rPr>
          <w:rFonts w:ascii="Tahoma" w:hAnsi="Tahoma" w:cs="Tahoma"/>
          <w:i/>
          <w:sz w:val="16"/>
          <w:szCs w:val="13"/>
        </w:rPr>
        <w:t>.</w:t>
      </w:r>
    </w:p>
    <w:p w14:paraId="015E523B" w14:textId="386A3B61" w:rsidR="00E52E4F" w:rsidRPr="00CA2C9A" w:rsidRDefault="00E52E4F">
      <w:pPr>
        <w:widowControl w:val="0"/>
        <w:numPr>
          <w:ilvl w:val="0"/>
          <w:numId w:val="106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</w:t>
      </w:r>
      <w:r w:rsidR="00864FE4" w:rsidRPr="00CA2C9A">
        <w:rPr>
          <w:rFonts w:ascii="Tahoma" w:hAnsi="Tahoma" w:cs="Tahoma"/>
          <w:b/>
          <w:sz w:val="21"/>
          <w:szCs w:val="21"/>
        </w:rPr>
        <w:t>p</w:t>
      </w:r>
      <w:r w:rsidR="007D42F8" w:rsidRPr="00CA2C9A">
        <w:rPr>
          <w:rFonts w:ascii="Tahoma" w:hAnsi="Tahoma" w:cs="Tahoma"/>
          <w:b/>
          <w:sz w:val="21"/>
          <w:szCs w:val="21"/>
        </w:rPr>
        <w:t>r</w:t>
      </w:r>
      <w:r w:rsidR="00864FE4" w:rsidRPr="00CA2C9A">
        <w:rPr>
          <w:rFonts w:ascii="Tahoma" w:hAnsi="Tahoma" w:cs="Tahoma"/>
          <w:b/>
          <w:sz w:val="21"/>
          <w:szCs w:val="21"/>
        </w:rPr>
        <w:t>zed</w:t>
      </w:r>
      <w:r w:rsidRPr="00CA2C9A">
        <w:rPr>
          <w:rFonts w:ascii="Tahoma" w:hAnsi="Tahoma" w:cs="Tahoma"/>
          <w:b/>
          <w:sz w:val="21"/>
          <w:szCs w:val="21"/>
        </w:rPr>
        <w:t xml:space="preserve"> datą zawarcia umowy </w:t>
      </w:r>
      <w:r w:rsidR="00FB079C" w:rsidRPr="00FB079C">
        <w:rPr>
          <w:rFonts w:ascii="Tahoma" w:hAnsi="Tahoma" w:cs="Tahoma"/>
          <w:b/>
          <w:sz w:val="21"/>
          <w:szCs w:val="21"/>
        </w:rPr>
        <w:t xml:space="preserve">z </w:t>
      </w:r>
      <w:r w:rsidR="00FB079C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, </w:t>
      </w:r>
      <w:r w:rsidRPr="00CA2C9A">
        <w:rPr>
          <w:rFonts w:ascii="Tahoma" w:hAnsi="Tahoma" w:cs="Tahoma"/>
          <w:b/>
          <w:sz w:val="21"/>
          <w:szCs w:val="21"/>
        </w:rPr>
        <w:t xml:space="preserve">wniesiemy 100% wymaganego zabezpieczenia należytego wykonania umowy na czas jej realizacji jak i na czas udzielonej </w:t>
      </w:r>
      <w:r w:rsidR="00BD0FC2" w:rsidRPr="00CA2C9A">
        <w:rPr>
          <w:rFonts w:ascii="Tahoma" w:hAnsi="Tahoma" w:cs="Tahoma"/>
          <w:b/>
          <w:sz w:val="21"/>
          <w:szCs w:val="21"/>
        </w:rPr>
        <w:t>rękojmi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1A8560AD" w14:textId="344AE61A" w:rsidR="00F43C76" w:rsidRPr="00CA2C9A" w:rsidRDefault="00F43C76">
      <w:pPr>
        <w:widowControl w:val="0"/>
        <w:numPr>
          <w:ilvl w:val="0"/>
          <w:numId w:val="106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FB079C" w:rsidRPr="00FB079C">
        <w:rPr>
          <w:rFonts w:ascii="Tahoma" w:hAnsi="Tahoma" w:cs="Tahoma"/>
          <w:b/>
          <w:sz w:val="21"/>
          <w:szCs w:val="21"/>
        </w:rPr>
        <w:t xml:space="preserve">z </w:t>
      </w:r>
      <w:r w:rsidR="00FB079C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2A0125" w:rsidRPr="00CA2C9A">
        <w:rPr>
          <w:rFonts w:ascii="Tahoma" w:hAnsi="Tahoma" w:cs="Tahoma"/>
          <w:b/>
          <w:sz w:val="21"/>
          <w:szCs w:val="21"/>
        </w:rPr>
        <w:t>,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CA2C9A">
        <w:rPr>
          <w:rFonts w:ascii="Tahoma" w:hAnsi="Tahoma" w:cs="Tahoma"/>
          <w:b/>
          <w:sz w:val="21"/>
          <w:szCs w:val="21"/>
        </w:rPr>
        <w:t>OC prowadzonej działalności lub ubezpieczenie kontraktu na</w:t>
      </w:r>
      <w:r w:rsidR="00332624">
        <w:rPr>
          <w:rFonts w:ascii="Tahoma" w:hAnsi="Tahoma" w:cs="Tahoma"/>
          <w:b/>
          <w:sz w:val="21"/>
          <w:szCs w:val="21"/>
        </w:rPr>
        <w:t> </w:t>
      </w:r>
      <w:r w:rsidR="00AC4B4B" w:rsidRPr="00CA2C9A">
        <w:rPr>
          <w:rFonts w:ascii="Tahoma" w:hAnsi="Tahoma" w:cs="Tahoma"/>
          <w:b/>
          <w:sz w:val="21"/>
          <w:szCs w:val="21"/>
        </w:rPr>
        <w:t>wartość złożonej oferty</w:t>
      </w:r>
      <w:r w:rsidR="00172347" w:rsidRPr="00CA2C9A">
        <w:rPr>
          <w:rFonts w:ascii="Tahoma" w:hAnsi="Tahoma" w:cs="Tahoma"/>
          <w:b/>
          <w:sz w:val="21"/>
          <w:szCs w:val="21"/>
        </w:rPr>
        <w:t>.</w:t>
      </w:r>
    </w:p>
    <w:p w14:paraId="09DA8C04" w14:textId="5DEC4F9F" w:rsidR="00E52E4F" w:rsidRPr="00CA2C9A" w:rsidRDefault="00E52E4F">
      <w:pPr>
        <w:widowControl w:val="0"/>
        <w:numPr>
          <w:ilvl w:val="0"/>
          <w:numId w:val="106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32D03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C32D03">
        <w:rPr>
          <w:rFonts w:ascii="Tahoma" w:hAnsi="Tahoma" w:cs="Tahoma"/>
          <w:b/>
          <w:sz w:val="21"/>
          <w:szCs w:val="21"/>
        </w:rPr>
        <w:t>projektowanymi</w:t>
      </w:r>
      <w:r w:rsidRPr="00C32D03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C32D03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C32D03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C32D03">
        <w:rPr>
          <w:rFonts w:ascii="Tahoma" w:hAnsi="Tahoma" w:cs="Tahoma"/>
          <w:b/>
          <w:sz w:val="21"/>
          <w:szCs w:val="21"/>
        </w:rPr>
        <w:t>Specyfikacji Warunków Zamówienia</w:t>
      </w:r>
      <w:r w:rsidRPr="00C32D03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C32D03">
        <w:rPr>
          <w:rFonts w:ascii="Tahoma" w:hAnsi="Tahoma" w:cs="Tahoma"/>
          <w:b/>
          <w:sz w:val="21"/>
          <w:szCs w:val="21"/>
        </w:rPr>
        <w:t>tj</w:t>
      </w:r>
      <w:r w:rsidR="00C32D03" w:rsidRPr="00CB66DA">
        <w:rPr>
          <w:rFonts w:ascii="Tahoma" w:hAnsi="Tahoma" w:cs="Tahoma"/>
          <w:b/>
          <w:sz w:val="21"/>
          <w:szCs w:val="21"/>
        </w:rPr>
        <w:t>.</w:t>
      </w:r>
      <w:r w:rsidR="00C340F3" w:rsidRPr="00CB66DA">
        <w:rPr>
          <w:rFonts w:ascii="Tahoma" w:hAnsi="Tahoma" w:cs="Tahoma"/>
          <w:b/>
          <w:sz w:val="21"/>
          <w:szCs w:val="21"/>
        </w:rPr>
        <w:t xml:space="preserve"> </w:t>
      </w:r>
      <w:r w:rsidR="00C340F3" w:rsidRPr="000633BD">
        <w:rPr>
          <w:rFonts w:ascii="Tahoma" w:hAnsi="Tahoma" w:cs="Tahoma"/>
          <w:b/>
          <w:sz w:val="21"/>
          <w:szCs w:val="21"/>
        </w:rPr>
        <w:t xml:space="preserve">druku </w:t>
      </w:r>
      <w:r w:rsidR="001E1E8D" w:rsidRPr="000633BD">
        <w:rPr>
          <w:rFonts w:ascii="Tahoma" w:hAnsi="Tahoma" w:cs="Tahoma"/>
          <w:b/>
          <w:sz w:val="21"/>
          <w:szCs w:val="21"/>
        </w:rPr>
        <w:t>N</w:t>
      </w:r>
      <w:r w:rsidR="00C340F3" w:rsidRPr="000633BD">
        <w:rPr>
          <w:rFonts w:ascii="Tahoma" w:hAnsi="Tahoma" w:cs="Tahoma"/>
          <w:b/>
          <w:sz w:val="21"/>
          <w:szCs w:val="21"/>
        </w:rPr>
        <w:t xml:space="preserve">r </w:t>
      </w:r>
      <w:r w:rsidR="00C32D03" w:rsidRPr="000633BD">
        <w:rPr>
          <w:rFonts w:ascii="Tahoma" w:hAnsi="Tahoma" w:cs="Tahoma"/>
          <w:b/>
          <w:sz w:val="21"/>
          <w:szCs w:val="21"/>
        </w:rPr>
        <w:t>7</w:t>
      </w:r>
      <w:r w:rsidR="00B24C05">
        <w:rPr>
          <w:rFonts w:ascii="Tahoma" w:hAnsi="Tahoma" w:cs="Tahoma"/>
          <w:b/>
          <w:sz w:val="21"/>
          <w:szCs w:val="21"/>
        </w:rPr>
        <w:t xml:space="preserve"> </w:t>
      </w:r>
      <w:r w:rsidRPr="00C32D03">
        <w:rPr>
          <w:rFonts w:ascii="Tahoma" w:hAnsi="Tahoma" w:cs="Tahoma"/>
          <w:b/>
          <w:sz w:val="21"/>
          <w:szCs w:val="21"/>
        </w:rPr>
        <w:t>i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32D03">
        <w:rPr>
          <w:rFonts w:ascii="Tahoma" w:hAnsi="Tahoma" w:cs="Tahoma"/>
          <w:b/>
          <w:sz w:val="21"/>
          <w:szCs w:val="21"/>
        </w:rPr>
        <w:t xml:space="preserve">zobowiązujemy się, w przypadku wyboru naszej oferty, do zawarcia umowy zgodnej </w:t>
      </w:r>
      <w:r w:rsidRPr="00CA2C9A">
        <w:rPr>
          <w:rFonts w:ascii="Tahoma" w:hAnsi="Tahoma" w:cs="Tahoma"/>
          <w:b/>
          <w:sz w:val="21"/>
          <w:szCs w:val="21"/>
        </w:rPr>
        <w:t>z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CA2C9A">
        <w:rPr>
          <w:rFonts w:ascii="Tahoma" w:hAnsi="Tahoma" w:cs="Tahoma"/>
          <w:b/>
          <w:sz w:val="21"/>
          <w:szCs w:val="21"/>
        </w:rPr>
        <w:t>Specyfikacji Warunków Zamówienia</w:t>
      </w:r>
      <w:r w:rsidRPr="00CA2C9A">
        <w:rPr>
          <w:rFonts w:ascii="Tahoma" w:hAnsi="Tahoma" w:cs="Tahoma"/>
          <w:b/>
          <w:sz w:val="21"/>
          <w:szCs w:val="21"/>
        </w:rPr>
        <w:t>, w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miejscu i terminie wyznaczonym przez </w:t>
      </w:r>
      <w:r w:rsidR="00F9431C">
        <w:rPr>
          <w:rFonts w:ascii="Tahoma" w:hAnsi="Tahoma" w:cs="Tahoma"/>
          <w:b/>
          <w:sz w:val="21"/>
          <w:szCs w:val="21"/>
        </w:rPr>
        <w:t>Zamawiającego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203A3927" w14:textId="36E1CE4C" w:rsidR="00E52E4F" w:rsidRPr="00CA2C9A" w:rsidRDefault="00E52E4F">
      <w:pPr>
        <w:widowControl w:val="0"/>
        <w:numPr>
          <w:ilvl w:val="0"/>
          <w:numId w:val="106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F65F55">
        <w:rPr>
          <w:rFonts w:ascii="Tahoma" w:hAnsi="Tahoma" w:cs="Tahoma"/>
          <w:b/>
          <w:sz w:val="21"/>
          <w:szCs w:val="21"/>
        </w:rPr>
        <w:t>S</w:t>
      </w:r>
      <w:r w:rsidRPr="00CA2C9A">
        <w:rPr>
          <w:rFonts w:ascii="Tahoma" w:hAnsi="Tahoma" w:cs="Tahoma"/>
          <w:b/>
          <w:sz w:val="21"/>
          <w:szCs w:val="21"/>
        </w:rPr>
        <w:t xml:space="preserve">pecyfikacją </w:t>
      </w:r>
      <w:r w:rsidR="00F65F55">
        <w:rPr>
          <w:rFonts w:ascii="Tahoma" w:hAnsi="Tahoma" w:cs="Tahoma"/>
          <w:b/>
          <w:sz w:val="21"/>
          <w:szCs w:val="21"/>
        </w:rPr>
        <w:t>W</w:t>
      </w:r>
      <w:r w:rsidRPr="00CA2C9A">
        <w:rPr>
          <w:rFonts w:ascii="Tahoma" w:hAnsi="Tahoma" w:cs="Tahoma"/>
          <w:b/>
          <w:sz w:val="21"/>
          <w:szCs w:val="21"/>
        </w:rPr>
        <w:t xml:space="preserve">arunków </w:t>
      </w:r>
      <w:r w:rsidR="00F65F55">
        <w:rPr>
          <w:rFonts w:ascii="Tahoma" w:hAnsi="Tahoma" w:cs="Tahoma"/>
          <w:b/>
          <w:sz w:val="21"/>
          <w:szCs w:val="21"/>
        </w:rPr>
        <w:t>Z</w:t>
      </w:r>
      <w:r w:rsidRPr="00CA2C9A">
        <w:rPr>
          <w:rFonts w:ascii="Tahoma" w:hAnsi="Tahoma" w:cs="Tahoma"/>
          <w:b/>
          <w:sz w:val="21"/>
          <w:szCs w:val="21"/>
        </w:rPr>
        <w:t>amówienia, a także wszystkimi innymi dokumentami</w:t>
      </w:r>
      <w:r w:rsidR="002F6B14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>i nie wnosimy do nich żadnych zastrzeżeń oraz uznajemy się za związanych określonymi w nich warunkami.</w:t>
      </w:r>
    </w:p>
    <w:p w14:paraId="31A4A070" w14:textId="7BCB7CEB" w:rsidR="00906ACB" w:rsidRDefault="00E52E4F">
      <w:pPr>
        <w:widowControl w:val="0"/>
        <w:numPr>
          <w:ilvl w:val="0"/>
          <w:numId w:val="106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CA2C9A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CA2C9A">
        <w:rPr>
          <w:rFonts w:ascii="Tahoma" w:hAnsi="Tahoma" w:cs="Tahoma"/>
          <w:b/>
          <w:sz w:val="21"/>
          <w:szCs w:val="21"/>
        </w:rPr>
        <w:t>.</w:t>
      </w:r>
    </w:p>
    <w:p w14:paraId="05D4F313" w14:textId="36B7A2CB" w:rsidR="00062AF2" w:rsidRPr="00BB506C" w:rsidRDefault="00E52E4F">
      <w:pPr>
        <w:widowControl w:val="0"/>
        <w:numPr>
          <w:ilvl w:val="0"/>
          <w:numId w:val="106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B506C">
        <w:rPr>
          <w:rFonts w:ascii="Tahoma" w:hAnsi="Tahoma" w:cs="Tahoma"/>
          <w:sz w:val="21"/>
          <w:szCs w:val="21"/>
        </w:rPr>
        <w:t xml:space="preserve">Wszelkie oświadczenia i dokumenty podane w niniejszej ofercie zostały złożone ze świadomością </w:t>
      </w:r>
      <w:r w:rsidRPr="00BB506C">
        <w:rPr>
          <w:rFonts w:ascii="Tahoma" w:hAnsi="Tahoma" w:cs="Tahoma"/>
          <w:sz w:val="21"/>
          <w:szCs w:val="21"/>
        </w:rPr>
        <w:lastRenderedPageBreak/>
        <w:t xml:space="preserve">odpowiedzialności karnej za składanie fałszywych </w:t>
      </w:r>
      <w:r w:rsidR="001471F0" w:rsidRPr="00BB506C">
        <w:rPr>
          <w:rFonts w:ascii="Tahoma" w:hAnsi="Tahoma" w:cs="Tahoma"/>
          <w:sz w:val="21"/>
          <w:szCs w:val="21"/>
        </w:rPr>
        <w:t>zeznań oraz ze świadomością odpowiedzialności za</w:t>
      </w:r>
      <w:r w:rsidR="00723153" w:rsidRPr="00BB506C">
        <w:rPr>
          <w:rFonts w:ascii="Tahoma" w:hAnsi="Tahoma" w:cs="Tahoma"/>
          <w:sz w:val="21"/>
          <w:szCs w:val="21"/>
        </w:rPr>
        <w:t> </w:t>
      </w:r>
      <w:r w:rsidR="001471F0" w:rsidRPr="00BB506C">
        <w:rPr>
          <w:rFonts w:ascii="Tahoma" w:hAnsi="Tahoma" w:cs="Tahoma"/>
          <w:sz w:val="21"/>
          <w:szCs w:val="21"/>
        </w:rPr>
        <w:t>poświadczenie nieprawdy w dokumentach w celu uzyskania zamówienia publicznego</w:t>
      </w:r>
      <w:r w:rsidRPr="00BB506C">
        <w:rPr>
          <w:rFonts w:ascii="Tahoma" w:hAnsi="Tahoma" w:cs="Tahoma"/>
          <w:sz w:val="21"/>
          <w:szCs w:val="21"/>
        </w:rPr>
        <w:t xml:space="preserve"> </w:t>
      </w:r>
      <w:r w:rsidR="00332624" w:rsidRPr="00BB506C">
        <w:rPr>
          <w:rFonts w:ascii="Tahoma" w:hAnsi="Tahoma" w:cs="Tahoma"/>
          <w:sz w:val="21"/>
          <w:szCs w:val="21"/>
        </w:rPr>
        <w:br/>
      </w:r>
      <w:r w:rsidRPr="00BB506C">
        <w:rPr>
          <w:rFonts w:ascii="Tahoma" w:hAnsi="Tahoma" w:cs="Tahoma"/>
          <w:sz w:val="21"/>
          <w:szCs w:val="21"/>
        </w:rPr>
        <w:t>(</w:t>
      </w:r>
      <w:r w:rsidR="00650BEF" w:rsidRPr="00BB506C">
        <w:rPr>
          <w:rFonts w:ascii="Tahoma" w:hAnsi="Tahoma" w:cs="Tahoma"/>
          <w:i/>
          <w:sz w:val="21"/>
          <w:szCs w:val="21"/>
        </w:rPr>
        <w:t>art.</w:t>
      </w:r>
      <w:r w:rsidRPr="00BB506C">
        <w:rPr>
          <w:rFonts w:ascii="Tahoma" w:hAnsi="Tahoma" w:cs="Tahoma"/>
          <w:i/>
          <w:sz w:val="21"/>
          <w:szCs w:val="21"/>
        </w:rPr>
        <w:t xml:space="preserve"> 233 §1 i</w:t>
      </w:r>
      <w:r w:rsidR="00F65F55" w:rsidRPr="00BB506C">
        <w:rPr>
          <w:rFonts w:ascii="Tahoma" w:hAnsi="Tahoma" w:cs="Tahoma"/>
          <w:i/>
          <w:sz w:val="21"/>
          <w:szCs w:val="21"/>
        </w:rPr>
        <w:t> </w:t>
      </w:r>
      <w:r w:rsidRPr="00BB506C">
        <w:rPr>
          <w:rFonts w:ascii="Tahoma" w:hAnsi="Tahoma" w:cs="Tahoma"/>
          <w:i/>
          <w:sz w:val="21"/>
          <w:szCs w:val="21"/>
        </w:rPr>
        <w:t>297 §1 Kodeksu Karnego</w:t>
      </w:r>
      <w:r w:rsidRPr="00BB506C">
        <w:rPr>
          <w:rFonts w:ascii="Tahoma" w:hAnsi="Tahoma" w:cs="Tahoma"/>
          <w:sz w:val="21"/>
          <w:szCs w:val="21"/>
        </w:rPr>
        <w:t>).</w:t>
      </w:r>
    </w:p>
    <w:p w14:paraId="557DCC2F" w14:textId="7BBD79A2" w:rsidR="00062AF2" w:rsidRPr="00CA2C9A" w:rsidRDefault="00062AF2">
      <w:pPr>
        <w:widowControl w:val="0"/>
        <w:numPr>
          <w:ilvl w:val="0"/>
          <w:numId w:val="106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CA2C9A">
        <w:rPr>
          <w:rFonts w:ascii="Tahoma" w:hAnsi="Tahoma" w:cs="Tahoma"/>
          <w:sz w:val="21"/>
          <w:szCs w:val="21"/>
        </w:rPr>
        <w:t>………………….</w:t>
      </w:r>
      <w:r w:rsidRPr="00CA2C9A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CA2C9A">
        <w:rPr>
          <w:rFonts w:ascii="Tahoma" w:hAnsi="Tahoma" w:cs="Tahoma"/>
          <w:sz w:val="21"/>
          <w:szCs w:val="21"/>
        </w:rPr>
        <w:t>…………………….,</w:t>
      </w:r>
      <w:r w:rsidRPr="00CA2C9A">
        <w:rPr>
          <w:rFonts w:ascii="Tahoma" w:hAnsi="Tahoma" w:cs="Tahoma"/>
          <w:sz w:val="21"/>
          <w:szCs w:val="21"/>
        </w:rPr>
        <w:t xml:space="preserve"> niniejsza oferta oraz wszelkie załączniki do niej są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jawne i nie zawierają informacji stanowiących tajemnic</w:t>
      </w:r>
      <w:r w:rsidR="00F65F55">
        <w:rPr>
          <w:rFonts w:ascii="Tahoma" w:hAnsi="Tahoma" w:cs="Tahoma"/>
          <w:sz w:val="21"/>
          <w:szCs w:val="21"/>
        </w:rPr>
        <w:t>ę</w:t>
      </w:r>
      <w:r w:rsidRPr="00CA2C9A">
        <w:rPr>
          <w:rFonts w:ascii="Tahoma" w:hAnsi="Tahoma" w:cs="Tahoma"/>
          <w:sz w:val="21"/>
          <w:szCs w:val="21"/>
        </w:rPr>
        <w:t xml:space="preserve"> przedsiębiorstwa w rozumieniu przepisów o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zwalczaniu nieuczciwej konkurencji, które chcemy zastrzec przed ogólnym dostępem.</w:t>
      </w:r>
    </w:p>
    <w:p w14:paraId="560F0E53" w14:textId="7122E9FE" w:rsidR="00062AF2" w:rsidRPr="00BB506C" w:rsidRDefault="00062AF2" w:rsidP="00A029B3">
      <w:pPr>
        <w:tabs>
          <w:tab w:val="left" w:pos="0"/>
        </w:tabs>
        <w:spacing w:before="60" w:after="6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CA2C9A">
        <w:rPr>
          <w:rFonts w:ascii="Tahoma" w:hAnsi="Tahoma" w:cs="Tahoma"/>
          <w:sz w:val="21"/>
          <w:szCs w:val="21"/>
        </w:rPr>
        <w:t xml:space="preserve">Powyższe informacje zostały </w:t>
      </w:r>
      <w:r w:rsidR="00A70074" w:rsidRPr="00CA2C9A">
        <w:rPr>
          <w:rFonts w:ascii="Tahoma" w:hAnsi="Tahoma" w:cs="Tahoma"/>
          <w:sz w:val="21"/>
          <w:szCs w:val="21"/>
        </w:rPr>
        <w:t>zastrzeżone</w:t>
      </w:r>
      <w:r w:rsidRPr="00CA2C9A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CA2C9A">
        <w:rPr>
          <w:rFonts w:ascii="Tahoma" w:hAnsi="Tahoma" w:cs="Tahoma"/>
          <w:sz w:val="20"/>
          <w:szCs w:val="20"/>
        </w:rPr>
        <w:t xml:space="preserve"> </w:t>
      </w:r>
      <w:r w:rsidRPr="00BB506C">
        <w:rPr>
          <w:rFonts w:ascii="Tahoma" w:hAnsi="Tahoma" w:cs="Tahoma"/>
          <w:i/>
          <w:iCs/>
          <w:sz w:val="18"/>
          <w:szCs w:val="18"/>
        </w:rPr>
        <w:t>(proszę wykazać, iż</w:t>
      </w:r>
      <w:r w:rsidR="00723153" w:rsidRPr="00BB506C">
        <w:rPr>
          <w:rFonts w:ascii="Tahoma" w:hAnsi="Tahoma" w:cs="Tahoma"/>
          <w:i/>
          <w:iCs/>
          <w:sz w:val="18"/>
          <w:szCs w:val="18"/>
        </w:rPr>
        <w:t> </w:t>
      </w:r>
      <w:r w:rsidRPr="00BB506C">
        <w:rPr>
          <w:rFonts w:ascii="Tahoma" w:hAnsi="Tahoma" w:cs="Tahoma"/>
          <w:i/>
          <w:iCs/>
          <w:sz w:val="18"/>
          <w:szCs w:val="18"/>
        </w:rPr>
        <w:t>zastrzeżone informacje stanowią tajemnicę przedsiębiorstwa):</w:t>
      </w:r>
    </w:p>
    <w:p w14:paraId="1AA56B88" w14:textId="77777777" w:rsidR="005D6257" w:rsidRPr="00BB506C" w:rsidRDefault="00A70074">
      <w:pPr>
        <w:pStyle w:val="Akapitzlist"/>
        <w:numPr>
          <w:ilvl w:val="0"/>
          <w:numId w:val="77"/>
        </w:numPr>
        <w:spacing w:before="60" w:after="60"/>
        <w:ind w:left="993" w:hanging="426"/>
        <w:contextualSpacing w:val="0"/>
      </w:pPr>
      <w:r w:rsidRPr="00BB506C">
        <w:t>……………………………………………………..</w:t>
      </w:r>
    </w:p>
    <w:p w14:paraId="571B1107" w14:textId="77777777" w:rsidR="00A70074" w:rsidRPr="00BB506C" w:rsidRDefault="00A70074">
      <w:pPr>
        <w:pStyle w:val="Akapitzlist"/>
        <w:numPr>
          <w:ilvl w:val="0"/>
          <w:numId w:val="77"/>
        </w:numPr>
        <w:spacing w:before="60" w:after="60"/>
        <w:ind w:left="992" w:hanging="425"/>
        <w:contextualSpacing w:val="0"/>
      </w:pPr>
      <w:r w:rsidRPr="00BB506C">
        <w:t>……………………………………………………..</w:t>
      </w:r>
    </w:p>
    <w:p w14:paraId="44692477" w14:textId="65825B25" w:rsidR="00E52E4F" w:rsidRPr="00BB506C" w:rsidRDefault="00E52E4F">
      <w:pPr>
        <w:widowControl w:val="0"/>
        <w:numPr>
          <w:ilvl w:val="0"/>
          <w:numId w:val="106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BB506C">
        <w:rPr>
          <w:rFonts w:ascii="Tahoma" w:hAnsi="Tahoma" w:cs="Tahoma"/>
          <w:b/>
          <w:sz w:val="21"/>
          <w:szCs w:val="21"/>
          <w:u w:val="single"/>
        </w:rPr>
        <w:t>Integralną część oferty stanowią n/w załączniki</w:t>
      </w:r>
      <w:r w:rsidRPr="00BB506C">
        <w:rPr>
          <w:rFonts w:ascii="Tahoma" w:hAnsi="Tahoma" w:cs="Tahoma"/>
          <w:b/>
          <w:sz w:val="21"/>
          <w:szCs w:val="21"/>
        </w:rPr>
        <w:t>:</w:t>
      </w:r>
      <w:r w:rsidRPr="00BB506C">
        <w:rPr>
          <w:rFonts w:ascii="Tahoma" w:hAnsi="Tahoma" w:cs="Tahoma"/>
          <w:b/>
        </w:rPr>
        <w:t xml:space="preserve"> </w:t>
      </w:r>
      <w:r w:rsidRPr="00BB506C">
        <w:rPr>
          <w:rFonts w:ascii="Tahoma" w:hAnsi="Tahoma" w:cs="Tahoma"/>
          <w:sz w:val="16"/>
          <w:szCs w:val="16"/>
        </w:rPr>
        <w:t>(</w:t>
      </w:r>
      <w:r w:rsidRPr="00BB506C">
        <w:rPr>
          <w:rFonts w:ascii="Tahoma" w:hAnsi="Tahoma" w:cs="Tahoma"/>
          <w:b/>
          <w:i/>
          <w:sz w:val="16"/>
          <w:szCs w:val="16"/>
        </w:rPr>
        <w:t xml:space="preserve">wyszczególnia obowiązkowo </w:t>
      </w:r>
      <w:r w:rsidR="00F9431C" w:rsidRPr="00BB506C">
        <w:rPr>
          <w:rFonts w:ascii="Tahoma" w:hAnsi="Tahoma" w:cs="Tahoma"/>
          <w:b/>
          <w:i/>
          <w:sz w:val="16"/>
          <w:szCs w:val="16"/>
        </w:rPr>
        <w:t>Wykonawca</w:t>
      </w:r>
      <w:r w:rsidRPr="00BB506C">
        <w:rPr>
          <w:rFonts w:ascii="Tahoma" w:hAnsi="Tahoma" w:cs="Tahoma"/>
          <w:sz w:val="16"/>
          <w:szCs w:val="16"/>
        </w:rPr>
        <w:t>)</w:t>
      </w:r>
    </w:p>
    <w:p w14:paraId="10A8CACA" w14:textId="77777777" w:rsidR="0029354F" w:rsidRDefault="00E52E4F">
      <w:pPr>
        <w:pStyle w:val="Akapitzlist"/>
        <w:numPr>
          <w:ilvl w:val="0"/>
          <w:numId w:val="78"/>
        </w:numPr>
        <w:spacing w:before="60" w:after="60"/>
        <w:ind w:left="993" w:hanging="426"/>
        <w:contextualSpacing w:val="0"/>
      </w:pPr>
      <w:r w:rsidRPr="009E6262">
        <w:rPr>
          <w:rFonts w:ascii="Tahoma" w:hAnsi="Tahoma" w:cs="Tahoma"/>
        </w:rPr>
        <w:t>…………………………………………</w:t>
      </w:r>
      <w:r w:rsidR="0029354F">
        <w:t>……</w:t>
      </w:r>
    </w:p>
    <w:p w14:paraId="36786DE4" w14:textId="77777777" w:rsidR="0029354F" w:rsidRDefault="0029354F">
      <w:pPr>
        <w:pStyle w:val="Akapitzlist"/>
        <w:numPr>
          <w:ilvl w:val="0"/>
          <w:numId w:val="78"/>
        </w:numPr>
        <w:spacing w:before="60" w:after="60"/>
        <w:ind w:left="992" w:hanging="425"/>
        <w:contextualSpacing w:val="0"/>
      </w:pPr>
      <w:r>
        <w:t>……………………………………………………..</w:t>
      </w:r>
    </w:p>
    <w:p w14:paraId="75695FD5" w14:textId="77777777" w:rsidR="00E52E4F" w:rsidRPr="00BD003C" w:rsidRDefault="00E52E4F" w:rsidP="00A029B3">
      <w:pPr>
        <w:spacing w:before="60" w:after="60" w:line="276" w:lineRule="auto"/>
        <w:rPr>
          <w:rFonts w:ascii="Tahoma" w:hAnsi="Tahoma" w:cs="Tahoma"/>
          <w:color w:val="FF0000"/>
          <w:sz w:val="20"/>
          <w:szCs w:val="20"/>
        </w:rPr>
      </w:pP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6B1D59">
        <w:rPr>
          <w:rFonts w:ascii="Tahoma" w:hAnsi="Tahoma" w:cs="Tahoma"/>
          <w:sz w:val="20"/>
          <w:szCs w:val="20"/>
        </w:rPr>
        <w:t>Podpis</w:t>
      </w:r>
      <w:r w:rsidR="0099052A" w:rsidRPr="006B1D59">
        <w:rPr>
          <w:rFonts w:ascii="Tahoma" w:hAnsi="Tahoma" w:cs="Tahoma"/>
          <w:sz w:val="20"/>
          <w:szCs w:val="20"/>
        </w:rPr>
        <w:t xml:space="preserve"> </w:t>
      </w:r>
      <w:r w:rsidRPr="006B1D59">
        <w:rPr>
          <w:rFonts w:ascii="Tahoma" w:hAnsi="Tahoma" w:cs="Tahoma"/>
          <w:sz w:val="20"/>
          <w:szCs w:val="20"/>
        </w:rPr>
        <w:t>.............</w:t>
      </w:r>
      <w:r w:rsidR="001B296E" w:rsidRPr="006B1D59">
        <w:rPr>
          <w:rFonts w:ascii="Tahoma" w:hAnsi="Tahoma" w:cs="Tahoma"/>
          <w:sz w:val="20"/>
          <w:szCs w:val="20"/>
        </w:rPr>
        <w:t>........</w:t>
      </w:r>
      <w:r w:rsidRPr="006B1D59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4EB5F401" w:rsidR="00E52E4F" w:rsidRPr="009E6262" w:rsidRDefault="00E52E4F" w:rsidP="00A029B3">
      <w:pPr>
        <w:spacing w:before="60" w:after="60" w:line="276" w:lineRule="auto"/>
        <w:ind w:left="3540" w:firstLine="708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/upełnomocniony 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rejestrowym/</w:t>
      </w:r>
    </w:p>
    <w:p w14:paraId="023AB030" w14:textId="77777777" w:rsidR="00E52E4F" w:rsidRPr="009E6262" w:rsidRDefault="00E52E4F" w:rsidP="00A029B3">
      <w:pPr>
        <w:spacing w:before="60" w:after="60" w:line="276" w:lineRule="auto"/>
        <w:rPr>
          <w:rFonts w:ascii="Tahoma" w:hAnsi="Tahoma" w:cs="Tahoma"/>
          <w:i/>
        </w:rPr>
      </w:pPr>
      <w:r w:rsidRPr="009E6262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9E6262">
        <w:rPr>
          <w:rFonts w:ascii="Tahoma" w:hAnsi="Tahoma" w:cs="Tahoma"/>
          <w:sz w:val="16"/>
          <w:szCs w:val="16"/>
          <w:vertAlign w:val="superscript"/>
        </w:rPr>
        <w:t>)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2085C4A8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23ACEC80" w14:textId="7D5D68AE" w:rsidR="00FF5885" w:rsidRDefault="00C048C9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F61BC23" w14:textId="4DB76685" w:rsidR="00FF5885" w:rsidRDefault="00FF5885" w:rsidP="00A029B3">
      <w:pPr>
        <w:tabs>
          <w:tab w:val="left" w:pos="708"/>
        </w:tabs>
        <w:spacing w:before="60" w:after="60" w:line="276" w:lineRule="auto"/>
        <w:jc w:val="right"/>
        <w:outlineLvl w:val="6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lastRenderedPageBreak/>
        <w:t xml:space="preserve">Formularz </w:t>
      </w:r>
      <w:r>
        <w:rPr>
          <w:rFonts w:ascii="Tahoma" w:hAnsi="Tahoma" w:cs="Tahoma"/>
          <w:b/>
          <w:sz w:val="18"/>
          <w:szCs w:val="18"/>
        </w:rPr>
        <w:t>cenowy</w:t>
      </w:r>
      <w:r w:rsidR="001F50AF">
        <w:rPr>
          <w:rFonts w:ascii="Tahoma" w:hAnsi="Tahoma" w:cs="Tahoma"/>
          <w:b/>
          <w:color w:val="0000FF"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>
        <w:rPr>
          <w:rFonts w:ascii="Tahoma" w:hAnsi="Tahoma" w:cs="Tahoma"/>
          <w:sz w:val="16"/>
          <w:szCs w:val="16"/>
        </w:rPr>
        <w:t>formularza oferty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437B7D48" w14:textId="77777777" w:rsidR="00FF5885" w:rsidRPr="00506208" w:rsidRDefault="00FF5885" w:rsidP="00A029B3">
      <w:pPr>
        <w:tabs>
          <w:tab w:val="left" w:pos="708"/>
        </w:tabs>
        <w:spacing w:before="60" w:after="60" w:line="276" w:lineRule="auto"/>
        <w:jc w:val="right"/>
        <w:outlineLvl w:val="6"/>
        <w:rPr>
          <w:rFonts w:ascii="Tahoma" w:hAnsi="Tahoma" w:cs="Tahoma"/>
          <w:sz w:val="10"/>
          <w:szCs w:val="10"/>
        </w:rPr>
      </w:pPr>
    </w:p>
    <w:p w14:paraId="73821995" w14:textId="77777777" w:rsidR="00FF5885" w:rsidRPr="00022850" w:rsidRDefault="00FF5885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>
        <w:rPr>
          <w:rFonts w:ascii="Tahoma" w:hAnsi="Tahoma" w:cs="Tahoma"/>
          <w:b/>
          <w:i/>
          <w:iCs/>
          <w:sz w:val="18"/>
          <w:szCs w:val="18"/>
        </w:rPr>
        <w:t xml:space="preserve"> ……………….</w:t>
      </w:r>
    </w:p>
    <w:p w14:paraId="611C4E95" w14:textId="77777777" w:rsidR="00FF5885" w:rsidRPr="004921C6" w:rsidRDefault="00FF5885" w:rsidP="00D51F72">
      <w:pPr>
        <w:tabs>
          <w:tab w:val="left" w:pos="0"/>
        </w:tabs>
        <w:spacing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C53C9C4" w14:textId="507CCDC9" w:rsidR="00FF5885" w:rsidRPr="00D51F72" w:rsidRDefault="00FF5885" w:rsidP="00D51F72">
      <w:pPr>
        <w:spacing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NIP: ……………………..</w:t>
      </w:r>
      <w:r w:rsidR="00D51F72">
        <w:rPr>
          <w:rFonts w:ascii="Tahoma" w:hAnsi="Tahoma" w:cs="Tahoma"/>
          <w:i/>
          <w:sz w:val="18"/>
          <w:szCs w:val="18"/>
        </w:rPr>
        <w:t xml:space="preserve">, </w:t>
      </w:r>
      <w:r w:rsidRPr="00D51F72">
        <w:rPr>
          <w:rFonts w:ascii="Tahoma" w:hAnsi="Tahoma" w:cs="Tahoma"/>
          <w:i/>
          <w:sz w:val="18"/>
          <w:szCs w:val="18"/>
        </w:rPr>
        <w:t>REGON: ………………………….</w:t>
      </w:r>
      <w:r w:rsidR="00D51F72">
        <w:rPr>
          <w:rFonts w:ascii="Tahoma" w:hAnsi="Tahoma" w:cs="Tahoma"/>
          <w:i/>
          <w:sz w:val="18"/>
          <w:szCs w:val="18"/>
        </w:rPr>
        <w:t xml:space="preserve">, </w:t>
      </w:r>
      <w:r w:rsidRPr="00D51F72">
        <w:rPr>
          <w:rFonts w:ascii="Tahoma" w:hAnsi="Tahoma" w:cs="Tahoma"/>
          <w:i/>
          <w:sz w:val="18"/>
          <w:szCs w:val="18"/>
        </w:rPr>
        <w:t>Nr KRS/CEiDG: ……………………</w:t>
      </w:r>
    </w:p>
    <w:p w14:paraId="5643DF01" w14:textId="77777777" w:rsidR="00152819" w:rsidRPr="006660F8" w:rsidRDefault="00152819" w:rsidP="002A62A9">
      <w:pPr>
        <w:spacing w:before="60" w:after="60" w:line="276" w:lineRule="auto"/>
        <w:ind w:right="-44"/>
        <w:rPr>
          <w:rFonts w:ascii="Tahoma" w:hAnsi="Tahoma" w:cs="Tahoma"/>
          <w:b/>
          <w:bCs/>
          <w:sz w:val="20"/>
          <w:szCs w:val="20"/>
        </w:rPr>
      </w:pPr>
    </w:p>
    <w:p w14:paraId="657045D5" w14:textId="0EC3FAE6" w:rsidR="00FF5885" w:rsidRPr="006660F8" w:rsidRDefault="00FF5885" w:rsidP="00A029B3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28"/>
          <w:szCs w:val="28"/>
        </w:rPr>
      </w:pPr>
      <w:r w:rsidRPr="006660F8">
        <w:rPr>
          <w:rFonts w:ascii="Tahoma" w:hAnsi="Tahoma" w:cs="Tahoma"/>
          <w:b/>
          <w:bCs/>
          <w:sz w:val="28"/>
          <w:szCs w:val="28"/>
        </w:rPr>
        <w:t xml:space="preserve">FORMULARZ CENOWY </w:t>
      </w:r>
    </w:p>
    <w:p w14:paraId="4B83BF70" w14:textId="77777777" w:rsidR="00506208" w:rsidRDefault="00506208" w:rsidP="00506208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</w:p>
    <w:p w14:paraId="6FA26E0C" w14:textId="77777777" w:rsidR="00A65F28" w:rsidRPr="00BB506C" w:rsidRDefault="00A65F28" w:rsidP="00EA3AD2">
      <w:pPr>
        <w:rPr>
          <w:rFonts w:ascii="Tahoma" w:hAnsi="Tahoma" w:cs="Tahoma"/>
          <w:b/>
          <w:i/>
          <w:iCs/>
          <w:color w:val="0000FF"/>
          <w:sz w:val="4"/>
          <w:szCs w:val="4"/>
        </w:rPr>
      </w:pPr>
    </w:p>
    <w:p w14:paraId="5D7D8BD8" w14:textId="1FB5C607" w:rsidR="00EA3AD2" w:rsidRPr="00BB506C" w:rsidRDefault="00BB506C" w:rsidP="00BB506C">
      <w:pPr>
        <w:spacing w:before="40" w:after="120"/>
        <w:jc w:val="center"/>
        <w:rPr>
          <w:rFonts w:ascii="Tahoma" w:hAnsi="Tahoma" w:cs="Tahoma"/>
          <w:b/>
          <w:i/>
          <w:iCs/>
        </w:rPr>
      </w:pPr>
      <w:r w:rsidRPr="00BB506C">
        <w:rPr>
          <w:rFonts w:ascii="Tahoma" w:hAnsi="Tahoma" w:cs="Tahoma"/>
          <w:b/>
        </w:rPr>
        <w:t>Remonty chodników na terenie Powiatu Kędzierzyńsko-Kozielskiego w 2026 r.</w:t>
      </w:r>
    </w:p>
    <w:p w14:paraId="21AA8CB0" w14:textId="01A330C0" w:rsidR="00CF1FBB" w:rsidRDefault="00FF5885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</w:t>
      </w:r>
    </w:p>
    <w:tbl>
      <w:tblPr>
        <w:tblW w:w="10206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8"/>
        <w:gridCol w:w="5134"/>
        <w:gridCol w:w="851"/>
        <w:gridCol w:w="992"/>
        <w:gridCol w:w="1134"/>
        <w:gridCol w:w="1417"/>
      </w:tblGrid>
      <w:tr w:rsidR="00CF1FBB" w:rsidRPr="00CF1FBB" w14:paraId="0EA36459" w14:textId="6E7EF14E" w:rsidTr="00C87615">
        <w:trPr>
          <w:trHeight w:val="315"/>
        </w:trPr>
        <w:tc>
          <w:tcPr>
            <w:tcW w:w="6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CC2E5" w:themeFill="accent5" w:themeFillTint="99"/>
            <w:vAlign w:val="center"/>
            <w:hideMark/>
          </w:tcPr>
          <w:p w14:paraId="1D6E291E" w14:textId="26E408BE" w:rsidR="00CF1FBB" w:rsidRPr="00CF1FBB" w:rsidRDefault="00CF1FBB" w:rsidP="00CF1FBB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CF1FBB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5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9CC2E5" w:themeFill="accent5" w:themeFillTint="99"/>
            <w:vAlign w:val="center"/>
            <w:hideMark/>
          </w:tcPr>
          <w:p w14:paraId="262C1EB8" w14:textId="77777777" w:rsidR="00CF1FBB" w:rsidRPr="00CF1FBB" w:rsidRDefault="00CF1FBB" w:rsidP="00CF1FBB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CF1FBB">
              <w:rPr>
                <w:rFonts w:ascii="Tahoma" w:hAnsi="Tahoma" w:cs="Tahoma"/>
                <w:b/>
                <w:sz w:val="16"/>
                <w:szCs w:val="16"/>
              </w:rPr>
              <w:t>Opis / Przedmiar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9CC2E5" w:themeFill="accent5" w:themeFillTint="99"/>
            <w:vAlign w:val="center"/>
            <w:hideMark/>
          </w:tcPr>
          <w:p w14:paraId="05A342E0" w14:textId="37F48D59" w:rsidR="00CF1FBB" w:rsidRPr="00CF1FBB" w:rsidRDefault="00CF1FBB" w:rsidP="00CF1FBB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CF1FBB">
              <w:rPr>
                <w:rFonts w:ascii="Tahoma" w:hAnsi="Tahoma" w:cs="Tahoma"/>
                <w:b/>
                <w:sz w:val="16"/>
                <w:szCs w:val="16"/>
              </w:rPr>
              <w:t>Ilość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9CC2E5" w:themeFill="accent5" w:themeFillTint="99"/>
            <w:vAlign w:val="center"/>
            <w:hideMark/>
          </w:tcPr>
          <w:p w14:paraId="63495088" w14:textId="3BDF68DF" w:rsidR="00CF1FBB" w:rsidRPr="00CF1FBB" w:rsidRDefault="00CF1FBB" w:rsidP="00CF1FBB">
            <w:pPr>
              <w:spacing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CF1FBB">
              <w:rPr>
                <w:rFonts w:ascii="Tahoma" w:hAnsi="Tahoma" w:cs="Tahoma"/>
                <w:b/>
                <w:sz w:val="16"/>
                <w:szCs w:val="16"/>
              </w:rPr>
              <w:t>Jednostka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9CC2E5" w:themeFill="accent5" w:themeFillTint="99"/>
          </w:tcPr>
          <w:p w14:paraId="0D9293C4" w14:textId="77777777" w:rsidR="00CF1FBB" w:rsidRDefault="00CF1FBB" w:rsidP="00CF1FBB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14:paraId="4FD954AC" w14:textId="5BCAC91F" w:rsidR="00CF1FBB" w:rsidRPr="00CF1FBB" w:rsidRDefault="00CF1FBB" w:rsidP="00CF1FBB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/>
                <w:bCs/>
                <w:sz w:val="16"/>
                <w:szCs w:val="16"/>
              </w:rPr>
              <w:t>Cena jedn.</w:t>
            </w:r>
          </w:p>
          <w:p w14:paraId="5F9235EE" w14:textId="77777777" w:rsidR="00CF1FBB" w:rsidRPr="00CF1FBB" w:rsidRDefault="00CF1FBB" w:rsidP="00CF1FBB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/>
                <w:bCs/>
                <w:sz w:val="16"/>
                <w:szCs w:val="16"/>
              </w:rPr>
              <w:t>BRUTTO</w:t>
            </w:r>
          </w:p>
          <w:p w14:paraId="3180178A" w14:textId="072BD770" w:rsidR="00CF1FBB" w:rsidRPr="00CF1FBB" w:rsidRDefault="00CF1FBB" w:rsidP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/>
                <w:bCs/>
                <w:sz w:val="16"/>
                <w:szCs w:val="16"/>
              </w:rPr>
              <w:t>(zł)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9CC2E5" w:themeFill="accent5" w:themeFillTint="99"/>
          </w:tcPr>
          <w:p w14:paraId="10D5E30B" w14:textId="77777777" w:rsidR="00C87615" w:rsidRDefault="00C87615" w:rsidP="00CF1FBB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14:paraId="176791A8" w14:textId="6D4BD276" w:rsidR="00CF1FBB" w:rsidRPr="00CF1FBB" w:rsidRDefault="00CF1FBB" w:rsidP="00CF1FBB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/>
                <w:bCs/>
                <w:sz w:val="16"/>
                <w:szCs w:val="16"/>
              </w:rPr>
              <w:t>Wartość BRUTTO</w:t>
            </w:r>
          </w:p>
          <w:p w14:paraId="7B4B9D8A" w14:textId="77777777" w:rsidR="00CF1FBB" w:rsidRPr="00CF1FBB" w:rsidRDefault="00CF1FBB" w:rsidP="00CF1FBB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/>
                <w:bCs/>
                <w:sz w:val="16"/>
                <w:szCs w:val="16"/>
              </w:rPr>
              <w:t>(zł)</w:t>
            </w:r>
          </w:p>
          <w:p w14:paraId="16FC2EDB" w14:textId="604E3F71" w:rsidR="00CF1FBB" w:rsidRPr="00CF1FBB" w:rsidRDefault="00CF1FBB" w:rsidP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(</w:t>
            </w:r>
            <w:r w:rsidRPr="00CF1FBB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  <w:highlight w:val="yellow"/>
              </w:rPr>
              <w:t>kol. d x kol. e)</w:t>
            </w:r>
          </w:p>
        </w:tc>
      </w:tr>
      <w:tr w:rsidR="00CF1FBB" w:rsidRPr="00CF1FBB" w14:paraId="1AD6F1A8" w14:textId="77777777" w:rsidTr="008200DA">
        <w:trPr>
          <w:trHeight w:val="301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 w:themeFill="accent1" w:themeFillTint="33"/>
            <w:noWrap/>
            <w:vAlign w:val="center"/>
          </w:tcPr>
          <w:p w14:paraId="1840D282" w14:textId="4301712E" w:rsidR="00CF1FBB" w:rsidRPr="00CF1FBB" w:rsidRDefault="00CF1FBB" w:rsidP="008200DA">
            <w:pPr>
              <w:spacing w:line="276" w:lineRule="auto"/>
              <w:jc w:val="center"/>
              <w:rPr>
                <w:rFonts w:ascii="Tahoma" w:hAnsi="Tahoma" w:cs="Tahoma"/>
                <w:bCs/>
                <w:i/>
                <w:i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i/>
                <w:iCs/>
                <w:sz w:val="16"/>
                <w:szCs w:val="16"/>
              </w:rPr>
              <w:t>a</w:t>
            </w:r>
          </w:p>
        </w:tc>
        <w:tc>
          <w:tcPr>
            <w:tcW w:w="5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 w:themeFill="accent1" w:themeFillTint="33"/>
            <w:vAlign w:val="center"/>
          </w:tcPr>
          <w:p w14:paraId="09D887EB" w14:textId="295FBF90" w:rsidR="00CF1FBB" w:rsidRPr="00CF1FBB" w:rsidRDefault="00CF1FBB" w:rsidP="008200DA">
            <w:pPr>
              <w:spacing w:line="276" w:lineRule="auto"/>
              <w:jc w:val="center"/>
              <w:rPr>
                <w:rFonts w:ascii="Tahoma" w:hAnsi="Tahoma" w:cs="Tahoma"/>
                <w:bCs/>
                <w:i/>
                <w:i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i/>
                <w:iCs/>
                <w:sz w:val="16"/>
                <w:szCs w:val="16"/>
              </w:rPr>
              <w:t>b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 w:themeFill="accent1" w:themeFillTint="33"/>
            <w:noWrap/>
            <w:vAlign w:val="center"/>
          </w:tcPr>
          <w:p w14:paraId="52E2E8CF" w14:textId="5944C696" w:rsidR="00CF1FBB" w:rsidRPr="00CF1FBB" w:rsidRDefault="00CF1FBB" w:rsidP="008200DA">
            <w:pPr>
              <w:spacing w:line="276" w:lineRule="auto"/>
              <w:jc w:val="center"/>
              <w:rPr>
                <w:rFonts w:ascii="Tahoma" w:hAnsi="Tahoma" w:cs="Tahoma"/>
                <w:bCs/>
                <w:i/>
                <w:i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i/>
                <w:iCs/>
                <w:sz w:val="16"/>
                <w:szCs w:val="16"/>
              </w:rPr>
              <w:t>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 w:themeFill="accent1" w:themeFillTint="33"/>
            <w:noWrap/>
            <w:vAlign w:val="center"/>
          </w:tcPr>
          <w:p w14:paraId="660A2E01" w14:textId="3E834913" w:rsidR="00CF1FBB" w:rsidRPr="00CF1FBB" w:rsidRDefault="00CF1FBB" w:rsidP="008200DA">
            <w:pPr>
              <w:spacing w:line="276" w:lineRule="auto"/>
              <w:jc w:val="center"/>
              <w:rPr>
                <w:rFonts w:ascii="Tahoma" w:hAnsi="Tahoma" w:cs="Tahoma"/>
                <w:bCs/>
                <w:i/>
                <w:i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i/>
                <w:iCs/>
                <w:sz w:val="16"/>
                <w:szCs w:val="16"/>
              </w:rPr>
              <w:t>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 w:themeFill="accent1" w:themeFillTint="33"/>
            <w:vAlign w:val="center"/>
          </w:tcPr>
          <w:p w14:paraId="2F93D047" w14:textId="4D973CE9" w:rsidR="00CF1FBB" w:rsidRPr="00CF1FBB" w:rsidRDefault="00CF1FBB" w:rsidP="008200DA">
            <w:pPr>
              <w:spacing w:line="276" w:lineRule="auto"/>
              <w:jc w:val="center"/>
              <w:rPr>
                <w:rFonts w:ascii="Tahoma" w:hAnsi="Tahoma" w:cs="Tahoma"/>
                <w:bCs/>
                <w:i/>
                <w:i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i/>
                <w:iCs/>
                <w:sz w:val="16"/>
                <w:szCs w:val="16"/>
              </w:rPr>
              <w:t>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 w:themeFill="accent1" w:themeFillTint="33"/>
            <w:vAlign w:val="center"/>
          </w:tcPr>
          <w:p w14:paraId="54AA0D8E" w14:textId="3E089CC6" w:rsidR="00CF1FBB" w:rsidRPr="00CF1FBB" w:rsidRDefault="00CF1FBB" w:rsidP="008200DA">
            <w:pPr>
              <w:spacing w:line="276" w:lineRule="auto"/>
              <w:jc w:val="center"/>
              <w:rPr>
                <w:rFonts w:ascii="Tahoma" w:hAnsi="Tahoma" w:cs="Tahoma"/>
                <w:bCs/>
                <w:i/>
                <w:i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i/>
                <w:iCs/>
                <w:sz w:val="16"/>
                <w:szCs w:val="16"/>
              </w:rPr>
              <w:t>f</w:t>
            </w:r>
          </w:p>
        </w:tc>
      </w:tr>
      <w:tr w:rsidR="00CF1FBB" w:rsidRPr="00CF1FBB" w14:paraId="376E7023" w14:textId="639E423A" w:rsidTr="00C87615">
        <w:trPr>
          <w:trHeight w:val="301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D4D763C" w14:textId="680CD7BB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.</w:t>
            </w:r>
          </w:p>
        </w:tc>
        <w:tc>
          <w:tcPr>
            <w:tcW w:w="5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BDB5B7" w14:textId="77777777" w:rsidR="00CF1FBB" w:rsidRPr="00CF1FBB" w:rsidRDefault="00CF1FBB">
            <w:pPr>
              <w:spacing w:line="276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Rozebranie chodnika i zjazdów z kostki betonowej, płytek itp.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BF0DFC1" w14:textId="77777777" w:rsidR="00CF1FBB" w:rsidRPr="00CF1FBB" w:rsidRDefault="00CF1FBB" w:rsidP="00CF1FBB">
            <w:pPr>
              <w:spacing w:line="276" w:lineRule="auto"/>
              <w:jc w:val="right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580,0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2C4EABE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420285D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95F8D87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</w:tr>
      <w:tr w:rsidR="00CF1FBB" w:rsidRPr="00CF1FBB" w14:paraId="716FF38B" w14:textId="71C54171" w:rsidTr="00C87615">
        <w:trPr>
          <w:trHeight w:val="315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2D0C4E2" w14:textId="4FBD0C88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.</w:t>
            </w:r>
          </w:p>
        </w:tc>
        <w:tc>
          <w:tcPr>
            <w:tcW w:w="5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E1DE798" w14:textId="77777777" w:rsidR="00CF1FBB" w:rsidRPr="00CF1FBB" w:rsidRDefault="00CF1FBB">
            <w:pPr>
              <w:spacing w:line="276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Rozebranie obrzeży chodnikowych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C4A95BA" w14:textId="77777777" w:rsidR="00CF1FBB" w:rsidRPr="00CF1FBB" w:rsidRDefault="00CF1FBB" w:rsidP="00CF1FBB">
            <w:pPr>
              <w:spacing w:line="276" w:lineRule="auto"/>
              <w:jc w:val="right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370,0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45EBC6F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92B0D1E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76C7E3E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</w:tr>
      <w:tr w:rsidR="00CF1FBB" w:rsidRPr="00CF1FBB" w14:paraId="6D83B76B" w14:textId="5833E378" w:rsidTr="00C87615">
        <w:trPr>
          <w:trHeight w:val="315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DF1A33" w14:textId="229690F4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3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.</w:t>
            </w:r>
          </w:p>
        </w:tc>
        <w:tc>
          <w:tcPr>
            <w:tcW w:w="5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FFCF65B" w14:textId="77777777" w:rsidR="00CF1FBB" w:rsidRPr="00CF1FBB" w:rsidRDefault="00CF1FBB">
            <w:pPr>
              <w:spacing w:line="276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Rozebranie krawężników na ławie betonowej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6840D8D" w14:textId="77777777" w:rsidR="00CF1FBB" w:rsidRPr="00CF1FBB" w:rsidRDefault="00CF1FBB" w:rsidP="00CF1FBB">
            <w:pPr>
              <w:spacing w:line="276" w:lineRule="auto"/>
              <w:jc w:val="right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308A3E1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2148F85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9AA4F5B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</w:tr>
      <w:tr w:rsidR="00CF1FBB" w:rsidRPr="00CF1FBB" w14:paraId="1E5A4D8B" w14:textId="75B32AF3" w:rsidTr="00C87615">
        <w:trPr>
          <w:trHeight w:val="315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120650D" w14:textId="0543A86D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4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.</w:t>
            </w:r>
          </w:p>
        </w:tc>
        <w:tc>
          <w:tcPr>
            <w:tcW w:w="5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2D19432" w14:textId="77777777" w:rsidR="00CF1FBB" w:rsidRPr="00CF1FBB" w:rsidRDefault="00CF1FBB">
            <w:pPr>
              <w:spacing w:line="276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Wykonanie koryt na poszerzeniach, rozebranie podbudowy do 10 cm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D2EE801" w14:textId="77777777" w:rsidR="00CF1FBB" w:rsidRPr="00CF1FBB" w:rsidRDefault="00CF1FBB" w:rsidP="00CF1FBB">
            <w:pPr>
              <w:spacing w:line="276" w:lineRule="auto"/>
              <w:jc w:val="right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370,00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B873DCA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72B9F22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583A4C2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</w:tr>
      <w:tr w:rsidR="00CF1FBB" w:rsidRPr="00CF1FBB" w14:paraId="68153C21" w14:textId="5654A9AD" w:rsidTr="00C87615">
        <w:trPr>
          <w:trHeight w:val="315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95D9B33" w14:textId="0FA1118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5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.</w:t>
            </w:r>
          </w:p>
        </w:tc>
        <w:tc>
          <w:tcPr>
            <w:tcW w:w="5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717B4DD" w14:textId="77777777" w:rsidR="00CF1FBB" w:rsidRPr="00CF1FBB" w:rsidRDefault="00CF1FBB">
            <w:pPr>
              <w:spacing w:line="276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Wykonanie koryt na poszerzeniach, rozebranie podbudowy do 20 cm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3826B1D" w14:textId="77777777" w:rsidR="00CF1FBB" w:rsidRPr="00CF1FBB" w:rsidRDefault="00CF1FBB" w:rsidP="00CF1FBB">
            <w:pPr>
              <w:spacing w:line="276" w:lineRule="auto"/>
              <w:jc w:val="right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230,00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D53EF6F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D67D5AB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8FE2DCA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</w:tr>
      <w:tr w:rsidR="00CF1FBB" w:rsidRPr="00CF1FBB" w14:paraId="024EB4BB" w14:textId="1A2F4CFE" w:rsidTr="00C87615">
        <w:trPr>
          <w:trHeight w:val="315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1B0B0C8" w14:textId="312A16CD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6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.</w:t>
            </w:r>
          </w:p>
        </w:tc>
        <w:tc>
          <w:tcPr>
            <w:tcW w:w="5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27AA69F" w14:textId="77777777" w:rsidR="00CF1FBB" w:rsidRPr="00CF1FBB" w:rsidRDefault="00CF1FBB">
            <w:pPr>
              <w:spacing w:line="276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Rozebranie kostki granitowej na ławie betonowej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65703EA" w14:textId="77777777" w:rsidR="00CF1FBB" w:rsidRPr="00CF1FBB" w:rsidRDefault="00CF1FBB" w:rsidP="00CF1FBB">
            <w:pPr>
              <w:spacing w:line="276" w:lineRule="auto"/>
              <w:jc w:val="right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120,0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33E2644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72569D5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3A95F00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</w:tr>
      <w:tr w:rsidR="00CF1FBB" w:rsidRPr="00CF1FBB" w14:paraId="298BC9CB" w14:textId="33AE5BB7" w:rsidTr="00C87615">
        <w:trPr>
          <w:trHeight w:val="315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0781BFE" w14:textId="36B97723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7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.</w:t>
            </w:r>
          </w:p>
        </w:tc>
        <w:tc>
          <w:tcPr>
            <w:tcW w:w="5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AD69046" w14:textId="77777777" w:rsidR="00CF1FBB" w:rsidRPr="00CF1FBB" w:rsidRDefault="00CF1FBB">
            <w:pPr>
              <w:spacing w:line="276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Wykonanie ław betonowych pod krawężnik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46997AF" w14:textId="77777777" w:rsidR="00CF1FBB" w:rsidRPr="00CF1FBB" w:rsidRDefault="00CF1FBB" w:rsidP="00CF1FBB">
            <w:pPr>
              <w:spacing w:line="276" w:lineRule="auto"/>
              <w:jc w:val="right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1ECEEA3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32A64B2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30157B8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</w:tr>
      <w:tr w:rsidR="00CF1FBB" w:rsidRPr="00CF1FBB" w14:paraId="1A9D8895" w14:textId="258EF853" w:rsidTr="00C87615">
        <w:trPr>
          <w:trHeight w:val="315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2C93DD8" w14:textId="041C4A31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8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.</w:t>
            </w:r>
          </w:p>
        </w:tc>
        <w:tc>
          <w:tcPr>
            <w:tcW w:w="5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D568427" w14:textId="77777777" w:rsidR="00CF1FBB" w:rsidRPr="00CF1FBB" w:rsidRDefault="00CF1FBB">
            <w:pPr>
              <w:spacing w:line="276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Ustawienie obrzeża betonowego na podsypce cem. - piaskowej 8x30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B18893B" w14:textId="77777777" w:rsidR="00CF1FBB" w:rsidRPr="00CF1FBB" w:rsidRDefault="00CF1FBB" w:rsidP="00CF1FBB">
            <w:pPr>
              <w:spacing w:line="276" w:lineRule="auto"/>
              <w:jc w:val="right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460,0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7559E10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512D6DF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8D950C1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</w:tr>
      <w:tr w:rsidR="00CF1FBB" w:rsidRPr="00CF1FBB" w14:paraId="0A798CEA" w14:textId="43FBFCB1" w:rsidTr="00C87615">
        <w:trPr>
          <w:trHeight w:val="315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88D7B85" w14:textId="4C56F06C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9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.</w:t>
            </w:r>
          </w:p>
        </w:tc>
        <w:tc>
          <w:tcPr>
            <w:tcW w:w="5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6C86A6B" w14:textId="77777777" w:rsidR="00CF1FBB" w:rsidRPr="00CF1FBB" w:rsidRDefault="00CF1FBB">
            <w:pPr>
              <w:spacing w:line="276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Ustawienie krawężników najazdowych 15x22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1A76130" w14:textId="77777777" w:rsidR="00CF1FBB" w:rsidRPr="00CF1FBB" w:rsidRDefault="00CF1FBB" w:rsidP="00CF1FBB">
            <w:pPr>
              <w:spacing w:line="276" w:lineRule="auto"/>
              <w:jc w:val="right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120,0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D4851DD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5834663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519E074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</w:tr>
      <w:tr w:rsidR="00CF1FBB" w:rsidRPr="00CF1FBB" w14:paraId="27B03D6B" w14:textId="3CC486ED" w:rsidTr="00C87615">
        <w:trPr>
          <w:trHeight w:val="315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41FA9C6" w14:textId="3E524909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10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.</w:t>
            </w:r>
          </w:p>
        </w:tc>
        <w:tc>
          <w:tcPr>
            <w:tcW w:w="5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DC0F6AE" w14:textId="77777777" w:rsidR="00CF1FBB" w:rsidRPr="00CF1FBB" w:rsidRDefault="00CF1FBB">
            <w:pPr>
              <w:spacing w:line="276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Ustawienie krawężników drogowych 15x30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C464D3" w14:textId="77777777" w:rsidR="00CF1FBB" w:rsidRPr="00CF1FBB" w:rsidRDefault="00CF1FBB" w:rsidP="00CF1FBB">
            <w:pPr>
              <w:spacing w:line="276" w:lineRule="auto"/>
              <w:jc w:val="right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F5CD6FA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8420187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A790232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</w:tr>
      <w:tr w:rsidR="00CF1FBB" w:rsidRPr="00CF1FBB" w14:paraId="45DFA774" w14:textId="6F5618AB" w:rsidTr="00C87615">
        <w:trPr>
          <w:trHeight w:val="540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F30EA71" w14:textId="75C8A406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11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.</w:t>
            </w:r>
          </w:p>
        </w:tc>
        <w:tc>
          <w:tcPr>
            <w:tcW w:w="5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9ED037" w14:textId="77777777" w:rsidR="00CF1FBB" w:rsidRPr="00CF1FBB" w:rsidRDefault="00CF1FBB">
            <w:pPr>
              <w:spacing w:line="276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Chodnik z kostki brukowej gr 8 cm na podsypce cementowo-piaskowej (z uwzględnieniem kostki separacyjnej na przejściach)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1A67552" w14:textId="77777777" w:rsidR="00CF1FBB" w:rsidRPr="00CF1FBB" w:rsidRDefault="00CF1FBB" w:rsidP="00CF1FBB">
            <w:pPr>
              <w:spacing w:line="276" w:lineRule="auto"/>
              <w:jc w:val="right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790,0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9EF8C22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2B5540E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4FD5686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</w:tr>
      <w:tr w:rsidR="00CF1FBB" w:rsidRPr="00CF1FBB" w14:paraId="48C2B5BD" w14:textId="15ED3D01" w:rsidTr="00C87615">
        <w:trPr>
          <w:trHeight w:val="315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027E256" w14:textId="2D497E81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12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.</w:t>
            </w:r>
          </w:p>
        </w:tc>
        <w:tc>
          <w:tcPr>
            <w:tcW w:w="513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0522C4E1" w14:textId="77777777" w:rsidR="00CF1FBB" w:rsidRPr="00CF1FBB" w:rsidRDefault="00CF1FBB">
            <w:pPr>
              <w:spacing w:line="276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Wykonanie podbudowy 0-31,5mm gr 10 cm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1E791BB" w14:textId="77777777" w:rsidR="00CF1FBB" w:rsidRPr="00CF1FBB" w:rsidRDefault="00CF1FBB" w:rsidP="00CF1FBB">
            <w:pPr>
              <w:spacing w:line="276" w:lineRule="auto"/>
              <w:jc w:val="right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600,0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BCE69EE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F0AA085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94A1F89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</w:tr>
      <w:tr w:rsidR="00CF1FBB" w:rsidRPr="00CF1FBB" w14:paraId="2DD31527" w14:textId="3BA8B23F" w:rsidTr="00C87615">
        <w:trPr>
          <w:trHeight w:val="315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0C2EB2C" w14:textId="7786EC4F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13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.</w:t>
            </w:r>
          </w:p>
        </w:tc>
        <w:tc>
          <w:tcPr>
            <w:tcW w:w="5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0C4FD2F" w14:textId="77777777" w:rsidR="00CF1FBB" w:rsidRPr="00CF1FBB" w:rsidRDefault="00CF1FBB">
            <w:pPr>
              <w:spacing w:line="276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Wykonania podbudowy 0-31,5mm gr 20 cm wjazd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031B3D7" w14:textId="77777777" w:rsidR="00CF1FBB" w:rsidRPr="00CF1FBB" w:rsidRDefault="00CF1FBB" w:rsidP="00CF1FBB">
            <w:pPr>
              <w:spacing w:line="276" w:lineRule="auto"/>
              <w:jc w:val="right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210,0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DCD08B0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9BB8EE7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1CAEECE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</w:tr>
      <w:tr w:rsidR="00CF1FBB" w:rsidRPr="00CF1FBB" w14:paraId="2B93549D" w14:textId="71383F75" w:rsidTr="00C87615">
        <w:trPr>
          <w:trHeight w:val="315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DF46C2" w14:textId="0E247D8D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14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.</w:t>
            </w:r>
          </w:p>
        </w:tc>
        <w:tc>
          <w:tcPr>
            <w:tcW w:w="5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1AA4A8B" w14:textId="77777777" w:rsidR="00CF1FBB" w:rsidRPr="00CF1FBB" w:rsidRDefault="00CF1FBB">
            <w:pPr>
              <w:spacing w:line="276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Humusowanie i obsianie trawą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CFA9251" w14:textId="77777777" w:rsidR="00CF1FBB" w:rsidRPr="00CF1FBB" w:rsidRDefault="00CF1FBB" w:rsidP="00CF1FBB">
            <w:pPr>
              <w:spacing w:line="276" w:lineRule="auto"/>
              <w:jc w:val="right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3CC317C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FFA98E6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5E7578E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</w:tr>
      <w:tr w:rsidR="00CF1FBB" w:rsidRPr="00CF1FBB" w14:paraId="7FC1595B" w14:textId="6716935D" w:rsidTr="00C87615">
        <w:trPr>
          <w:trHeight w:val="315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E21DA75" w14:textId="28F13E99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15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.</w:t>
            </w:r>
          </w:p>
        </w:tc>
        <w:tc>
          <w:tcPr>
            <w:tcW w:w="5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3C6A907" w14:textId="77777777" w:rsidR="00CF1FBB" w:rsidRPr="00CF1FBB" w:rsidRDefault="00CF1FBB">
            <w:pPr>
              <w:spacing w:line="276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Remont studzienek kanalizacji ściekowej wraz z osadnikiem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4F21F2" w14:textId="77777777" w:rsidR="00CF1FBB" w:rsidRPr="00CF1FBB" w:rsidRDefault="00CF1FBB" w:rsidP="00CF1FBB">
            <w:pPr>
              <w:spacing w:line="276" w:lineRule="auto"/>
              <w:jc w:val="right"/>
              <w:rPr>
                <w:rFonts w:ascii="Tahoma" w:hAnsi="Tahoma" w:cs="Tahoma"/>
                <w:bCs/>
                <w:color w:val="EE0000"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1D627CB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51852B7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8203A23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</w:tr>
      <w:tr w:rsidR="00CF1FBB" w:rsidRPr="00CF1FBB" w14:paraId="223E52E1" w14:textId="37634B60" w:rsidTr="00C87615">
        <w:trPr>
          <w:trHeight w:val="315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78DE442" w14:textId="49FB4C26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16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.</w:t>
            </w:r>
          </w:p>
        </w:tc>
        <w:tc>
          <w:tcPr>
            <w:tcW w:w="5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97A768A" w14:textId="77777777" w:rsidR="00CF1FBB" w:rsidRPr="00CF1FBB" w:rsidRDefault="00CF1FBB">
            <w:pPr>
              <w:spacing w:line="276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Wymiana włazów studni 1 500 wraz z pokrywą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A227FAC" w14:textId="77777777" w:rsidR="00CF1FBB" w:rsidRPr="00CF1FBB" w:rsidRDefault="00CF1FBB" w:rsidP="00CF1FBB">
            <w:pPr>
              <w:spacing w:line="276" w:lineRule="auto"/>
              <w:jc w:val="right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888C6C6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0462A93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74F629C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</w:tr>
      <w:tr w:rsidR="00CF1FBB" w:rsidRPr="00CF1FBB" w14:paraId="7BBDF253" w14:textId="3B86F87A" w:rsidTr="00C87615">
        <w:trPr>
          <w:trHeight w:val="315"/>
        </w:trPr>
        <w:tc>
          <w:tcPr>
            <w:tcW w:w="6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BFE3703" w14:textId="48A51C1B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17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.</w:t>
            </w:r>
          </w:p>
        </w:tc>
        <w:tc>
          <w:tcPr>
            <w:tcW w:w="5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2914D8C" w14:textId="77777777" w:rsidR="00CF1FBB" w:rsidRPr="00CF1FBB" w:rsidRDefault="00CF1FBB">
            <w:pPr>
              <w:spacing w:line="276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Regulacja studzienek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B58DD6F" w14:textId="77777777" w:rsidR="00CF1FBB" w:rsidRPr="00CF1FBB" w:rsidRDefault="00CF1FBB" w:rsidP="00CF1FBB">
            <w:pPr>
              <w:spacing w:line="276" w:lineRule="auto"/>
              <w:jc w:val="right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B33C29E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ADCBA41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3F73943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</w:tr>
      <w:tr w:rsidR="00CF1FBB" w:rsidRPr="00CF1FBB" w14:paraId="0570344E" w14:textId="7E5C8A1D" w:rsidTr="00C87615">
        <w:trPr>
          <w:trHeight w:val="315"/>
        </w:trPr>
        <w:tc>
          <w:tcPr>
            <w:tcW w:w="67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1064C91" w14:textId="01340A89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18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.</w:t>
            </w:r>
          </w:p>
        </w:tc>
        <w:tc>
          <w:tcPr>
            <w:tcW w:w="5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9B43E9A" w14:textId="77777777" w:rsidR="00CF1FBB" w:rsidRPr="00CF1FBB" w:rsidRDefault="00CF1FBB">
            <w:pPr>
              <w:spacing w:line="276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Zagospodarowanie gruzu na cele budowlane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2D27151" w14:textId="77777777" w:rsidR="00CF1FBB" w:rsidRPr="00CF1FBB" w:rsidRDefault="00CF1FBB" w:rsidP="00CF1FBB">
            <w:pPr>
              <w:spacing w:line="276" w:lineRule="auto"/>
              <w:jc w:val="right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50,0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E51DBF5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CF1FBB">
              <w:rPr>
                <w:rFonts w:ascii="Tahoma" w:hAnsi="Tahoma" w:cs="Tahoma"/>
                <w:bCs/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0C15BE94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3F2B8561" w14:textId="77777777" w:rsidR="00CF1FBB" w:rsidRPr="00CF1FBB" w:rsidRDefault="00CF1FBB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</w:tr>
      <w:tr w:rsidR="00C87615" w:rsidRPr="00CF1FBB" w14:paraId="3B196DA6" w14:textId="77777777" w:rsidTr="00C87615">
        <w:trPr>
          <w:trHeight w:val="315"/>
        </w:trPr>
        <w:tc>
          <w:tcPr>
            <w:tcW w:w="8789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0DAFB9D" w14:textId="77777777" w:rsidR="00C87615" w:rsidRPr="00C87615" w:rsidRDefault="00C87615">
            <w:pPr>
              <w:spacing w:line="27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C87615">
              <w:rPr>
                <w:rFonts w:ascii="Tahoma" w:hAnsi="Tahoma" w:cs="Tahoma"/>
                <w:b/>
                <w:sz w:val="20"/>
                <w:szCs w:val="20"/>
              </w:rPr>
              <w:t>RAZEM WARTOŚĆ BRUTTO</w:t>
            </w:r>
          </w:p>
          <w:p w14:paraId="0BF37919" w14:textId="77777777" w:rsidR="00C87615" w:rsidRPr="0036087F" w:rsidRDefault="00C87615" w:rsidP="00C87615">
            <w:pPr>
              <w:jc w:val="center"/>
              <w:rPr>
                <w:rFonts w:ascii="Tahoma" w:hAnsi="Tahoma" w:cs="Tahoma"/>
                <w:b/>
                <w:bCs/>
                <w:color w:val="FF0000"/>
                <w:sz w:val="19"/>
                <w:szCs w:val="22"/>
              </w:rPr>
            </w:pPr>
            <w:r w:rsidRPr="0036087F">
              <w:rPr>
                <w:rFonts w:ascii="Tahoma" w:hAnsi="Tahoma" w:cs="Tahoma"/>
                <w:b/>
                <w:bCs/>
                <w:color w:val="FF0000"/>
                <w:sz w:val="19"/>
                <w:szCs w:val="22"/>
              </w:rPr>
              <w:t>(</w:t>
            </w:r>
            <w:r>
              <w:rPr>
                <w:rFonts w:ascii="Tahoma" w:hAnsi="Tahoma" w:cs="Tahoma"/>
                <w:b/>
                <w:bCs/>
                <w:color w:val="FF0000"/>
                <w:sz w:val="19"/>
                <w:szCs w:val="22"/>
              </w:rPr>
              <w:t>K</w:t>
            </w:r>
            <w:r w:rsidRPr="0036087F">
              <w:rPr>
                <w:rFonts w:ascii="Tahoma" w:hAnsi="Tahoma" w:cs="Tahoma"/>
                <w:b/>
                <w:bCs/>
                <w:color w:val="FF0000"/>
                <w:sz w:val="19"/>
                <w:szCs w:val="22"/>
              </w:rPr>
              <w:t>wota</w:t>
            </w:r>
            <w:r w:rsidRPr="0036087F">
              <w:rPr>
                <w:rFonts w:ascii="Tahoma" w:hAnsi="Tahoma" w:cs="Tahoma"/>
                <w:b/>
                <w:bCs/>
                <w:color w:val="FF0000"/>
                <w:sz w:val="18"/>
                <w:szCs w:val="22"/>
              </w:rPr>
              <w:t xml:space="preserve"> </w:t>
            </w:r>
            <w:r w:rsidRPr="0036087F">
              <w:rPr>
                <w:rFonts w:ascii="Tahoma" w:hAnsi="Tahoma" w:cs="Tahoma"/>
                <w:b/>
                <w:bCs/>
                <w:color w:val="FF0000"/>
                <w:sz w:val="19"/>
                <w:szCs w:val="22"/>
              </w:rPr>
              <w:t>przeniesiona do formularza oferty)</w:t>
            </w:r>
          </w:p>
          <w:p w14:paraId="7DEFAC0A" w14:textId="377EDD6B" w:rsidR="00C87615" w:rsidRPr="00CF1FBB" w:rsidRDefault="00C87615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DD6EE" w:themeFill="accent5" w:themeFillTint="66"/>
          </w:tcPr>
          <w:p w14:paraId="6EA7EC19" w14:textId="77777777" w:rsidR="00C87615" w:rsidRPr="00CF1FBB" w:rsidRDefault="00C87615">
            <w:pPr>
              <w:spacing w:line="276" w:lineRule="auto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</w:tr>
    </w:tbl>
    <w:p w14:paraId="258A638C" w14:textId="77777777" w:rsidR="00CF1FBB" w:rsidRPr="00CF1FBB" w:rsidRDefault="00CF1FBB" w:rsidP="00A029B3">
      <w:pPr>
        <w:spacing w:before="60" w:after="60" w:line="276" w:lineRule="auto"/>
        <w:jc w:val="both"/>
        <w:rPr>
          <w:rFonts w:ascii="Tahoma" w:hAnsi="Tahoma" w:cs="Tahoma"/>
          <w:sz w:val="16"/>
          <w:szCs w:val="16"/>
        </w:rPr>
      </w:pPr>
    </w:p>
    <w:p w14:paraId="7A1C0C90" w14:textId="77777777" w:rsidR="00CF1FBB" w:rsidRPr="00CF1FBB" w:rsidRDefault="00CF1FBB" w:rsidP="00A029B3">
      <w:pPr>
        <w:spacing w:before="60" w:after="60" w:line="276" w:lineRule="auto"/>
        <w:jc w:val="both"/>
        <w:rPr>
          <w:rFonts w:ascii="Tahoma" w:hAnsi="Tahoma" w:cs="Tahoma"/>
          <w:sz w:val="16"/>
          <w:szCs w:val="16"/>
        </w:rPr>
      </w:pPr>
    </w:p>
    <w:p w14:paraId="21280E19" w14:textId="77777777" w:rsidR="00CF1FBB" w:rsidRDefault="00CF1FBB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</w:p>
    <w:p w14:paraId="7F88291B" w14:textId="473F7233" w:rsidR="00FF5885" w:rsidRPr="005A4A71" w:rsidRDefault="00FF5885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</w:t>
      </w:r>
      <w:r w:rsidR="00CF1FBB">
        <w:rPr>
          <w:rFonts w:ascii="Tahoma" w:hAnsi="Tahoma" w:cs="Tahoma"/>
          <w:sz w:val="20"/>
          <w:szCs w:val="20"/>
        </w:rPr>
        <w:t xml:space="preserve">                      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5A4A71">
        <w:rPr>
          <w:rFonts w:ascii="Tahoma" w:hAnsi="Tahoma" w:cs="Tahoma"/>
          <w:sz w:val="20"/>
          <w:szCs w:val="20"/>
        </w:rPr>
        <w:t>Podpis ..........................................................</w:t>
      </w:r>
    </w:p>
    <w:p w14:paraId="0250588D" w14:textId="1ED70E26" w:rsidR="00FF5885" w:rsidRPr="001F50AF" w:rsidRDefault="00FF5885" w:rsidP="001F50AF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28FA50B3" w14:textId="77777777" w:rsidR="004D7299" w:rsidRDefault="000633BD" w:rsidP="0018594A">
      <w:pPr>
        <w:jc w:val="right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br w:type="page"/>
      </w:r>
    </w:p>
    <w:p w14:paraId="76B990A0" w14:textId="77777777" w:rsidR="0018594A" w:rsidRPr="0018594A" w:rsidRDefault="0018594A" w:rsidP="0018594A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</w:rPr>
      </w:pPr>
      <w:r w:rsidRPr="0018594A">
        <w:rPr>
          <w:rFonts w:ascii="Tahoma" w:hAnsi="Tahoma" w:cs="Tahoma"/>
          <w:b/>
          <w:sz w:val="20"/>
          <w:szCs w:val="20"/>
        </w:rPr>
        <w:lastRenderedPageBreak/>
        <w:t>DRUK Nr 1</w:t>
      </w:r>
    </w:p>
    <w:p w14:paraId="47EE374C" w14:textId="77777777" w:rsidR="0018594A" w:rsidRPr="0018594A" w:rsidRDefault="0018594A" w:rsidP="0018594A">
      <w:pPr>
        <w:spacing w:before="20" w:after="20" w:line="276" w:lineRule="auto"/>
        <w:jc w:val="center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sz w:val="19"/>
          <w:szCs w:val="19"/>
        </w:rPr>
        <w:t>W przypadku ofert wspólnych (spółki cywilne/konsorcjum), niniejsze oświadczenie składa każdy z Wykonawców składających ofertę wspólną</w:t>
      </w:r>
      <w:r w:rsidRPr="0018594A">
        <w:rPr>
          <w:rFonts w:ascii="Tahoma" w:hAnsi="Tahoma" w:cs="Tahoma"/>
          <w:sz w:val="20"/>
          <w:szCs w:val="20"/>
        </w:rPr>
        <w:t>.</w:t>
      </w:r>
    </w:p>
    <w:p w14:paraId="18CC2B1D" w14:textId="77777777" w:rsidR="0018594A" w:rsidRPr="0018594A" w:rsidRDefault="0018594A" w:rsidP="0018594A">
      <w:pPr>
        <w:tabs>
          <w:tab w:val="left" w:pos="0"/>
        </w:tabs>
        <w:spacing w:before="20" w:after="20" w:line="276" w:lineRule="auto"/>
        <w:rPr>
          <w:rFonts w:ascii="Tahoma" w:hAnsi="Tahoma" w:cs="Tahoma"/>
          <w:b/>
          <w:sz w:val="18"/>
          <w:szCs w:val="18"/>
        </w:rPr>
      </w:pPr>
      <w:r w:rsidRPr="0018594A">
        <w:rPr>
          <w:rFonts w:ascii="Tahoma" w:hAnsi="Tahoma" w:cs="Tahoma"/>
          <w:b/>
          <w:sz w:val="18"/>
          <w:szCs w:val="18"/>
        </w:rPr>
        <w:t>Pełna nazwa/firma Wykonawcy/ Wykonawców wspólnie ubiegających się o udzielenie zamówienia: …………….</w:t>
      </w:r>
    </w:p>
    <w:p w14:paraId="6B9EBC78" w14:textId="77777777" w:rsidR="0018594A" w:rsidRPr="0018594A" w:rsidRDefault="0018594A" w:rsidP="0018594A">
      <w:pPr>
        <w:tabs>
          <w:tab w:val="left" w:pos="0"/>
        </w:tabs>
        <w:spacing w:before="20" w:after="20" w:line="276" w:lineRule="auto"/>
        <w:jc w:val="both"/>
        <w:rPr>
          <w:rFonts w:ascii="Arial" w:hAnsi="Arial" w:cs="Arial"/>
          <w:sz w:val="18"/>
          <w:szCs w:val="18"/>
        </w:rPr>
      </w:pPr>
    </w:p>
    <w:p w14:paraId="43B125A1" w14:textId="77777777" w:rsidR="0018594A" w:rsidRPr="0018594A" w:rsidRDefault="0018594A" w:rsidP="0018594A">
      <w:pPr>
        <w:tabs>
          <w:tab w:val="left" w:pos="0"/>
        </w:tabs>
        <w:spacing w:before="20" w:after="20" w:line="276" w:lineRule="auto"/>
        <w:rPr>
          <w:rFonts w:ascii="Tahoma" w:hAnsi="Tahoma" w:cs="Tahoma"/>
          <w:sz w:val="14"/>
          <w:szCs w:val="14"/>
        </w:rPr>
      </w:pPr>
      <w:r w:rsidRPr="0018594A">
        <w:rPr>
          <w:rFonts w:ascii="Tahoma" w:hAnsi="Tahoma" w:cs="Tahoma"/>
          <w:sz w:val="14"/>
          <w:szCs w:val="14"/>
        </w:rPr>
        <w:t>(w przypadku Wykonawców wspólnie ubiegających się o udzielenie zamówienia należy podać nazwę pełnomocnika oraz zaznaczyć, iż Wykonawcy wspólnie ubiegają się o udzielenie zamówienia, a także wymienić wszystkich pozostałych Wykonawców)</w:t>
      </w:r>
    </w:p>
    <w:p w14:paraId="7DFD69D3" w14:textId="77777777" w:rsidR="0018594A" w:rsidRPr="0018594A" w:rsidRDefault="0018594A" w:rsidP="0018594A">
      <w:pPr>
        <w:tabs>
          <w:tab w:val="left" w:pos="0"/>
        </w:tabs>
        <w:spacing w:before="20" w:after="20" w:line="276" w:lineRule="auto"/>
        <w:jc w:val="both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sz w:val="18"/>
          <w:szCs w:val="18"/>
        </w:rPr>
        <w:t>adres siedziby: …………………………</w:t>
      </w:r>
    </w:p>
    <w:p w14:paraId="7DD1C9C5" w14:textId="77777777" w:rsidR="0018594A" w:rsidRPr="0018594A" w:rsidRDefault="0018594A" w:rsidP="0018594A">
      <w:pPr>
        <w:spacing w:before="20" w:after="20" w:line="276" w:lineRule="auto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74369029" w14:textId="77777777" w:rsidR="0018594A" w:rsidRPr="00BC4F17" w:rsidRDefault="0018594A" w:rsidP="0018594A">
      <w:pPr>
        <w:spacing w:before="20" w:after="20" w:line="276" w:lineRule="auto"/>
        <w:rPr>
          <w:rFonts w:ascii="Tahoma" w:hAnsi="Tahoma" w:cs="Tahoma"/>
          <w:sz w:val="18"/>
          <w:szCs w:val="18"/>
        </w:rPr>
      </w:pPr>
      <w:bookmarkStart w:id="5" w:name="_Hlk71875231"/>
    </w:p>
    <w:p w14:paraId="6C457000" w14:textId="77777777" w:rsidR="0018594A" w:rsidRPr="0018594A" w:rsidRDefault="0018594A" w:rsidP="0018594A">
      <w:pPr>
        <w:spacing w:before="20" w:after="20" w:line="276" w:lineRule="auto"/>
        <w:rPr>
          <w:rFonts w:ascii="Tahoma" w:hAnsi="Tahoma" w:cs="Tahoma"/>
          <w:sz w:val="18"/>
          <w:szCs w:val="18"/>
          <w:lang w:val="en-US"/>
        </w:rPr>
      </w:pPr>
      <w:r w:rsidRPr="0018594A">
        <w:rPr>
          <w:rFonts w:ascii="Tahoma" w:hAnsi="Tahoma" w:cs="Tahoma"/>
          <w:sz w:val="18"/>
          <w:szCs w:val="18"/>
          <w:lang w:val="en-US"/>
        </w:rPr>
        <w:t>NIP: ……………………..,</w:t>
      </w:r>
    </w:p>
    <w:p w14:paraId="3EE69AA0" w14:textId="77777777" w:rsidR="0018594A" w:rsidRPr="0018594A" w:rsidRDefault="0018594A" w:rsidP="0018594A">
      <w:pPr>
        <w:spacing w:before="20" w:after="20" w:line="276" w:lineRule="auto"/>
        <w:rPr>
          <w:rFonts w:ascii="Tahoma" w:hAnsi="Tahoma" w:cs="Tahoma"/>
          <w:sz w:val="18"/>
          <w:szCs w:val="18"/>
          <w:lang w:val="en-US"/>
        </w:rPr>
      </w:pPr>
      <w:r w:rsidRPr="0018594A">
        <w:rPr>
          <w:rFonts w:ascii="Tahoma" w:hAnsi="Tahoma" w:cs="Tahoma"/>
          <w:sz w:val="18"/>
          <w:szCs w:val="18"/>
          <w:lang w:val="en-US"/>
        </w:rPr>
        <w:t>REGON: ………………………….</w:t>
      </w:r>
    </w:p>
    <w:p w14:paraId="2FC6B1E2" w14:textId="77777777" w:rsidR="0018594A" w:rsidRPr="0018594A" w:rsidRDefault="0018594A" w:rsidP="0018594A">
      <w:pPr>
        <w:spacing w:before="20" w:after="20" w:line="276" w:lineRule="auto"/>
        <w:rPr>
          <w:rFonts w:ascii="Tahoma" w:hAnsi="Tahoma" w:cs="Tahoma"/>
          <w:sz w:val="18"/>
          <w:szCs w:val="18"/>
          <w:lang w:val="en-US"/>
        </w:rPr>
      </w:pPr>
      <w:r w:rsidRPr="0018594A">
        <w:rPr>
          <w:rFonts w:ascii="Tahoma" w:hAnsi="Tahoma" w:cs="Tahoma"/>
          <w:sz w:val="18"/>
          <w:szCs w:val="18"/>
          <w:lang w:val="en-US"/>
        </w:rPr>
        <w:t>Nr KRS/CEiDG: ……………………</w:t>
      </w:r>
      <w:bookmarkEnd w:id="5"/>
    </w:p>
    <w:p w14:paraId="74A3090F" w14:textId="77777777" w:rsidR="0018594A" w:rsidRPr="0018594A" w:rsidRDefault="0018594A" w:rsidP="0018594A">
      <w:pPr>
        <w:spacing w:before="20" w:after="20" w:line="276" w:lineRule="auto"/>
        <w:jc w:val="center"/>
        <w:rPr>
          <w:rFonts w:ascii="Tahoma" w:eastAsia="Calibri" w:hAnsi="Tahoma" w:cs="Tahoma"/>
          <w:b/>
          <w:sz w:val="28"/>
          <w:szCs w:val="28"/>
          <w:lang w:val="en-US" w:eastAsia="en-US"/>
        </w:rPr>
      </w:pPr>
    </w:p>
    <w:p w14:paraId="2D9F7C1C" w14:textId="77777777" w:rsidR="0018594A" w:rsidRPr="0018594A" w:rsidRDefault="0018594A" w:rsidP="0018594A">
      <w:pPr>
        <w:spacing w:before="20" w:after="20" w:line="276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18594A">
        <w:rPr>
          <w:rFonts w:ascii="Tahoma" w:eastAsia="Calibri" w:hAnsi="Tahoma" w:cs="Tahoma"/>
          <w:b/>
          <w:sz w:val="28"/>
          <w:szCs w:val="28"/>
          <w:lang w:eastAsia="en-US"/>
        </w:rPr>
        <w:t>OŚWIADCZENIE</w:t>
      </w:r>
      <w:r w:rsidRPr="0018594A">
        <w:rPr>
          <w:rFonts w:ascii="Tahoma" w:eastAsia="Calibri" w:hAnsi="Tahoma" w:cs="Tahoma"/>
          <w:b/>
          <w:sz w:val="26"/>
          <w:szCs w:val="26"/>
          <w:lang w:eastAsia="en-US"/>
        </w:rPr>
        <w:t xml:space="preserve"> </w:t>
      </w:r>
    </w:p>
    <w:p w14:paraId="5A691B28" w14:textId="77777777" w:rsidR="0018594A" w:rsidRPr="0018594A" w:rsidRDefault="0018594A" w:rsidP="0018594A">
      <w:pPr>
        <w:spacing w:before="20" w:after="20" w:line="276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18594A">
        <w:rPr>
          <w:rFonts w:ascii="Tahoma" w:eastAsia="Calibri" w:hAnsi="Tahoma" w:cs="Tahoma"/>
          <w:b/>
          <w:sz w:val="26"/>
          <w:szCs w:val="26"/>
          <w:lang w:eastAsia="en-US"/>
        </w:rPr>
        <w:t>WYKONAWCY / WYKONAWCÓW WYSTĘPUJĄCYCH WSPÓLNIE</w:t>
      </w:r>
    </w:p>
    <w:p w14:paraId="0D43B755" w14:textId="77777777" w:rsidR="0018594A" w:rsidRPr="0018594A" w:rsidRDefault="0018594A" w:rsidP="0018594A">
      <w:pPr>
        <w:spacing w:before="20" w:after="2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18594A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9DCFDA2" w14:textId="77777777" w:rsidR="0018594A" w:rsidRPr="0018594A" w:rsidRDefault="0018594A" w:rsidP="0018594A">
      <w:pPr>
        <w:spacing w:before="20" w:after="2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18594A">
        <w:rPr>
          <w:rFonts w:ascii="Tahoma" w:hAnsi="Tahoma" w:cs="Tahoma"/>
          <w:bCs/>
          <w:sz w:val="20"/>
          <w:szCs w:val="20"/>
        </w:rPr>
        <w:t xml:space="preserve">składane na </w:t>
      </w:r>
      <w:r w:rsidRPr="0018594A">
        <w:rPr>
          <w:rFonts w:ascii="Tahoma" w:hAnsi="Tahoma" w:cs="Tahoma"/>
          <w:b/>
          <w:sz w:val="20"/>
          <w:szCs w:val="20"/>
        </w:rPr>
        <w:t>podstawie art. 125 ust. 1</w:t>
      </w:r>
      <w:r w:rsidRPr="0018594A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18594A">
        <w:rPr>
          <w:rFonts w:ascii="Tahoma" w:hAnsi="Tahoma" w:cs="Tahoma"/>
          <w:bCs/>
          <w:sz w:val="20"/>
          <w:szCs w:val="20"/>
        </w:rPr>
        <w:br/>
        <w:t>(t.j. Dz. U. z 2026 r. poz. 793)</w:t>
      </w:r>
    </w:p>
    <w:p w14:paraId="2DFB342D" w14:textId="77777777" w:rsidR="0018594A" w:rsidRPr="0018594A" w:rsidRDefault="0018594A" w:rsidP="0018594A">
      <w:pPr>
        <w:spacing w:before="20" w:after="20" w:line="276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  <w:r w:rsidRPr="0018594A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190D73CC" w14:textId="77777777" w:rsidR="0018594A" w:rsidRDefault="0018594A" w:rsidP="0018594A">
      <w:pPr>
        <w:spacing w:before="20" w:after="20" w:line="276" w:lineRule="auto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1E9C308F" w14:textId="32FBABEC" w:rsidR="00BE04E5" w:rsidRPr="00BE04E5" w:rsidRDefault="00BE04E5" w:rsidP="00BE04E5">
      <w:pPr>
        <w:spacing w:before="40" w:after="120"/>
        <w:jc w:val="center"/>
        <w:rPr>
          <w:rFonts w:ascii="Tahoma" w:hAnsi="Tahoma" w:cs="Tahoma"/>
          <w:b/>
          <w:i/>
          <w:iCs/>
          <w:sz w:val="22"/>
          <w:szCs w:val="22"/>
        </w:rPr>
      </w:pPr>
      <w:r w:rsidRPr="00BE04E5">
        <w:rPr>
          <w:rFonts w:ascii="Tahoma" w:hAnsi="Tahoma" w:cs="Tahoma"/>
          <w:b/>
          <w:sz w:val="22"/>
          <w:szCs w:val="22"/>
        </w:rPr>
        <w:t>Remonty chodników na terenie Powiatu Kędzierzyńsko-Kozielskiego w 2026 r.</w:t>
      </w:r>
    </w:p>
    <w:p w14:paraId="4F1C2ACE" w14:textId="77777777" w:rsidR="0018594A" w:rsidRPr="0018594A" w:rsidRDefault="0018594A" w:rsidP="0018594A">
      <w:pPr>
        <w:spacing w:before="20" w:after="20" w:line="276" w:lineRule="auto"/>
        <w:jc w:val="center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06A311D5" w14:textId="77777777" w:rsidR="0018594A" w:rsidRPr="0018594A" w:rsidRDefault="0018594A" w:rsidP="0018594A">
      <w:pPr>
        <w:tabs>
          <w:tab w:val="left" w:pos="0"/>
          <w:tab w:val="left" w:pos="2977"/>
        </w:tabs>
        <w:spacing w:before="20" w:after="2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38EFC88F" w14:textId="77777777" w:rsidR="0018594A" w:rsidRPr="0018594A" w:rsidRDefault="0018594A" w:rsidP="0018594A">
      <w:pPr>
        <w:spacing w:before="20" w:after="20" w:line="276" w:lineRule="auto"/>
        <w:jc w:val="center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20"/>
          <w:szCs w:val="20"/>
        </w:rPr>
        <w:t>reprezentujący Wykonawcę: ..............................................................................................................</w:t>
      </w:r>
      <w:r w:rsidRPr="0018594A">
        <w:rPr>
          <w:rFonts w:ascii="Tahoma" w:hAnsi="Tahoma" w:cs="Tahoma"/>
          <w:b/>
          <w:sz w:val="20"/>
          <w:szCs w:val="20"/>
        </w:rPr>
        <w:t xml:space="preserve"> </w:t>
      </w:r>
    </w:p>
    <w:p w14:paraId="61EDE7EB" w14:textId="77777777" w:rsidR="0018594A" w:rsidRPr="0018594A" w:rsidRDefault="0018594A" w:rsidP="0018594A">
      <w:pPr>
        <w:spacing w:before="20" w:after="20" w:line="276" w:lineRule="auto"/>
        <w:jc w:val="both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t>/nazwa Wykonawcy/</w:t>
      </w:r>
    </w:p>
    <w:p w14:paraId="7EE717A1" w14:textId="77777777" w:rsidR="0018594A" w:rsidRPr="0018594A" w:rsidRDefault="0018594A" w:rsidP="0018594A">
      <w:pPr>
        <w:spacing w:before="20" w:after="2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18594A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18594A">
        <w:rPr>
          <w:rFonts w:ascii="Tahoma" w:eastAsia="Calibri" w:hAnsi="Tahoma" w:cs="Tahoma"/>
          <w:sz w:val="18"/>
          <w:szCs w:val="18"/>
          <w:lang w:eastAsia="en-US"/>
        </w:rPr>
        <w:t>a także, że wszystkie informacje podane w poniższych oświadczeniach są aktualne, zgodne z prawdą i zostały przedstawione z pełną świadomością konsekwencji wprowadzenia Zamawiającego w błąd przy przedstawianiu informacji,</w:t>
      </w:r>
    </w:p>
    <w:p w14:paraId="028285F6" w14:textId="77777777" w:rsidR="0018594A" w:rsidRPr="0018594A" w:rsidRDefault="0018594A" w:rsidP="0018594A">
      <w:pPr>
        <w:spacing w:before="20" w:after="20" w:line="276" w:lineRule="auto"/>
        <w:jc w:val="center"/>
        <w:rPr>
          <w:rFonts w:ascii="Tahoma" w:eastAsia="Calibri" w:hAnsi="Tahoma" w:cs="Tahoma"/>
          <w:b/>
          <w:sz w:val="6"/>
          <w:szCs w:val="6"/>
          <w:lang w:eastAsia="en-US"/>
        </w:rPr>
      </w:pPr>
    </w:p>
    <w:p w14:paraId="6459D541" w14:textId="77777777" w:rsidR="0018594A" w:rsidRPr="0018594A" w:rsidRDefault="0018594A" w:rsidP="0018594A">
      <w:pPr>
        <w:spacing w:before="20" w:after="2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18594A">
        <w:rPr>
          <w:rFonts w:ascii="Tahoma" w:eastAsia="Calibri" w:hAnsi="Tahoma" w:cs="Tahoma"/>
          <w:b/>
          <w:sz w:val="28"/>
          <w:szCs w:val="28"/>
          <w:lang w:eastAsia="en-US"/>
        </w:rPr>
        <w:t>OŚWIADCZAM</w:t>
      </w:r>
      <w:r w:rsidRPr="0018594A">
        <w:rPr>
          <w:rFonts w:ascii="Tahoma" w:eastAsia="Calibri" w:hAnsi="Tahoma" w:cs="Tahoma"/>
          <w:b/>
          <w:lang w:eastAsia="en-US"/>
        </w:rPr>
        <w:t xml:space="preserve">, że spełniam warunki udziału </w:t>
      </w:r>
      <w:r w:rsidRPr="0018594A">
        <w:rPr>
          <w:rFonts w:ascii="Tahoma" w:eastAsia="Calibri" w:hAnsi="Tahoma" w:cs="Tahoma"/>
          <w:b/>
          <w:lang w:eastAsia="en-US"/>
        </w:rPr>
        <w:br/>
        <w:t>w postępowaniu określone przez Zamawiającego w SWZ i opisane w:</w:t>
      </w:r>
    </w:p>
    <w:p w14:paraId="655702DE" w14:textId="77777777" w:rsidR="0018594A" w:rsidRPr="0018594A" w:rsidRDefault="0018594A">
      <w:pPr>
        <w:numPr>
          <w:ilvl w:val="1"/>
          <w:numId w:val="81"/>
        </w:numPr>
        <w:suppressAutoHyphens/>
        <w:spacing w:before="20" w:after="20" w:line="276" w:lineRule="auto"/>
        <w:ind w:left="426" w:hanging="426"/>
        <w:rPr>
          <w:rFonts w:ascii="Tahoma" w:hAnsi="Tahoma" w:cs="Tahoma"/>
        </w:rPr>
      </w:pPr>
      <w:r w:rsidRPr="0018594A">
        <w:rPr>
          <w:rFonts w:ascii="Tahoma" w:hAnsi="Tahoma" w:cs="Tahoma"/>
          <w:sz w:val="18"/>
          <w:szCs w:val="18"/>
        </w:rPr>
        <w:t>Punkcie 10.4 SWZ*</w:t>
      </w:r>
    </w:p>
    <w:p w14:paraId="5615F0D7" w14:textId="77777777" w:rsidR="0018594A" w:rsidRPr="0018594A" w:rsidRDefault="0018594A">
      <w:pPr>
        <w:numPr>
          <w:ilvl w:val="1"/>
          <w:numId w:val="81"/>
        </w:numPr>
        <w:suppressAutoHyphens/>
        <w:spacing w:before="20" w:after="20" w:line="276" w:lineRule="auto"/>
        <w:ind w:left="426" w:hanging="426"/>
        <w:rPr>
          <w:rFonts w:ascii="Tahoma" w:hAnsi="Tahoma" w:cs="Tahoma"/>
        </w:rPr>
      </w:pPr>
      <w:r w:rsidRPr="0018594A">
        <w:rPr>
          <w:rFonts w:ascii="Tahoma" w:hAnsi="Tahoma" w:cs="Tahoma"/>
          <w:sz w:val="18"/>
          <w:szCs w:val="18"/>
        </w:rPr>
        <w:t>Punkcie 10.5 SWZ*</w:t>
      </w:r>
    </w:p>
    <w:p w14:paraId="22C53B0E" w14:textId="77777777" w:rsidR="0018594A" w:rsidRPr="0018594A" w:rsidRDefault="0018594A" w:rsidP="0018594A">
      <w:pPr>
        <w:spacing w:before="20" w:after="20" w:line="276" w:lineRule="auto"/>
        <w:rPr>
          <w:rFonts w:ascii="Tahoma" w:hAnsi="Tahoma" w:cs="Tahoma"/>
        </w:rPr>
      </w:pPr>
      <w:r w:rsidRPr="0018594A">
        <w:rPr>
          <w:rFonts w:ascii="Tahoma" w:hAnsi="Tahoma" w:cs="Tahoma"/>
          <w:sz w:val="18"/>
          <w:szCs w:val="18"/>
        </w:rPr>
        <w:t xml:space="preserve">* </w:t>
      </w:r>
      <w:r w:rsidRPr="0018594A">
        <w:rPr>
          <w:rFonts w:ascii="Tahoma" w:hAnsi="Tahoma" w:cs="Tahoma"/>
          <w:sz w:val="18"/>
          <w:szCs w:val="18"/>
          <w:highlight w:val="yellow"/>
        </w:rPr>
        <w:t>Zaznaczyć warunek udziału w postępowaniu, którego spełnienie wykazuje</w:t>
      </w:r>
      <w:r w:rsidRPr="0018594A">
        <w:rPr>
          <w:rFonts w:ascii="Tahoma" w:hAnsi="Tahoma" w:cs="Tahoma"/>
          <w:sz w:val="18"/>
          <w:szCs w:val="18"/>
        </w:rPr>
        <w:t>:</w:t>
      </w:r>
    </w:p>
    <w:p w14:paraId="03773E7D" w14:textId="77777777" w:rsidR="0018594A" w:rsidRPr="0018594A" w:rsidRDefault="0018594A">
      <w:pPr>
        <w:numPr>
          <w:ilvl w:val="0"/>
          <w:numId w:val="80"/>
        </w:numPr>
        <w:suppressAutoHyphens/>
        <w:spacing w:before="20" w:after="20" w:line="276" w:lineRule="auto"/>
        <w:ind w:left="357" w:hanging="357"/>
        <w:rPr>
          <w:rFonts w:ascii="Tahoma" w:hAnsi="Tahoma" w:cs="Tahoma"/>
        </w:rPr>
      </w:pPr>
      <w:r w:rsidRPr="0018594A">
        <w:rPr>
          <w:rFonts w:ascii="Tahoma" w:hAnsi="Tahoma" w:cs="Tahoma"/>
          <w:sz w:val="18"/>
          <w:szCs w:val="18"/>
        </w:rPr>
        <w:t xml:space="preserve">Wykonawca, </w:t>
      </w:r>
    </w:p>
    <w:p w14:paraId="10A4EFF2" w14:textId="77777777" w:rsidR="0018594A" w:rsidRPr="0018594A" w:rsidRDefault="0018594A">
      <w:pPr>
        <w:numPr>
          <w:ilvl w:val="0"/>
          <w:numId w:val="80"/>
        </w:numPr>
        <w:suppressAutoHyphens/>
        <w:spacing w:before="20" w:after="20" w:line="276" w:lineRule="auto"/>
        <w:ind w:left="357" w:hanging="357"/>
        <w:rPr>
          <w:rFonts w:ascii="Tahoma" w:hAnsi="Tahoma" w:cs="Tahoma"/>
        </w:rPr>
      </w:pPr>
      <w:r w:rsidRPr="0018594A">
        <w:rPr>
          <w:rFonts w:ascii="Tahoma" w:hAnsi="Tahoma" w:cs="Tahoma"/>
          <w:sz w:val="18"/>
          <w:szCs w:val="18"/>
        </w:rPr>
        <w:t xml:space="preserve">jeden z Wykonawców wspólnie ubiegających się o udzielenie zamówienia składający oświadczenie, </w:t>
      </w:r>
    </w:p>
    <w:p w14:paraId="2295C2AD" w14:textId="77777777" w:rsidR="0018594A" w:rsidRPr="0018594A" w:rsidRDefault="0018594A" w:rsidP="0018594A">
      <w:pPr>
        <w:spacing w:line="360" w:lineRule="auto"/>
        <w:rPr>
          <w:b/>
          <w:bCs/>
          <w:szCs w:val="20"/>
        </w:rPr>
      </w:pPr>
    </w:p>
    <w:p w14:paraId="665A1D52" w14:textId="77777777" w:rsidR="0018594A" w:rsidRPr="0018594A" w:rsidRDefault="0018594A" w:rsidP="0018594A">
      <w:pPr>
        <w:spacing w:before="20" w:after="20" w:line="276" w:lineRule="auto"/>
        <w:rPr>
          <w:rFonts w:ascii="Tahoma" w:hAnsi="Tahoma" w:cs="Tahoma"/>
          <w:b/>
          <w:bCs/>
          <w:sz w:val="20"/>
          <w:szCs w:val="20"/>
        </w:rPr>
      </w:pPr>
      <w:r w:rsidRPr="0018594A">
        <w:rPr>
          <w:rFonts w:ascii="Tahoma" w:hAnsi="Tahoma" w:cs="Tahoma"/>
          <w:b/>
          <w:bCs/>
          <w:sz w:val="20"/>
          <w:szCs w:val="20"/>
        </w:rPr>
        <w:t>Posługuję się Certyfikatem Wykonawców zamówień publicznych i oświadczam co następuje**:</w:t>
      </w:r>
    </w:p>
    <w:p w14:paraId="2A23AEA7" w14:textId="77777777" w:rsidR="0018594A" w:rsidRPr="0018594A" w:rsidRDefault="0018594A">
      <w:pPr>
        <w:numPr>
          <w:ilvl w:val="2"/>
          <w:numId w:val="151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8594A">
        <w:rPr>
          <w:rFonts w:ascii="Tahoma" w:eastAsia="Calibri" w:hAnsi="Tahoma" w:cs="Tahoma"/>
          <w:sz w:val="20"/>
          <w:szCs w:val="20"/>
          <w:lang w:eastAsia="en-US"/>
        </w:rPr>
        <w:t>Numer certyfikatu i oznaczenie: ………………………………………………………………………………………………</w:t>
      </w:r>
    </w:p>
    <w:p w14:paraId="35F00AAB" w14:textId="77777777" w:rsidR="0018594A" w:rsidRPr="0018594A" w:rsidRDefault="0018594A">
      <w:pPr>
        <w:numPr>
          <w:ilvl w:val="2"/>
          <w:numId w:val="151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8594A">
        <w:rPr>
          <w:rFonts w:ascii="Tahoma" w:eastAsia="Calibri" w:hAnsi="Tahoma" w:cs="Tahoma"/>
          <w:sz w:val="20"/>
          <w:szCs w:val="20"/>
          <w:lang w:eastAsia="en-US"/>
        </w:rPr>
        <w:t>Nazwa podmiotu certyfikującego: ……………………………………………………………………………………………</w:t>
      </w:r>
    </w:p>
    <w:p w14:paraId="54D61F55" w14:textId="77777777" w:rsidR="0018594A" w:rsidRPr="0018594A" w:rsidRDefault="0018594A">
      <w:pPr>
        <w:numPr>
          <w:ilvl w:val="2"/>
          <w:numId w:val="151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8594A">
        <w:rPr>
          <w:rFonts w:ascii="Tahoma" w:eastAsia="Calibri" w:hAnsi="Tahoma" w:cs="Tahoma"/>
          <w:sz w:val="20"/>
          <w:szCs w:val="20"/>
          <w:lang w:eastAsia="en-US"/>
        </w:rPr>
        <w:t>Okres ważności certyfikacji: …………………………………………………………………………………………………….</w:t>
      </w:r>
    </w:p>
    <w:p w14:paraId="357CD838" w14:textId="77777777" w:rsidR="0018594A" w:rsidRPr="0018594A" w:rsidRDefault="0018594A">
      <w:pPr>
        <w:numPr>
          <w:ilvl w:val="2"/>
          <w:numId w:val="151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8594A">
        <w:rPr>
          <w:rFonts w:ascii="Tahoma" w:eastAsia="Calibri" w:hAnsi="Tahoma" w:cs="Tahoma"/>
          <w:sz w:val="20"/>
          <w:szCs w:val="20"/>
          <w:lang w:eastAsia="en-US"/>
        </w:rPr>
        <w:t>Zakres, w jakim certyfikat ma potwierdzać spełnianie warunków udziału w postępowaniu: ………………….……………………………………………………………………………………………………………………………………</w:t>
      </w:r>
    </w:p>
    <w:p w14:paraId="117FBC1B" w14:textId="77777777" w:rsidR="0018594A" w:rsidRPr="0018594A" w:rsidRDefault="0018594A" w:rsidP="0018594A">
      <w:pPr>
        <w:tabs>
          <w:tab w:val="num" w:pos="284"/>
        </w:tabs>
        <w:spacing w:before="20" w:after="20" w:line="276" w:lineRule="auto"/>
        <w:ind w:left="284" w:right="21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8594A">
        <w:rPr>
          <w:rFonts w:ascii="Tahoma" w:eastAsia="Calibri" w:hAnsi="Tahoma" w:cs="Tahoma"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……………………………………………………………………………………………………………………………………………………….</w:t>
      </w:r>
    </w:p>
    <w:p w14:paraId="6C601087" w14:textId="77777777" w:rsidR="0018594A" w:rsidRPr="0018594A" w:rsidRDefault="0018594A" w:rsidP="0018594A">
      <w:pPr>
        <w:autoSpaceDE w:val="0"/>
        <w:autoSpaceDN w:val="0"/>
        <w:adjustRightInd w:val="0"/>
        <w:spacing w:before="20" w:after="20" w:line="276" w:lineRule="auto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 w:rsidRPr="0018594A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**Ustawa z dnia 05.08.2025 r. o certyfikacji wykonawców zamówień publicznych (t.j. Dz.U.2025 r., poz. 1235)</w:t>
      </w:r>
    </w:p>
    <w:p w14:paraId="3C66F824" w14:textId="77777777" w:rsidR="0018594A" w:rsidRPr="0018594A" w:rsidRDefault="0018594A" w:rsidP="0018594A">
      <w:pPr>
        <w:spacing w:before="20" w:after="20" w:line="276" w:lineRule="auto"/>
        <w:jc w:val="both"/>
        <w:rPr>
          <w:rFonts w:ascii="Tahoma" w:hAnsi="Tahoma" w:cs="Tahoma"/>
          <w:b/>
          <w:bCs/>
          <w:sz w:val="18"/>
          <w:szCs w:val="18"/>
        </w:rPr>
      </w:pPr>
    </w:p>
    <w:p w14:paraId="554A4289" w14:textId="77777777" w:rsidR="0018594A" w:rsidRPr="0018594A" w:rsidRDefault="0018594A" w:rsidP="0018594A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18594A">
        <w:rPr>
          <w:rFonts w:ascii="Tahoma" w:hAnsi="Tahoma" w:cs="Tahoma"/>
          <w:b/>
          <w:bCs/>
          <w:sz w:val="20"/>
          <w:szCs w:val="20"/>
        </w:rPr>
        <w:t xml:space="preserve">Wykonawca zobowiązany jest do ujawnienia na etapie oświadczenia składanego wraz z ofertą, </w:t>
      </w:r>
      <w:r w:rsidRPr="0018594A">
        <w:rPr>
          <w:rFonts w:ascii="Tahoma" w:hAnsi="Tahoma" w:cs="Tahoma"/>
          <w:b/>
          <w:bCs/>
          <w:sz w:val="20"/>
          <w:szCs w:val="20"/>
        </w:rPr>
        <w:br/>
        <w:t xml:space="preserve">że będzie posługiwał się certyfikatem. </w:t>
      </w:r>
    </w:p>
    <w:p w14:paraId="1CE76A39" w14:textId="77777777" w:rsidR="0018594A" w:rsidRPr="0018594A" w:rsidRDefault="0018594A" w:rsidP="0018594A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18594A">
        <w:rPr>
          <w:rFonts w:ascii="Tahoma" w:hAnsi="Tahoma" w:cs="Tahoma"/>
          <w:b/>
          <w:bCs/>
          <w:sz w:val="20"/>
          <w:szCs w:val="20"/>
        </w:rPr>
        <w:lastRenderedPageBreak/>
        <w:t xml:space="preserve">W przypadku braku wypełnienia danych w zakresie Certyfikatu Wykonawców, Zamawiający uzna, </w:t>
      </w:r>
      <w:r w:rsidRPr="0018594A">
        <w:rPr>
          <w:rFonts w:ascii="Tahoma" w:hAnsi="Tahoma" w:cs="Tahoma"/>
          <w:b/>
          <w:bCs/>
          <w:sz w:val="20"/>
          <w:szCs w:val="20"/>
        </w:rPr>
        <w:br/>
        <w:t xml:space="preserve">iż Wykonawca nie będzie posługiwał się Certyfikatem Wykonawców zamówień publicznych </w:t>
      </w:r>
      <w:r w:rsidRPr="0018594A">
        <w:rPr>
          <w:rFonts w:ascii="Tahoma" w:hAnsi="Tahoma" w:cs="Tahoma"/>
          <w:b/>
          <w:bCs/>
          <w:sz w:val="20"/>
          <w:szCs w:val="20"/>
        </w:rPr>
        <w:br/>
        <w:t>w przedmiotowym postępowaniu.</w:t>
      </w:r>
    </w:p>
    <w:p w14:paraId="74E2C81F" w14:textId="77777777" w:rsidR="0018594A" w:rsidRPr="0018594A" w:rsidRDefault="0018594A" w:rsidP="0018594A">
      <w:pPr>
        <w:spacing w:before="20" w:after="20" w:line="276" w:lineRule="auto"/>
        <w:rPr>
          <w:rFonts w:ascii="Tahoma" w:hAnsi="Tahoma" w:cs="Tahoma"/>
          <w:sz w:val="18"/>
          <w:szCs w:val="18"/>
        </w:rPr>
      </w:pPr>
    </w:p>
    <w:p w14:paraId="3B244F0A" w14:textId="77777777" w:rsidR="0018594A" w:rsidRPr="0018594A" w:rsidRDefault="0018594A" w:rsidP="0018594A">
      <w:pPr>
        <w:spacing w:before="20" w:after="20" w:line="276" w:lineRule="auto"/>
        <w:jc w:val="right"/>
        <w:rPr>
          <w:rFonts w:ascii="Tahoma" w:hAnsi="Tahoma" w:cs="Tahoma"/>
          <w:sz w:val="16"/>
          <w:szCs w:val="16"/>
        </w:rPr>
      </w:pPr>
    </w:p>
    <w:p w14:paraId="7AF8FD2F" w14:textId="77777777" w:rsidR="0018594A" w:rsidRPr="0018594A" w:rsidRDefault="0018594A" w:rsidP="0018594A">
      <w:pPr>
        <w:spacing w:before="20" w:after="20" w:line="276" w:lineRule="auto"/>
        <w:jc w:val="right"/>
        <w:rPr>
          <w:rFonts w:ascii="Tahoma" w:hAnsi="Tahoma" w:cs="Tahoma"/>
          <w:sz w:val="16"/>
          <w:szCs w:val="16"/>
        </w:rPr>
      </w:pPr>
    </w:p>
    <w:p w14:paraId="3D15EA03" w14:textId="77777777" w:rsidR="0018594A" w:rsidRPr="0018594A" w:rsidRDefault="0018594A" w:rsidP="0018594A">
      <w:pPr>
        <w:spacing w:before="20" w:after="20" w:line="276" w:lineRule="auto"/>
        <w:jc w:val="right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0CBF4B56" w14:textId="77777777" w:rsidR="0018594A" w:rsidRPr="0018594A" w:rsidRDefault="0018594A" w:rsidP="0018594A">
      <w:pPr>
        <w:spacing w:before="20" w:after="20" w:line="276" w:lineRule="auto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21B9D858" w14:textId="77777777" w:rsidR="0018594A" w:rsidRPr="0018594A" w:rsidRDefault="0018594A" w:rsidP="0018594A">
      <w:pPr>
        <w:spacing w:before="20" w:after="20" w:line="276" w:lineRule="auto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71AD60FD" w14:textId="77777777" w:rsidR="0018594A" w:rsidRPr="0018594A" w:rsidRDefault="0018594A" w:rsidP="0018594A">
      <w:pPr>
        <w:spacing w:before="20" w:after="20" w:line="276" w:lineRule="auto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236EAC85" w14:textId="77777777" w:rsidR="0018594A" w:rsidRPr="0018594A" w:rsidRDefault="0018594A" w:rsidP="0018594A">
      <w:pPr>
        <w:spacing w:before="20" w:after="20" w:line="276" w:lineRule="auto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67DD1F4A" w14:textId="77777777" w:rsidR="0018594A" w:rsidRPr="0018594A" w:rsidRDefault="0018594A" w:rsidP="0018594A">
      <w:pPr>
        <w:spacing w:before="20" w:after="20" w:line="276" w:lineRule="auto"/>
        <w:jc w:val="both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290643D5" w14:textId="77777777" w:rsidR="0018594A" w:rsidRPr="0018594A" w:rsidRDefault="0018594A" w:rsidP="0018594A">
      <w:pPr>
        <w:spacing w:before="20" w:after="2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18594A">
        <w:rPr>
          <w:rFonts w:ascii="Tahoma" w:hAnsi="Tahoma" w:cs="Tahoma"/>
          <w:sz w:val="16"/>
          <w:szCs w:val="16"/>
        </w:rPr>
        <w:tab/>
      </w:r>
      <w:r w:rsidRPr="0018594A">
        <w:rPr>
          <w:rFonts w:ascii="Tahoma" w:hAnsi="Tahoma" w:cs="Tahoma"/>
          <w:sz w:val="16"/>
          <w:szCs w:val="16"/>
        </w:rPr>
        <w:tab/>
      </w:r>
      <w:r w:rsidRPr="0018594A">
        <w:rPr>
          <w:rFonts w:ascii="Tahoma" w:hAnsi="Tahoma" w:cs="Tahoma"/>
          <w:sz w:val="16"/>
          <w:szCs w:val="16"/>
        </w:rPr>
        <w:tab/>
      </w:r>
      <w:r w:rsidRPr="0018594A">
        <w:rPr>
          <w:rFonts w:ascii="Tahoma" w:hAnsi="Tahoma" w:cs="Tahoma"/>
          <w:sz w:val="16"/>
          <w:szCs w:val="16"/>
        </w:rPr>
        <w:tab/>
        <w:t>/przedstawiciel Wykonawcy określony aktem rejestrowym lub przedstawiciel upełnomocniony/</w:t>
      </w:r>
    </w:p>
    <w:p w14:paraId="70651612" w14:textId="77777777" w:rsidR="0018594A" w:rsidRPr="0018594A" w:rsidRDefault="0018594A" w:rsidP="0018594A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18594A">
        <w:rPr>
          <w:rFonts w:ascii="Tahoma" w:hAnsi="Tahoma" w:cs="Tahoma"/>
          <w:sz w:val="20"/>
        </w:rPr>
        <w:br w:type="page"/>
      </w:r>
      <w:r w:rsidRPr="0018594A">
        <w:rPr>
          <w:rFonts w:ascii="Tahoma" w:hAnsi="Tahoma" w:cs="Tahoma"/>
          <w:b/>
          <w:sz w:val="20"/>
          <w:szCs w:val="20"/>
        </w:rPr>
        <w:lastRenderedPageBreak/>
        <w:t>DRUK Nr 1A</w:t>
      </w:r>
    </w:p>
    <w:p w14:paraId="710CAC9E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19"/>
          <w:szCs w:val="19"/>
        </w:rPr>
        <w:t>W przypadku, gdy Wykonawca polega na zasobach innego podmiotu niniejsze oświadczenie wypełnia i składa Podmiot udostępniający zasoby</w:t>
      </w:r>
      <w:r w:rsidRPr="0018594A">
        <w:rPr>
          <w:rFonts w:ascii="Tahoma" w:hAnsi="Tahoma" w:cs="Tahoma"/>
          <w:sz w:val="20"/>
          <w:szCs w:val="20"/>
        </w:rPr>
        <w:t>.</w:t>
      </w:r>
    </w:p>
    <w:p w14:paraId="0E4721D0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</w:p>
    <w:p w14:paraId="59E8D824" w14:textId="77777777" w:rsidR="0018594A" w:rsidRPr="0018594A" w:rsidRDefault="0018594A" w:rsidP="0018594A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18594A">
        <w:rPr>
          <w:rFonts w:ascii="Tahoma" w:hAnsi="Tahoma" w:cs="Tahoma"/>
          <w:b/>
          <w:sz w:val="18"/>
          <w:szCs w:val="18"/>
        </w:rPr>
        <w:t>Pełna nazwa/firma podmiotu udostępniającego Wykonawcy zasoby: …………………………………………………</w:t>
      </w:r>
    </w:p>
    <w:p w14:paraId="54B8C407" w14:textId="77777777" w:rsidR="0018594A" w:rsidRPr="0018594A" w:rsidRDefault="0018594A" w:rsidP="0018594A">
      <w:pPr>
        <w:tabs>
          <w:tab w:val="left" w:pos="0"/>
        </w:tabs>
        <w:spacing w:before="20" w:after="20" w:line="259" w:lineRule="auto"/>
        <w:jc w:val="both"/>
        <w:rPr>
          <w:rFonts w:ascii="Arial" w:hAnsi="Arial" w:cs="Arial"/>
          <w:sz w:val="10"/>
          <w:szCs w:val="10"/>
        </w:rPr>
      </w:pPr>
    </w:p>
    <w:p w14:paraId="4F453069" w14:textId="77777777" w:rsidR="0018594A" w:rsidRPr="0018594A" w:rsidRDefault="0018594A" w:rsidP="0018594A">
      <w:pPr>
        <w:tabs>
          <w:tab w:val="left" w:pos="0"/>
        </w:tabs>
        <w:spacing w:before="20" w:after="20" w:line="259" w:lineRule="auto"/>
        <w:jc w:val="both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sz w:val="18"/>
          <w:szCs w:val="18"/>
        </w:rPr>
        <w:t>adres siedziby: …………………………</w:t>
      </w:r>
    </w:p>
    <w:p w14:paraId="2C5F0D41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558C39AC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18594A">
        <w:rPr>
          <w:rFonts w:ascii="Tahoma" w:hAnsi="Tahoma" w:cs="Tahoma"/>
          <w:sz w:val="18"/>
          <w:szCs w:val="18"/>
          <w:lang w:val="en-US"/>
        </w:rPr>
        <w:t>NIP: ……………………..</w:t>
      </w:r>
    </w:p>
    <w:p w14:paraId="7F8D6B20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18594A">
        <w:rPr>
          <w:rFonts w:ascii="Tahoma" w:hAnsi="Tahoma" w:cs="Tahoma"/>
          <w:sz w:val="18"/>
          <w:szCs w:val="18"/>
          <w:lang w:val="en-US"/>
        </w:rPr>
        <w:t>REGON: ………………………….</w:t>
      </w:r>
    </w:p>
    <w:p w14:paraId="6F539D30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18594A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75C2304C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18594A">
        <w:rPr>
          <w:rFonts w:ascii="Tahoma" w:eastAsia="Calibri" w:hAnsi="Tahoma" w:cs="Tahoma"/>
          <w:b/>
          <w:sz w:val="28"/>
          <w:szCs w:val="28"/>
          <w:lang w:eastAsia="en-US"/>
        </w:rPr>
        <w:t>OŚWIADCZENIE</w:t>
      </w:r>
      <w:r w:rsidRPr="0018594A">
        <w:rPr>
          <w:rFonts w:ascii="Tahoma" w:eastAsia="Calibri" w:hAnsi="Tahoma" w:cs="Tahoma"/>
          <w:b/>
          <w:sz w:val="26"/>
          <w:szCs w:val="26"/>
          <w:lang w:eastAsia="en-US"/>
        </w:rPr>
        <w:t xml:space="preserve"> </w:t>
      </w:r>
    </w:p>
    <w:p w14:paraId="35C3C92C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18594A">
        <w:rPr>
          <w:rFonts w:ascii="Tahoma" w:eastAsia="Calibri" w:hAnsi="Tahoma" w:cs="Tahoma"/>
          <w:b/>
          <w:sz w:val="26"/>
          <w:szCs w:val="26"/>
          <w:lang w:eastAsia="en-US"/>
        </w:rPr>
        <w:t>PODMIOTU UDOSTĘPNIAJĄCEGO ZASOBY</w:t>
      </w:r>
    </w:p>
    <w:p w14:paraId="330976AD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eastAsia="Calibri" w:hAnsi="Tahoma" w:cs="Tahoma"/>
          <w:b/>
          <w:sz w:val="8"/>
          <w:szCs w:val="8"/>
          <w:lang w:eastAsia="en-US"/>
        </w:rPr>
      </w:pPr>
    </w:p>
    <w:p w14:paraId="0D1A8E96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eastAsia="Calibri" w:hAnsi="Tahoma" w:cs="Tahoma"/>
          <w:b/>
          <w:lang w:eastAsia="en-US"/>
        </w:rPr>
      </w:pPr>
      <w:r w:rsidRPr="0018594A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4EDCCBC3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18594A">
        <w:rPr>
          <w:rFonts w:ascii="Tahoma" w:hAnsi="Tahoma" w:cs="Tahoma"/>
          <w:bCs/>
          <w:sz w:val="20"/>
          <w:szCs w:val="20"/>
        </w:rPr>
        <w:t xml:space="preserve">składane na </w:t>
      </w:r>
      <w:r w:rsidRPr="0018594A">
        <w:rPr>
          <w:rFonts w:ascii="Tahoma" w:hAnsi="Tahoma" w:cs="Tahoma"/>
          <w:b/>
          <w:sz w:val="20"/>
          <w:szCs w:val="20"/>
        </w:rPr>
        <w:t>podstawie art. 125 ust. 1</w:t>
      </w:r>
      <w:r w:rsidRPr="0018594A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18594A">
        <w:rPr>
          <w:rFonts w:ascii="Tahoma" w:hAnsi="Tahoma" w:cs="Tahoma"/>
          <w:bCs/>
          <w:sz w:val="20"/>
          <w:szCs w:val="20"/>
        </w:rPr>
        <w:br/>
        <w:t>(t.j. Dz. U. z 2026 r. poz. 793)</w:t>
      </w:r>
    </w:p>
    <w:p w14:paraId="0781C552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18594A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187B8739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55FF6488" w14:textId="02792DBA" w:rsidR="0018594A" w:rsidRPr="00BE04E5" w:rsidRDefault="00BE04E5" w:rsidP="00BE04E5">
      <w:pPr>
        <w:spacing w:before="40" w:after="120"/>
        <w:jc w:val="center"/>
        <w:rPr>
          <w:rFonts w:ascii="Tahoma" w:hAnsi="Tahoma" w:cs="Tahoma"/>
          <w:b/>
          <w:i/>
          <w:iCs/>
          <w:sz w:val="22"/>
          <w:szCs w:val="22"/>
        </w:rPr>
      </w:pPr>
      <w:r w:rsidRPr="00BE04E5">
        <w:rPr>
          <w:rFonts w:ascii="Tahoma" w:hAnsi="Tahoma" w:cs="Tahoma"/>
          <w:b/>
          <w:sz w:val="22"/>
          <w:szCs w:val="22"/>
        </w:rPr>
        <w:t>Remonty chodników na terenie Powiatu Kędzierzyńsko-Kozielskiego w 2026 r.</w:t>
      </w:r>
      <w:r w:rsidR="0018594A" w:rsidRPr="0018594A">
        <w:rPr>
          <w:rFonts w:ascii="Tahoma" w:hAnsi="Tahoma" w:cs="Tahoma"/>
          <w:b/>
          <w:sz w:val="22"/>
          <w:szCs w:val="22"/>
        </w:rPr>
        <w:br/>
      </w:r>
      <w:r w:rsidR="0018594A" w:rsidRPr="0018594A">
        <w:rPr>
          <w:rFonts w:ascii="Tahoma" w:hAnsi="Tahoma" w:cs="Tahoma"/>
          <w:sz w:val="16"/>
          <w:szCs w:val="16"/>
        </w:rPr>
        <w:t>/przedmiot zamówienia/</w:t>
      </w:r>
    </w:p>
    <w:p w14:paraId="41C0928B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10"/>
          <w:szCs w:val="10"/>
        </w:rPr>
      </w:pPr>
    </w:p>
    <w:p w14:paraId="13C2AFDF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2EE1BB87" w14:textId="77777777" w:rsidR="0018594A" w:rsidRPr="0018594A" w:rsidRDefault="0018594A" w:rsidP="0018594A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24E408C1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18594A">
        <w:rPr>
          <w:rFonts w:ascii="Tahoma" w:hAnsi="Tahoma" w:cs="Tahoma"/>
          <w:b/>
          <w:sz w:val="20"/>
          <w:szCs w:val="20"/>
        </w:rPr>
        <w:t xml:space="preserve"> </w:t>
      </w:r>
    </w:p>
    <w:p w14:paraId="5B309E5E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t>/nazwa podmiotu udostępniającego zasoby/</w:t>
      </w:r>
    </w:p>
    <w:p w14:paraId="73385636" w14:textId="77777777" w:rsidR="0018594A" w:rsidRPr="0018594A" w:rsidRDefault="0018594A" w:rsidP="0018594A">
      <w:pPr>
        <w:spacing w:before="20" w:after="20" w:line="259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18594A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18594A">
        <w:rPr>
          <w:rFonts w:ascii="Tahoma" w:eastAsia="Calibri" w:hAnsi="Tahoma" w:cs="Tahoma"/>
          <w:sz w:val="18"/>
          <w:szCs w:val="18"/>
          <w:lang w:eastAsia="en-US"/>
        </w:rPr>
        <w:t>a także, że wszystkie informacje podane w poniższych oświadczeniach są aktualne, zgodne z prawdą i zostały przedstawione z pełną świadomością konsekwencji wprowadzenia Zamawiającego w błąd przy przedstawianiu informacji,</w:t>
      </w:r>
    </w:p>
    <w:p w14:paraId="53503C31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eastAsia="Calibri" w:hAnsi="Tahoma" w:cs="Tahoma"/>
          <w:b/>
          <w:sz w:val="20"/>
          <w:szCs w:val="20"/>
          <w:lang w:eastAsia="en-US"/>
        </w:rPr>
      </w:pPr>
    </w:p>
    <w:p w14:paraId="48221744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eastAsia="Calibri" w:hAnsi="Tahoma" w:cs="Tahoma"/>
          <w:b/>
          <w:lang w:eastAsia="en-US"/>
        </w:rPr>
      </w:pPr>
      <w:r w:rsidRPr="0018594A">
        <w:rPr>
          <w:rFonts w:ascii="Tahoma" w:eastAsia="Calibri" w:hAnsi="Tahoma" w:cs="Tahoma"/>
          <w:b/>
          <w:sz w:val="28"/>
          <w:szCs w:val="28"/>
          <w:lang w:eastAsia="en-US"/>
        </w:rPr>
        <w:t>OŚWIADCZAM</w:t>
      </w:r>
      <w:r w:rsidRPr="0018594A">
        <w:rPr>
          <w:rFonts w:ascii="Tahoma" w:eastAsia="Calibri" w:hAnsi="Tahoma" w:cs="Tahoma"/>
          <w:b/>
          <w:lang w:eastAsia="en-US"/>
        </w:rPr>
        <w:t xml:space="preserve">, że spełniam warunki udziału </w:t>
      </w:r>
      <w:r w:rsidRPr="0018594A">
        <w:rPr>
          <w:rFonts w:ascii="Tahoma" w:eastAsia="Calibri" w:hAnsi="Tahoma" w:cs="Tahoma"/>
          <w:b/>
          <w:lang w:eastAsia="en-US"/>
        </w:rPr>
        <w:br/>
        <w:t>w postępowaniu określone przez Zamawiającego w SWZ i opisane w:</w:t>
      </w:r>
    </w:p>
    <w:p w14:paraId="5EE36205" w14:textId="77777777" w:rsidR="0018594A" w:rsidRPr="0018594A" w:rsidRDefault="0018594A">
      <w:pPr>
        <w:numPr>
          <w:ilvl w:val="1"/>
          <w:numId w:val="85"/>
        </w:numPr>
        <w:suppressAutoHyphens/>
        <w:spacing w:before="20" w:after="20" w:line="259" w:lineRule="auto"/>
        <w:ind w:left="426" w:hanging="426"/>
        <w:rPr>
          <w:rFonts w:ascii="Tahoma" w:hAnsi="Tahoma" w:cs="Tahoma"/>
        </w:rPr>
      </w:pPr>
      <w:r w:rsidRPr="0018594A">
        <w:rPr>
          <w:rFonts w:ascii="Tahoma" w:hAnsi="Tahoma" w:cs="Tahoma"/>
          <w:sz w:val="18"/>
          <w:szCs w:val="18"/>
        </w:rPr>
        <w:t>Punkcie 10.4 SWZ*</w:t>
      </w:r>
    </w:p>
    <w:p w14:paraId="54343D3F" w14:textId="77777777" w:rsidR="0018594A" w:rsidRPr="0018594A" w:rsidRDefault="0018594A">
      <w:pPr>
        <w:numPr>
          <w:ilvl w:val="1"/>
          <w:numId w:val="85"/>
        </w:numPr>
        <w:suppressAutoHyphens/>
        <w:spacing w:before="20" w:after="20" w:line="259" w:lineRule="auto"/>
        <w:ind w:left="426" w:hanging="426"/>
        <w:rPr>
          <w:rFonts w:ascii="Tahoma" w:hAnsi="Tahoma" w:cs="Tahoma"/>
        </w:rPr>
      </w:pPr>
      <w:r w:rsidRPr="0018594A">
        <w:rPr>
          <w:rFonts w:ascii="Tahoma" w:hAnsi="Tahoma" w:cs="Tahoma"/>
          <w:sz w:val="18"/>
          <w:szCs w:val="18"/>
        </w:rPr>
        <w:t>Punkcie 10.5 SWZ*</w:t>
      </w:r>
    </w:p>
    <w:p w14:paraId="731E7526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</w:rPr>
      </w:pPr>
      <w:r w:rsidRPr="0018594A">
        <w:rPr>
          <w:rFonts w:ascii="Tahoma" w:hAnsi="Tahoma" w:cs="Tahoma"/>
          <w:sz w:val="18"/>
          <w:szCs w:val="18"/>
        </w:rPr>
        <w:t xml:space="preserve">* </w:t>
      </w:r>
      <w:r w:rsidRPr="0018594A">
        <w:rPr>
          <w:rFonts w:ascii="Tahoma" w:hAnsi="Tahoma" w:cs="Tahoma"/>
          <w:sz w:val="18"/>
          <w:szCs w:val="18"/>
          <w:highlight w:val="yellow"/>
        </w:rPr>
        <w:t>Zaznaczyć warunek udziału w postępowaniu, którego spełnienie wykazuje</w:t>
      </w:r>
      <w:r w:rsidRPr="0018594A">
        <w:rPr>
          <w:rFonts w:ascii="Tahoma" w:hAnsi="Tahoma" w:cs="Tahoma"/>
          <w:sz w:val="18"/>
          <w:szCs w:val="18"/>
        </w:rPr>
        <w:t>:</w:t>
      </w:r>
    </w:p>
    <w:p w14:paraId="728115C8" w14:textId="77777777" w:rsidR="0018594A" w:rsidRPr="0018594A" w:rsidRDefault="0018594A">
      <w:pPr>
        <w:numPr>
          <w:ilvl w:val="0"/>
          <w:numId w:val="80"/>
        </w:numPr>
        <w:suppressAutoHyphens/>
        <w:spacing w:before="20" w:after="20" w:line="259" w:lineRule="auto"/>
        <w:rPr>
          <w:rFonts w:ascii="Tahoma" w:hAnsi="Tahoma" w:cs="Tahoma"/>
        </w:rPr>
      </w:pPr>
      <w:r w:rsidRPr="0018594A">
        <w:rPr>
          <w:rFonts w:ascii="Tahoma" w:hAnsi="Tahoma" w:cs="Tahoma"/>
          <w:sz w:val="18"/>
          <w:szCs w:val="18"/>
        </w:rPr>
        <w:t>podmiot udostępniający Wykonawcy zasoby</w:t>
      </w:r>
    </w:p>
    <w:p w14:paraId="5D2D97E9" w14:textId="77777777" w:rsidR="0018594A" w:rsidRPr="0018594A" w:rsidRDefault="0018594A" w:rsidP="0018594A">
      <w:pPr>
        <w:spacing w:before="20" w:after="20" w:line="276" w:lineRule="auto"/>
        <w:rPr>
          <w:rFonts w:ascii="Tahoma" w:hAnsi="Tahoma" w:cs="Tahoma"/>
          <w:b/>
          <w:bCs/>
          <w:sz w:val="20"/>
          <w:szCs w:val="20"/>
        </w:rPr>
      </w:pPr>
    </w:p>
    <w:p w14:paraId="3929A208" w14:textId="77777777" w:rsidR="0018594A" w:rsidRPr="0018594A" w:rsidRDefault="0018594A" w:rsidP="0018594A">
      <w:pPr>
        <w:spacing w:before="20" w:after="20" w:line="276" w:lineRule="auto"/>
        <w:rPr>
          <w:rFonts w:ascii="Tahoma" w:hAnsi="Tahoma" w:cs="Tahoma"/>
          <w:b/>
          <w:bCs/>
          <w:sz w:val="20"/>
          <w:szCs w:val="20"/>
        </w:rPr>
      </w:pPr>
      <w:r w:rsidRPr="0018594A">
        <w:rPr>
          <w:rFonts w:ascii="Tahoma" w:hAnsi="Tahoma" w:cs="Tahoma"/>
          <w:b/>
          <w:bCs/>
          <w:sz w:val="20"/>
          <w:szCs w:val="20"/>
        </w:rPr>
        <w:t>Posługuję się Certyfikatem Wykonawców zamówień publicznych i oświadczam co następuje**:</w:t>
      </w:r>
    </w:p>
    <w:p w14:paraId="0D39E553" w14:textId="77777777" w:rsidR="0018594A" w:rsidRPr="0018594A" w:rsidRDefault="0018594A">
      <w:pPr>
        <w:numPr>
          <w:ilvl w:val="2"/>
          <w:numId w:val="152"/>
        </w:numPr>
        <w:tabs>
          <w:tab w:val="num" w:pos="284"/>
        </w:tabs>
        <w:spacing w:before="20" w:after="20" w:line="276" w:lineRule="auto"/>
        <w:ind w:right="21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8594A">
        <w:rPr>
          <w:rFonts w:ascii="Tahoma" w:eastAsia="Calibri" w:hAnsi="Tahoma" w:cs="Tahoma"/>
          <w:sz w:val="20"/>
          <w:szCs w:val="20"/>
          <w:lang w:eastAsia="en-US"/>
        </w:rPr>
        <w:t>Numer certyfikatu i oznaczenie: ………………………………………………………………………………………………</w:t>
      </w:r>
    </w:p>
    <w:p w14:paraId="011F6185" w14:textId="77777777" w:rsidR="0018594A" w:rsidRPr="0018594A" w:rsidRDefault="0018594A">
      <w:pPr>
        <w:numPr>
          <w:ilvl w:val="2"/>
          <w:numId w:val="152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8594A">
        <w:rPr>
          <w:rFonts w:ascii="Tahoma" w:eastAsia="Calibri" w:hAnsi="Tahoma" w:cs="Tahoma"/>
          <w:sz w:val="20"/>
          <w:szCs w:val="20"/>
          <w:lang w:eastAsia="en-US"/>
        </w:rPr>
        <w:t>Nazwa podmiotu certyfikującego: ……………………………………………………………………………………………</w:t>
      </w:r>
    </w:p>
    <w:p w14:paraId="2BECDFEB" w14:textId="77777777" w:rsidR="0018594A" w:rsidRPr="0018594A" w:rsidRDefault="0018594A">
      <w:pPr>
        <w:numPr>
          <w:ilvl w:val="2"/>
          <w:numId w:val="152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8594A">
        <w:rPr>
          <w:rFonts w:ascii="Tahoma" w:eastAsia="Calibri" w:hAnsi="Tahoma" w:cs="Tahoma"/>
          <w:sz w:val="20"/>
          <w:szCs w:val="20"/>
          <w:lang w:eastAsia="en-US"/>
        </w:rPr>
        <w:t>Okres ważności certyfikacji: …………………………………………………………………………………………………….</w:t>
      </w:r>
    </w:p>
    <w:p w14:paraId="3957017B" w14:textId="77777777" w:rsidR="0018594A" w:rsidRPr="0018594A" w:rsidRDefault="0018594A">
      <w:pPr>
        <w:numPr>
          <w:ilvl w:val="2"/>
          <w:numId w:val="152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8594A">
        <w:rPr>
          <w:rFonts w:ascii="Tahoma" w:eastAsia="Calibri" w:hAnsi="Tahoma" w:cs="Tahoma"/>
          <w:sz w:val="20"/>
          <w:szCs w:val="20"/>
          <w:lang w:eastAsia="en-US"/>
        </w:rPr>
        <w:t>Zakres, w jakim certyfikat ma potwierdzać spełnianie warunków udziału w postępowaniu: ………………….……………………………………………………………………………………………………………………………………</w:t>
      </w:r>
    </w:p>
    <w:p w14:paraId="59E0991F" w14:textId="77777777" w:rsidR="0018594A" w:rsidRPr="0018594A" w:rsidRDefault="0018594A" w:rsidP="0018594A">
      <w:pPr>
        <w:tabs>
          <w:tab w:val="num" w:pos="284"/>
        </w:tabs>
        <w:spacing w:before="20" w:after="20" w:line="276" w:lineRule="auto"/>
        <w:ind w:left="284" w:right="21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8594A">
        <w:rPr>
          <w:rFonts w:ascii="Tahoma" w:eastAsia="Calibri" w:hAnsi="Tahoma" w:cs="Tahoma"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………………………………………………………………………………………………………………………………………………………</w:t>
      </w:r>
    </w:p>
    <w:p w14:paraId="185F1CB8" w14:textId="77777777" w:rsidR="0018594A" w:rsidRPr="0018594A" w:rsidRDefault="0018594A" w:rsidP="0018594A">
      <w:pPr>
        <w:autoSpaceDE w:val="0"/>
        <w:autoSpaceDN w:val="0"/>
        <w:adjustRightInd w:val="0"/>
        <w:spacing w:before="20" w:after="20" w:line="276" w:lineRule="auto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 w:rsidRPr="0018594A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**Ustawa z dnia 05.08.2025 r. o certyfikacji wykonawców zamówień publicznych (t.j. Dz.U.2025 r., poz. 1235)</w:t>
      </w:r>
    </w:p>
    <w:p w14:paraId="13DD8C3F" w14:textId="77777777" w:rsidR="0018594A" w:rsidRPr="0018594A" w:rsidRDefault="0018594A" w:rsidP="0018594A">
      <w:pPr>
        <w:spacing w:before="20" w:after="20" w:line="276" w:lineRule="auto"/>
        <w:jc w:val="both"/>
        <w:rPr>
          <w:rFonts w:ascii="Tahoma" w:hAnsi="Tahoma" w:cs="Tahoma"/>
          <w:b/>
          <w:bCs/>
          <w:sz w:val="18"/>
          <w:szCs w:val="18"/>
        </w:rPr>
      </w:pPr>
    </w:p>
    <w:p w14:paraId="355A18B7" w14:textId="77777777" w:rsidR="0018594A" w:rsidRPr="0018594A" w:rsidRDefault="0018594A" w:rsidP="0018594A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18594A">
        <w:rPr>
          <w:rFonts w:ascii="Tahoma" w:hAnsi="Tahoma" w:cs="Tahoma"/>
          <w:b/>
          <w:bCs/>
          <w:sz w:val="20"/>
          <w:szCs w:val="20"/>
        </w:rPr>
        <w:t xml:space="preserve">Wykonawca zobowiązany jest do ujawnienia na etapie oświadczenia składanego wraz z ofertą, </w:t>
      </w:r>
      <w:r w:rsidRPr="0018594A">
        <w:rPr>
          <w:rFonts w:ascii="Tahoma" w:hAnsi="Tahoma" w:cs="Tahoma"/>
          <w:b/>
          <w:bCs/>
          <w:sz w:val="20"/>
          <w:szCs w:val="20"/>
        </w:rPr>
        <w:br/>
        <w:t xml:space="preserve">że będzie posługiwał się certyfikatem. </w:t>
      </w:r>
    </w:p>
    <w:p w14:paraId="5C72F76D" w14:textId="77777777" w:rsidR="0018594A" w:rsidRPr="0018594A" w:rsidRDefault="0018594A" w:rsidP="0018594A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18594A">
        <w:rPr>
          <w:rFonts w:ascii="Tahoma" w:hAnsi="Tahoma" w:cs="Tahoma"/>
          <w:b/>
          <w:bCs/>
          <w:sz w:val="20"/>
          <w:szCs w:val="20"/>
        </w:rPr>
        <w:t xml:space="preserve">W przypadku braku wypełnienia danych w zakresie Certyfikatu Wykonawców, Zamawiający uzna, </w:t>
      </w:r>
      <w:r w:rsidRPr="0018594A">
        <w:rPr>
          <w:rFonts w:ascii="Tahoma" w:hAnsi="Tahoma" w:cs="Tahoma"/>
          <w:b/>
          <w:bCs/>
          <w:sz w:val="20"/>
          <w:szCs w:val="20"/>
        </w:rPr>
        <w:br/>
        <w:t xml:space="preserve">iż Wykonawca nie będzie posługiwał się Certyfikatem Wykonawców zamówień publicznych </w:t>
      </w:r>
      <w:r w:rsidRPr="0018594A">
        <w:rPr>
          <w:rFonts w:ascii="Tahoma" w:hAnsi="Tahoma" w:cs="Tahoma"/>
          <w:b/>
          <w:bCs/>
          <w:sz w:val="20"/>
          <w:szCs w:val="20"/>
        </w:rPr>
        <w:br/>
        <w:t>w przedmiotowym postępowaniu.</w:t>
      </w:r>
    </w:p>
    <w:p w14:paraId="418AED5C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09C0B752" w14:textId="77777777" w:rsidR="0018594A" w:rsidRPr="0018594A" w:rsidRDefault="0018594A" w:rsidP="0018594A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</w:p>
    <w:p w14:paraId="4145708C" w14:textId="77777777" w:rsidR="0018594A" w:rsidRPr="0018594A" w:rsidRDefault="0018594A" w:rsidP="0018594A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</w:p>
    <w:p w14:paraId="1FFB87B3" w14:textId="77777777" w:rsidR="0018594A" w:rsidRPr="0018594A" w:rsidRDefault="0018594A" w:rsidP="0018594A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lastRenderedPageBreak/>
        <w:t>Prawdziwość powyższych danych potwierdzam podpisem</w:t>
      </w:r>
    </w:p>
    <w:p w14:paraId="0F919388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5ED5700B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3D383335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30115098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234DB6FB" w14:textId="77777777" w:rsidR="0018594A" w:rsidRPr="0018594A" w:rsidRDefault="0018594A" w:rsidP="0018594A">
      <w:pPr>
        <w:spacing w:before="20" w:after="20" w:line="259" w:lineRule="auto"/>
        <w:jc w:val="both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777173E7" w14:textId="77777777" w:rsidR="0018594A" w:rsidRPr="0018594A" w:rsidRDefault="0018594A" w:rsidP="0018594A">
      <w:pPr>
        <w:spacing w:before="20" w:after="20" w:line="259" w:lineRule="auto"/>
        <w:jc w:val="both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tab/>
      </w:r>
      <w:r w:rsidRPr="0018594A">
        <w:rPr>
          <w:rFonts w:ascii="Tahoma" w:hAnsi="Tahoma" w:cs="Tahoma"/>
          <w:sz w:val="16"/>
          <w:szCs w:val="16"/>
        </w:rPr>
        <w:tab/>
        <w:t>/przedstawiciel podmiotu udostępniającego zasoby określony aktem rejestrowym lub przedstawiciel upełnomocniony/</w:t>
      </w:r>
    </w:p>
    <w:p w14:paraId="56785203" w14:textId="77777777" w:rsidR="0018594A" w:rsidRPr="0018594A" w:rsidRDefault="0018594A" w:rsidP="0018594A">
      <w:pPr>
        <w:spacing w:before="20" w:after="20" w:line="259" w:lineRule="auto"/>
        <w:jc w:val="both"/>
        <w:rPr>
          <w:rFonts w:ascii="Tahoma" w:hAnsi="Tahoma" w:cs="Tahoma"/>
          <w:b/>
          <w:sz w:val="20"/>
          <w:szCs w:val="20"/>
        </w:rPr>
      </w:pPr>
      <w:r w:rsidRPr="0018594A">
        <w:rPr>
          <w:rFonts w:ascii="Tahoma" w:hAnsi="Tahoma" w:cs="Tahoma"/>
          <w:b/>
          <w:sz w:val="20"/>
          <w:szCs w:val="20"/>
        </w:rPr>
        <w:br w:type="page"/>
      </w:r>
    </w:p>
    <w:p w14:paraId="60EF28E9" w14:textId="77777777" w:rsidR="0018594A" w:rsidRPr="0018594A" w:rsidRDefault="0018594A" w:rsidP="0018594A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18594A">
        <w:rPr>
          <w:rFonts w:ascii="Tahoma" w:hAnsi="Tahoma" w:cs="Tahoma"/>
          <w:b/>
          <w:sz w:val="20"/>
          <w:szCs w:val="20"/>
        </w:rPr>
        <w:lastRenderedPageBreak/>
        <w:t>DRUK Nr 2</w:t>
      </w:r>
    </w:p>
    <w:p w14:paraId="52015B18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sz w:val="19"/>
          <w:szCs w:val="19"/>
        </w:rPr>
        <w:t>W przypadku ofert wspólnych (spółki cywilne/konsorcjum), niniejsze oświadczenie składa każdy z Wykonawców składających ofertę wspólną</w:t>
      </w:r>
      <w:r w:rsidRPr="0018594A">
        <w:rPr>
          <w:rFonts w:ascii="Tahoma" w:hAnsi="Tahoma" w:cs="Tahoma"/>
          <w:sz w:val="20"/>
          <w:szCs w:val="20"/>
        </w:rPr>
        <w:t>.</w:t>
      </w:r>
    </w:p>
    <w:p w14:paraId="19108981" w14:textId="77777777" w:rsidR="0018594A" w:rsidRPr="0018594A" w:rsidRDefault="0018594A" w:rsidP="0018594A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18594A">
        <w:rPr>
          <w:rFonts w:ascii="Tahoma" w:hAnsi="Tahoma" w:cs="Tahoma"/>
          <w:b/>
          <w:sz w:val="18"/>
          <w:szCs w:val="18"/>
        </w:rPr>
        <w:t>Pełna nazwa/firma Wykonawcy/ Wykonawców wspólnie ubiegających się o udzielenie zamówienia:……………….</w:t>
      </w:r>
    </w:p>
    <w:p w14:paraId="2A77CEEA" w14:textId="77777777" w:rsidR="0018594A" w:rsidRPr="0018594A" w:rsidRDefault="0018594A" w:rsidP="0018594A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0"/>
          <w:szCs w:val="10"/>
        </w:rPr>
      </w:pPr>
    </w:p>
    <w:p w14:paraId="5149B190" w14:textId="77777777" w:rsidR="0018594A" w:rsidRPr="0018594A" w:rsidRDefault="0018594A" w:rsidP="0018594A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4"/>
          <w:szCs w:val="14"/>
        </w:rPr>
      </w:pPr>
      <w:r w:rsidRPr="0018594A">
        <w:rPr>
          <w:rFonts w:ascii="Tahoma" w:hAnsi="Tahoma" w:cs="Tahoma"/>
          <w:sz w:val="14"/>
          <w:szCs w:val="14"/>
        </w:rPr>
        <w:t>(w przypadku Wykonawców wspólnie ubiegających się o udzielenie zamówienia należy podać nazwę pełnomocnika oraz zaznaczyć, iż Wykonawcy wspólnie ubiegają się o udzielenie zamówienia, a także wymienić wszystkich pozostałych Wykonawców)</w:t>
      </w:r>
    </w:p>
    <w:p w14:paraId="132DB0E4" w14:textId="77777777" w:rsidR="0018594A" w:rsidRPr="0018594A" w:rsidRDefault="0018594A" w:rsidP="0018594A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sz w:val="18"/>
          <w:szCs w:val="18"/>
        </w:rPr>
        <w:t>adres siedziby: …………………………</w:t>
      </w:r>
    </w:p>
    <w:p w14:paraId="5AE7CA8E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09529E7A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18594A">
        <w:rPr>
          <w:rFonts w:ascii="Tahoma" w:hAnsi="Tahoma" w:cs="Tahoma"/>
          <w:sz w:val="18"/>
          <w:szCs w:val="18"/>
          <w:lang w:val="en-US"/>
        </w:rPr>
        <w:t>NIP: …………………….., REGON: …………………………., Nr KRS/CEiDG: ……………………</w:t>
      </w:r>
    </w:p>
    <w:p w14:paraId="41966F95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eastAsia="Calibri" w:hAnsi="Tahoma" w:cs="Tahoma"/>
          <w:b/>
          <w:sz w:val="4"/>
          <w:szCs w:val="4"/>
          <w:lang w:val="en-US" w:eastAsia="en-US"/>
        </w:rPr>
      </w:pPr>
    </w:p>
    <w:p w14:paraId="434388FC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18594A">
        <w:rPr>
          <w:rFonts w:ascii="Tahoma" w:eastAsia="Calibri" w:hAnsi="Tahoma" w:cs="Tahoma"/>
          <w:b/>
          <w:sz w:val="28"/>
          <w:szCs w:val="28"/>
          <w:lang w:eastAsia="en-US"/>
        </w:rPr>
        <w:t>OŚWIADCZENIE</w:t>
      </w:r>
      <w:r w:rsidRPr="0018594A">
        <w:rPr>
          <w:rFonts w:ascii="Tahoma" w:eastAsia="Calibri" w:hAnsi="Tahoma" w:cs="Tahoma"/>
          <w:b/>
          <w:sz w:val="26"/>
          <w:szCs w:val="26"/>
          <w:lang w:eastAsia="en-US"/>
        </w:rPr>
        <w:t xml:space="preserve"> </w:t>
      </w:r>
    </w:p>
    <w:p w14:paraId="10EB0DEE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18594A">
        <w:rPr>
          <w:rFonts w:ascii="Tahoma" w:eastAsia="Calibri" w:hAnsi="Tahoma" w:cs="Tahoma"/>
          <w:b/>
          <w:sz w:val="26"/>
          <w:szCs w:val="26"/>
          <w:lang w:eastAsia="en-US"/>
        </w:rPr>
        <w:t>WYKONAWCY / WYKONAWCÓW WYSTĘPUJĄCYCH WSPÓLNIE</w:t>
      </w:r>
    </w:p>
    <w:p w14:paraId="248229E5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18594A">
        <w:rPr>
          <w:rFonts w:ascii="Tahoma" w:hAnsi="Tahoma" w:cs="Tahoma"/>
          <w:b/>
        </w:rPr>
        <w:t>DOTYCZĄCE PRZESŁANEK WYKLUCZENIA Z POSTĘPOWANIA</w:t>
      </w:r>
      <w:r w:rsidRPr="0018594A">
        <w:rPr>
          <w:rFonts w:ascii="Tahoma" w:eastAsia="Calibri" w:hAnsi="Tahoma" w:cs="Tahoma"/>
          <w:b/>
          <w:lang w:eastAsia="en-US"/>
        </w:rPr>
        <w:t xml:space="preserve"> </w:t>
      </w:r>
      <w:r w:rsidRPr="0018594A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18594A">
        <w:rPr>
          <w:rFonts w:ascii="Tahoma" w:hAnsi="Tahoma" w:cs="Tahoma"/>
          <w:bCs/>
          <w:sz w:val="20"/>
          <w:szCs w:val="20"/>
        </w:rPr>
        <w:t xml:space="preserve">składane na </w:t>
      </w:r>
      <w:r w:rsidRPr="0018594A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18594A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 w:rsidRPr="0018594A">
        <w:rPr>
          <w:rFonts w:ascii="Tahoma" w:hAnsi="Tahoma" w:cs="Tahoma"/>
          <w:bCs/>
          <w:sz w:val="20"/>
          <w:szCs w:val="20"/>
        </w:rPr>
        <w:br/>
        <w:t>(t.j. Dz. U. z 2026 r. poz. 793)</w:t>
      </w:r>
    </w:p>
    <w:p w14:paraId="308E0624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538E65A6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0"/>
          <w:szCs w:val="10"/>
        </w:rPr>
      </w:pPr>
    </w:p>
    <w:p w14:paraId="18DE7197" w14:textId="0C9659FB" w:rsidR="0018594A" w:rsidRPr="00BE04E5" w:rsidRDefault="00BE04E5" w:rsidP="00BE04E5">
      <w:pPr>
        <w:spacing w:before="40" w:after="120"/>
        <w:jc w:val="center"/>
        <w:rPr>
          <w:rFonts w:ascii="Tahoma" w:hAnsi="Tahoma" w:cs="Tahoma"/>
          <w:b/>
          <w:i/>
          <w:iCs/>
          <w:sz w:val="22"/>
          <w:szCs w:val="22"/>
        </w:rPr>
      </w:pPr>
      <w:r w:rsidRPr="00BE04E5">
        <w:rPr>
          <w:rFonts w:ascii="Tahoma" w:hAnsi="Tahoma" w:cs="Tahoma"/>
          <w:b/>
          <w:sz w:val="22"/>
          <w:szCs w:val="22"/>
        </w:rPr>
        <w:t>Remonty chodników na terenie Powiatu Kędzierzyńsko-Kozielskiego w 2026 r.</w:t>
      </w:r>
      <w:r w:rsidR="0018594A" w:rsidRPr="0018594A">
        <w:rPr>
          <w:rFonts w:ascii="Tahoma" w:hAnsi="Tahoma" w:cs="Tahoma"/>
          <w:b/>
          <w:sz w:val="22"/>
          <w:szCs w:val="22"/>
        </w:rPr>
        <w:br/>
      </w:r>
      <w:r w:rsidR="0018594A" w:rsidRPr="0018594A">
        <w:rPr>
          <w:rFonts w:ascii="Tahoma" w:hAnsi="Tahoma" w:cs="Tahoma"/>
          <w:sz w:val="16"/>
          <w:szCs w:val="16"/>
        </w:rPr>
        <w:t>/przedmiot zamówienia/</w:t>
      </w:r>
    </w:p>
    <w:p w14:paraId="28B870FE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46D39086" w14:textId="77777777" w:rsidR="0018594A" w:rsidRPr="0018594A" w:rsidRDefault="0018594A" w:rsidP="0018594A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3D5C2CC3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20"/>
          <w:szCs w:val="20"/>
        </w:rPr>
        <w:t>reprezentujący Wykonawcę: ..............................................................................................................</w:t>
      </w:r>
      <w:r w:rsidRPr="0018594A">
        <w:rPr>
          <w:rFonts w:ascii="Tahoma" w:hAnsi="Tahoma" w:cs="Tahoma"/>
          <w:b/>
          <w:sz w:val="20"/>
          <w:szCs w:val="20"/>
        </w:rPr>
        <w:t xml:space="preserve"> </w:t>
      </w:r>
    </w:p>
    <w:p w14:paraId="142E04A4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t>/nazwa Wykonawcy/</w:t>
      </w:r>
    </w:p>
    <w:p w14:paraId="4474CC36" w14:textId="77777777" w:rsidR="0018594A" w:rsidRPr="0018594A" w:rsidRDefault="0018594A" w:rsidP="0018594A">
      <w:pPr>
        <w:spacing w:before="20" w:after="20" w:line="259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18594A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 w:rsidRPr="0018594A">
        <w:rPr>
          <w:rFonts w:ascii="Tahoma" w:hAnsi="Tahoma" w:cs="Tahoma"/>
          <w:sz w:val="16"/>
          <w:szCs w:val="16"/>
        </w:rPr>
        <w:br/>
        <w:t xml:space="preserve">w dokumentach w celu uzyskania zamówienia publicznego (art. 233 §1 i 297 §1 Kodeksu Karnego) </w:t>
      </w:r>
      <w:r w:rsidRPr="0018594A">
        <w:rPr>
          <w:rFonts w:ascii="Tahoma" w:eastAsia="Calibri" w:hAnsi="Tahoma" w:cs="Tahoma"/>
          <w:sz w:val="16"/>
          <w:szCs w:val="16"/>
          <w:lang w:eastAsia="en-US"/>
        </w:rPr>
        <w:t xml:space="preserve">a także, że wszystkie informacje podane </w:t>
      </w:r>
      <w:r w:rsidRPr="0018594A">
        <w:rPr>
          <w:rFonts w:ascii="Tahoma" w:eastAsia="Calibri" w:hAnsi="Tahoma" w:cs="Tahoma"/>
          <w:sz w:val="16"/>
          <w:szCs w:val="16"/>
          <w:lang w:eastAsia="en-US"/>
        </w:rPr>
        <w:br/>
        <w:t>w poniższych oświadczeniach są aktualne, zgodne z prawdą i zostały przedstawione z pełną świadomością konsekwencji wprowadzenia Zamawiającego w błąd przy przedstawianiu informacji,</w:t>
      </w:r>
    </w:p>
    <w:p w14:paraId="4FCB1C24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b/>
          <w:sz w:val="28"/>
          <w:szCs w:val="28"/>
        </w:rPr>
      </w:pPr>
      <w:r w:rsidRPr="0018594A">
        <w:rPr>
          <w:rFonts w:ascii="Tahoma" w:hAnsi="Tahoma" w:cs="Tahoma"/>
          <w:b/>
        </w:rPr>
        <w:t>OŚWIADCZAM</w:t>
      </w:r>
      <w:r w:rsidRPr="0018594A">
        <w:rPr>
          <w:rFonts w:ascii="Tahoma" w:hAnsi="Tahoma" w:cs="Tahoma"/>
          <w:b/>
          <w:sz w:val="28"/>
          <w:szCs w:val="28"/>
        </w:rPr>
        <w:t xml:space="preserve"> </w:t>
      </w:r>
    </w:p>
    <w:p w14:paraId="3E0379D4" w14:textId="77777777" w:rsidR="0018594A" w:rsidRPr="0018594A" w:rsidRDefault="0018594A">
      <w:pPr>
        <w:numPr>
          <w:ilvl w:val="0"/>
          <w:numId w:val="19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8594A">
        <w:rPr>
          <w:rFonts w:ascii="Tahoma" w:hAnsi="Tahoma" w:cs="Tahoma"/>
          <w:b/>
          <w:sz w:val="20"/>
        </w:rPr>
        <w:t>*</w:t>
      </w:r>
      <w:r w:rsidRPr="0018594A">
        <w:rPr>
          <w:rFonts w:ascii="Tahoma" w:hAnsi="Tahoma" w:cs="Tahoma"/>
          <w:b/>
          <w:sz w:val="20"/>
          <w:vertAlign w:val="superscript"/>
        </w:rPr>
        <w:t xml:space="preserve">) </w:t>
      </w:r>
      <w:r w:rsidRPr="0018594A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18594A">
        <w:rPr>
          <w:rFonts w:ascii="Tahoma" w:hAnsi="Tahoma" w:cs="Tahoma"/>
          <w:b/>
          <w:sz w:val="20"/>
          <w:szCs w:val="20"/>
        </w:rPr>
        <w:t xml:space="preserve">art. 108 ust. 1 </w:t>
      </w:r>
      <w:r w:rsidRPr="0018594A">
        <w:rPr>
          <w:rFonts w:ascii="Tahoma" w:eastAsia="Calibri" w:hAnsi="Tahoma" w:cs="Tahoma"/>
          <w:b/>
          <w:sz w:val="20"/>
          <w:szCs w:val="20"/>
          <w:lang w:eastAsia="en-US"/>
        </w:rPr>
        <w:t>ustawy Pzp.</w:t>
      </w:r>
    </w:p>
    <w:p w14:paraId="2665914F" w14:textId="77777777" w:rsidR="0018594A" w:rsidRPr="0018594A" w:rsidRDefault="0018594A">
      <w:pPr>
        <w:numPr>
          <w:ilvl w:val="0"/>
          <w:numId w:val="19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8594A">
        <w:rPr>
          <w:rFonts w:ascii="Tahoma" w:hAnsi="Tahoma" w:cs="Tahoma"/>
          <w:b/>
          <w:sz w:val="20"/>
        </w:rPr>
        <w:t>*</w:t>
      </w:r>
      <w:r w:rsidRPr="0018594A">
        <w:rPr>
          <w:rFonts w:ascii="Tahoma" w:hAnsi="Tahoma" w:cs="Tahoma"/>
          <w:b/>
          <w:sz w:val="20"/>
          <w:vertAlign w:val="superscript"/>
        </w:rPr>
        <w:t xml:space="preserve">) </w:t>
      </w:r>
      <w:r w:rsidRPr="0018594A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18594A">
        <w:rPr>
          <w:rFonts w:ascii="Tahoma" w:hAnsi="Tahoma" w:cs="Tahoma"/>
          <w:b/>
          <w:sz w:val="20"/>
          <w:szCs w:val="20"/>
        </w:rPr>
        <w:t xml:space="preserve">art. 109 ust. 1 pkt 1 oraz art. 109 ust. 1 pkt 4 </w:t>
      </w:r>
      <w:r w:rsidRPr="0018594A">
        <w:rPr>
          <w:rFonts w:ascii="Tahoma" w:eastAsia="Calibri" w:hAnsi="Tahoma" w:cs="Tahoma"/>
          <w:b/>
          <w:sz w:val="20"/>
          <w:szCs w:val="20"/>
          <w:lang w:eastAsia="en-US"/>
        </w:rPr>
        <w:t>ustawy Pzp.</w:t>
      </w:r>
    </w:p>
    <w:p w14:paraId="21844EA1" w14:textId="77777777" w:rsidR="0018594A" w:rsidRPr="0018594A" w:rsidRDefault="0018594A">
      <w:pPr>
        <w:numPr>
          <w:ilvl w:val="0"/>
          <w:numId w:val="19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8594A">
        <w:rPr>
          <w:rFonts w:ascii="Tahoma" w:hAnsi="Tahoma" w:cs="Tahoma"/>
          <w:b/>
          <w:sz w:val="20"/>
        </w:rPr>
        <w:t>*</w:t>
      </w:r>
      <w:r w:rsidRPr="0018594A">
        <w:rPr>
          <w:rFonts w:ascii="Tahoma" w:hAnsi="Tahoma" w:cs="Tahoma"/>
          <w:b/>
          <w:sz w:val="20"/>
          <w:vertAlign w:val="superscript"/>
        </w:rPr>
        <w:t xml:space="preserve">) </w:t>
      </w:r>
      <w:r w:rsidRPr="0018594A">
        <w:rPr>
          <w:rFonts w:ascii="Tahoma" w:hAnsi="Tahoma" w:cs="Tahoma"/>
          <w:sz w:val="20"/>
          <w:szCs w:val="20"/>
        </w:rPr>
        <w:t xml:space="preserve">Oświadczam, w stosunku do Wykonawcy, którego reprezentuję zachodzą podstawy wykluczenia z postępowania na podstawie art. ……. ustawy Pzp (podać mającą zastosowanie podstawę prawną wykluczenia spośród wymienionych powyżej w art. 108 ust. 1, </w:t>
      </w:r>
      <w:r w:rsidRPr="0018594A">
        <w:rPr>
          <w:rFonts w:ascii="Tahoma" w:hAnsi="Tahoma" w:cs="Tahoma"/>
          <w:bCs/>
          <w:sz w:val="20"/>
          <w:szCs w:val="20"/>
        </w:rPr>
        <w:t>art. 109 ust. 1, pkt 1</w:t>
      </w:r>
      <w:r w:rsidRPr="0018594A">
        <w:rPr>
          <w:rFonts w:ascii="Tahoma" w:hAnsi="Tahoma" w:cs="Tahoma"/>
          <w:b/>
          <w:sz w:val="20"/>
          <w:szCs w:val="20"/>
        </w:rPr>
        <w:t xml:space="preserve"> </w:t>
      </w:r>
      <w:r w:rsidRPr="0018594A">
        <w:rPr>
          <w:rFonts w:ascii="Tahoma" w:hAnsi="Tahoma" w:cs="Tahoma"/>
          <w:sz w:val="20"/>
          <w:szCs w:val="20"/>
        </w:rPr>
        <w:t>oraz 109 ust. 1 pkt 4).</w:t>
      </w:r>
    </w:p>
    <w:p w14:paraId="6BC9428A" w14:textId="77777777" w:rsidR="0018594A" w:rsidRPr="0018594A" w:rsidRDefault="0018594A" w:rsidP="0018594A">
      <w:pPr>
        <w:spacing w:before="20" w:after="20" w:line="259" w:lineRule="auto"/>
        <w:ind w:left="284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20"/>
          <w:szCs w:val="20"/>
        </w:rPr>
        <w:t>Jednocześnie oświadczam, że w związku z ww. okolicznością, na podstawie art. 110 ust. 2 ustawy Pzp podjąłem następujące środki naprawcze: ………………………………………………</w:t>
      </w:r>
    </w:p>
    <w:p w14:paraId="230A8FFC" w14:textId="77777777" w:rsidR="0018594A" w:rsidRPr="0018594A" w:rsidRDefault="0018594A">
      <w:pPr>
        <w:numPr>
          <w:ilvl w:val="0"/>
          <w:numId w:val="19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8594A">
        <w:rPr>
          <w:rFonts w:ascii="Tahoma" w:hAnsi="Tahoma" w:cs="Tahoma"/>
          <w:b/>
          <w:sz w:val="20"/>
          <w:szCs w:val="20"/>
        </w:rPr>
        <w:t>*</w:t>
      </w:r>
      <w:r w:rsidRPr="0018594A">
        <w:rPr>
          <w:rFonts w:ascii="Tahoma" w:hAnsi="Tahoma" w:cs="Tahoma"/>
          <w:b/>
          <w:sz w:val="20"/>
          <w:szCs w:val="20"/>
          <w:vertAlign w:val="superscript"/>
        </w:rPr>
        <w:t>)</w:t>
      </w:r>
      <w:r w:rsidRPr="0018594A">
        <w:rPr>
          <w:rFonts w:cs="Tahoma"/>
          <w:b/>
          <w:sz w:val="20"/>
          <w:szCs w:val="20"/>
          <w:vertAlign w:val="superscript"/>
        </w:rPr>
        <w:t xml:space="preserve"> </w:t>
      </w:r>
      <w:r w:rsidRPr="0018594A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18594A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18594A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67428718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b/>
          <w:sz w:val="20"/>
        </w:rPr>
        <w:t>*</w:t>
      </w:r>
      <w:r w:rsidRPr="0018594A">
        <w:rPr>
          <w:rFonts w:ascii="Tahoma" w:hAnsi="Tahoma" w:cs="Tahoma"/>
          <w:b/>
          <w:sz w:val="20"/>
          <w:vertAlign w:val="superscript"/>
        </w:rPr>
        <w:t>)</w:t>
      </w:r>
      <w:r w:rsidRPr="0018594A">
        <w:rPr>
          <w:rFonts w:ascii="Tahoma" w:hAnsi="Tahoma" w:cs="Tahoma"/>
          <w:b/>
          <w:sz w:val="20"/>
        </w:rPr>
        <w:t xml:space="preserve"> </w:t>
      </w:r>
      <w:r w:rsidRPr="0018594A">
        <w:rPr>
          <w:rFonts w:ascii="Tahoma" w:hAnsi="Tahoma" w:cs="Tahoma"/>
          <w:b/>
          <w:sz w:val="16"/>
          <w:szCs w:val="16"/>
          <w:highlight w:val="yellow"/>
        </w:rPr>
        <w:t>WAŻNE</w:t>
      </w:r>
      <w:r w:rsidRPr="0018594A">
        <w:rPr>
          <w:rFonts w:ascii="Tahoma" w:hAnsi="Tahoma" w:cs="Tahoma"/>
          <w:sz w:val="20"/>
          <w:highlight w:val="yellow"/>
        </w:rPr>
        <w:t xml:space="preserve"> – </w:t>
      </w:r>
      <w:r w:rsidRPr="0018594A">
        <w:rPr>
          <w:rFonts w:ascii="Tahoma" w:hAnsi="Tahoma" w:cs="Tahoma"/>
          <w:sz w:val="16"/>
          <w:szCs w:val="16"/>
          <w:highlight w:val="yellow"/>
        </w:rPr>
        <w:t>niepotrzebne</w:t>
      </w:r>
      <w:r w:rsidRPr="0018594A">
        <w:rPr>
          <w:rFonts w:ascii="Tahoma" w:hAnsi="Tahoma" w:cs="Tahoma"/>
          <w:b/>
          <w:sz w:val="16"/>
          <w:szCs w:val="16"/>
          <w:highlight w:val="yellow"/>
        </w:rPr>
        <w:t xml:space="preserve"> skreślić</w:t>
      </w:r>
    </w:p>
    <w:p w14:paraId="7E4587AB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4C72B729" w14:textId="77777777" w:rsidR="0018594A" w:rsidRPr="0018594A" w:rsidRDefault="0018594A" w:rsidP="0018594A">
      <w:pPr>
        <w:spacing w:before="20" w:after="20" w:line="276" w:lineRule="auto"/>
        <w:rPr>
          <w:rFonts w:ascii="Tahoma" w:hAnsi="Tahoma" w:cs="Tahoma"/>
          <w:b/>
          <w:bCs/>
          <w:sz w:val="20"/>
          <w:szCs w:val="20"/>
        </w:rPr>
      </w:pPr>
      <w:r w:rsidRPr="0018594A">
        <w:rPr>
          <w:rFonts w:ascii="Tahoma" w:hAnsi="Tahoma" w:cs="Tahoma"/>
          <w:b/>
          <w:bCs/>
          <w:sz w:val="20"/>
          <w:szCs w:val="20"/>
        </w:rPr>
        <w:t>Posługuję się Certyfikatem Wykonawców zamówień publicznych i oświadczam co następuje**:</w:t>
      </w:r>
    </w:p>
    <w:p w14:paraId="67E98C77" w14:textId="77777777" w:rsidR="0018594A" w:rsidRPr="0018594A" w:rsidRDefault="0018594A">
      <w:pPr>
        <w:numPr>
          <w:ilvl w:val="2"/>
          <w:numId w:val="153"/>
        </w:numPr>
        <w:tabs>
          <w:tab w:val="num" w:pos="284"/>
        </w:tabs>
        <w:spacing w:before="20" w:after="20" w:line="276" w:lineRule="auto"/>
        <w:ind w:right="21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8594A">
        <w:rPr>
          <w:rFonts w:ascii="Tahoma" w:eastAsia="Calibri" w:hAnsi="Tahoma" w:cs="Tahoma"/>
          <w:sz w:val="20"/>
          <w:szCs w:val="20"/>
          <w:lang w:eastAsia="en-US"/>
        </w:rPr>
        <w:t>Numer certyfikatu i oznaczenie: ………………………………………………………………………………………………</w:t>
      </w:r>
    </w:p>
    <w:p w14:paraId="05BE92A4" w14:textId="77777777" w:rsidR="0018594A" w:rsidRPr="0018594A" w:rsidRDefault="0018594A">
      <w:pPr>
        <w:numPr>
          <w:ilvl w:val="2"/>
          <w:numId w:val="153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8594A">
        <w:rPr>
          <w:rFonts w:ascii="Tahoma" w:eastAsia="Calibri" w:hAnsi="Tahoma" w:cs="Tahoma"/>
          <w:sz w:val="20"/>
          <w:szCs w:val="20"/>
          <w:lang w:eastAsia="en-US"/>
        </w:rPr>
        <w:t>Nazwa podmiotu certyfikującego: ……………………………………………………………………………………………</w:t>
      </w:r>
    </w:p>
    <w:p w14:paraId="7B0C5625" w14:textId="77777777" w:rsidR="0018594A" w:rsidRPr="0018594A" w:rsidRDefault="0018594A">
      <w:pPr>
        <w:numPr>
          <w:ilvl w:val="2"/>
          <w:numId w:val="153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8594A">
        <w:rPr>
          <w:rFonts w:ascii="Tahoma" w:eastAsia="Calibri" w:hAnsi="Tahoma" w:cs="Tahoma"/>
          <w:sz w:val="20"/>
          <w:szCs w:val="20"/>
          <w:lang w:eastAsia="en-US"/>
        </w:rPr>
        <w:t>Okres ważności certyfikacji: …………………………………………………………………………………………………….</w:t>
      </w:r>
    </w:p>
    <w:p w14:paraId="2351CEF7" w14:textId="77777777" w:rsidR="0018594A" w:rsidRPr="0018594A" w:rsidRDefault="0018594A">
      <w:pPr>
        <w:numPr>
          <w:ilvl w:val="2"/>
          <w:numId w:val="153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8594A">
        <w:rPr>
          <w:rFonts w:ascii="Tahoma" w:eastAsia="Calibri" w:hAnsi="Tahoma" w:cs="Tahoma"/>
          <w:sz w:val="20"/>
          <w:szCs w:val="20"/>
          <w:lang w:eastAsia="en-US"/>
        </w:rPr>
        <w:t>Zakres, w jakim certyfikat ma potwierdzać brak podstaw wykluczenia: ………………….……………………………………………………………………………………………………………………………………</w:t>
      </w:r>
    </w:p>
    <w:p w14:paraId="147DA795" w14:textId="77777777" w:rsidR="0018594A" w:rsidRPr="0018594A" w:rsidRDefault="0018594A" w:rsidP="0018594A">
      <w:pPr>
        <w:tabs>
          <w:tab w:val="num" w:pos="284"/>
        </w:tabs>
        <w:spacing w:before="20" w:after="20" w:line="276" w:lineRule="auto"/>
        <w:ind w:left="284" w:right="21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8594A">
        <w:rPr>
          <w:rFonts w:ascii="Tahoma" w:eastAsia="Calibri" w:hAnsi="Tahoma" w:cs="Tahoma"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………………………………………………………………………………………………………………………………………………………</w:t>
      </w:r>
    </w:p>
    <w:p w14:paraId="3392CE67" w14:textId="77777777" w:rsidR="0018594A" w:rsidRPr="0018594A" w:rsidRDefault="0018594A" w:rsidP="0018594A">
      <w:pPr>
        <w:autoSpaceDE w:val="0"/>
        <w:autoSpaceDN w:val="0"/>
        <w:adjustRightInd w:val="0"/>
        <w:spacing w:before="20" w:after="20" w:line="276" w:lineRule="auto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 w:rsidRPr="0018594A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**Ustawa z dnia 05.08.2025 r. o certyfikacji wykonawców zamówień publicznych (t.j. Dz.U.2025 r., poz. 1235)</w:t>
      </w:r>
    </w:p>
    <w:p w14:paraId="22052601" w14:textId="77777777" w:rsidR="0018594A" w:rsidRPr="0018594A" w:rsidRDefault="0018594A" w:rsidP="0018594A">
      <w:pPr>
        <w:spacing w:before="20" w:after="20" w:line="276" w:lineRule="auto"/>
        <w:jc w:val="both"/>
        <w:rPr>
          <w:rFonts w:ascii="Tahoma" w:hAnsi="Tahoma" w:cs="Tahoma"/>
          <w:b/>
          <w:bCs/>
          <w:sz w:val="18"/>
          <w:szCs w:val="18"/>
        </w:rPr>
      </w:pPr>
    </w:p>
    <w:p w14:paraId="3A8FAD02" w14:textId="77777777" w:rsidR="0018594A" w:rsidRPr="0018594A" w:rsidRDefault="0018594A" w:rsidP="0018594A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18594A">
        <w:rPr>
          <w:rFonts w:ascii="Tahoma" w:hAnsi="Tahoma" w:cs="Tahoma"/>
          <w:b/>
          <w:bCs/>
          <w:sz w:val="20"/>
          <w:szCs w:val="20"/>
        </w:rPr>
        <w:t xml:space="preserve">Wykonawca zobowiązany jest do ujawnienia na etapie oświadczenia składanego wraz z ofertą, </w:t>
      </w:r>
      <w:r w:rsidRPr="0018594A">
        <w:rPr>
          <w:rFonts w:ascii="Tahoma" w:hAnsi="Tahoma" w:cs="Tahoma"/>
          <w:b/>
          <w:bCs/>
          <w:sz w:val="20"/>
          <w:szCs w:val="20"/>
        </w:rPr>
        <w:br/>
        <w:t xml:space="preserve">że będzie posługiwał się certyfikatem. </w:t>
      </w:r>
    </w:p>
    <w:p w14:paraId="34ED0BDB" w14:textId="77777777" w:rsidR="0018594A" w:rsidRPr="0018594A" w:rsidRDefault="0018594A" w:rsidP="0018594A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18594A">
        <w:rPr>
          <w:rFonts w:ascii="Tahoma" w:hAnsi="Tahoma" w:cs="Tahoma"/>
          <w:b/>
          <w:bCs/>
          <w:sz w:val="20"/>
          <w:szCs w:val="20"/>
        </w:rPr>
        <w:lastRenderedPageBreak/>
        <w:t xml:space="preserve">W przypadku braku wypełnienia danych w zakresie Certyfikatu Wykonawców, Zamawiający uzna, </w:t>
      </w:r>
      <w:r w:rsidRPr="0018594A">
        <w:rPr>
          <w:rFonts w:ascii="Tahoma" w:hAnsi="Tahoma" w:cs="Tahoma"/>
          <w:b/>
          <w:bCs/>
          <w:sz w:val="20"/>
          <w:szCs w:val="20"/>
        </w:rPr>
        <w:br/>
        <w:t xml:space="preserve">iż Wykonawca nie będzie posługiwał się Certyfikatem Wykonawców zamówień publicznych </w:t>
      </w:r>
      <w:r w:rsidRPr="0018594A">
        <w:rPr>
          <w:rFonts w:ascii="Tahoma" w:hAnsi="Tahoma" w:cs="Tahoma"/>
          <w:b/>
          <w:bCs/>
          <w:sz w:val="20"/>
          <w:szCs w:val="20"/>
        </w:rPr>
        <w:br/>
        <w:t>w przedmiotowym postępowaniu.</w:t>
      </w:r>
    </w:p>
    <w:p w14:paraId="04EC9A24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03E218CB" w14:textId="77777777" w:rsidR="0018594A" w:rsidRPr="0018594A" w:rsidRDefault="0018594A" w:rsidP="0018594A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</w:p>
    <w:p w14:paraId="13DDE2B0" w14:textId="77777777" w:rsidR="0018594A" w:rsidRPr="0018594A" w:rsidRDefault="0018594A" w:rsidP="0018594A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</w:p>
    <w:p w14:paraId="424E4398" w14:textId="77777777" w:rsidR="0018594A" w:rsidRPr="0018594A" w:rsidRDefault="0018594A" w:rsidP="0018594A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</w:p>
    <w:p w14:paraId="4F83E6E6" w14:textId="77777777" w:rsidR="0018594A" w:rsidRPr="0018594A" w:rsidRDefault="0018594A" w:rsidP="0018594A">
      <w:pPr>
        <w:spacing w:before="20" w:after="20" w:line="259" w:lineRule="auto"/>
        <w:jc w:val="right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123DE6BD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6BC9AAB0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32A60D76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275F3485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0A6EA531" w14:textId="77777777" w:rsidR="0018594A" w:rsidRPr="0018594A" w:rsidRDefault="0018594A" w:rsidP="0018594A">
      <w:pPr>
        <w:spacing w:before="20" w:after="20" w:line="259" w:lineRule="auto"/>
        <w:jc w:val="both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sz w:val="18"/>
          <w:szCs w:val="18"/>
        </w:rPr>
        <w:tab/>
      </w:r>
      <w:r w:rsidRPr="0018594A">
        <w:rPr>
          <w:rFonts w:ascii="Tahoma" w:hAnsi="Tahoma" w:cs="Tahoma"/>
          <w:sz w:val="18"/>
          <w:szCs w:val="18"/>
        </w:rPr>
        <w:tab/>
      </w:r>
      <w:r w:rsidRPr="0018594A">
        <w:rPr>
          <w:rFonts w:ascii="Tahoma" w:hAnsi="Tahoma" w:cs="Tahoma"/>
          <w:sz w:val="18"/>
          <w:szCs w:val="18"/>
        </w:rPr>
        <w:tab/>
      </w:r>
      <w:r w:rsidRPr="0018594A">
        <w:rPr>
          <w:rFonts w:ascii="Tahoma" w:hAnsi="Tahoma" w:cs="Tahoma"/>
          <w:sz w:val="18"/>
          <w:szCs w:val="18"/>
        </w:rPr>
        <w:tab/>
      </w:r>
      <w:r w:rsidRPr="0018594A">
        <w:rPr>
          <w:rFonts w:ascii="Tahoma" w:hAnsi="Tahoma" w:cs="Tahoma"/>
          <w:sz w:val="18"/>
          <w:szCs w:val="18"/>
        </w:rPr>
        <w:tab/>
      </w:r>
      <w:r w:rsidRPr="0018594A">
        <w:rPr>
          <w:rFonts w:ascii="Tahoma" w:hAnsi="Tahoma" w:cs="Tahoma"/>
          <w:sz w:val="18"/>
          <w:szCs w:val="18"/>
        </w:rPr>
        <w:tab/>
      </w:r>
      <w:r w:rsidRPr="0018594A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51C3F83B" w14:textId="77777777" w:rsidR="0018594A" w:rsidRPr="0018594A" w:rsidRDefault="0018594A" w:rsidP="0018594A">
      <w:pPr>
        <w:spacing w:before="20" w:after="20" w:line="259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18594A">
        <w:rPr>
          <w:rFonts w:ascii="Tahoma" w:hAnsi="Tahoma" w:cs="Tahoma"/>
          <w:sz w:val="16"/>
          <w:szCs w:val="16"/>
        </w:rPr>
        <w:tab/>
      </w:r>
      <w:r w:rsidRPr="0018594A">
        <w:rPr>
          <w:rFonts w:ascii="Tahoma" w:hAnsi="Tahoma" w:cs="Tahoma"/>
          <w:sz w:val="16"/>
          <w:szCs w:val="16"/>
        </w:rPr>
        <w:tab/>
      </w:r>
      <w:r w:rsidRPr="0018594A">
        <w:rPr>
          <w:rFonts w:ascii="Tahoma" w:hAnsi="Tahoma" w:cs="Tahoma"/>
          <w:sz w:val="16"/>
          <w:szCs w:val="16"/>
        </w:rPr>
        <w:tab/>
      </w:r>
      <w:r w:rsidRPr="0018594A">
        <w:rPr>
          <w:rFonts w:ascii="Tahoma" w:hAnsi="Tahoma" w:cs="Tahoma"/>
          <w:sz w:val="16"/>
          <w:szCs w:val="16"/>
        </w:rPr>
        <w:tab/>
        <w:t>/przedstawiciel Wykonawcy określony aktem rejestrowym lub przedstawiciel upełnomocniony/</w:t>
      </w:r>
    </w:p>
    <w:p w14:paraId="6616C872" w14:textId="77777777" w:rsidR="0018594A" w:rsidRPr="0018594A" w:rsidRDefault="0018594A" w:rsidP="0018594A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18594A">
        <w:rPr>
          <w:rFonts w:ascii="Tahoma" w:hAnsi="Tahoma" w:cs="Tahoma"/>
          <w:sz w:val="20"/>
        </w:rPr>
        <w:br w:type="page"/>
      </w:r>
      <w:r w:rsidRPr="0018594A">
        <w:rPr>
          <w:rFonts w:ascii="Tahoma" w:hAnsi="Tahoma" w:cs="Tahoma"/>
          <w:b/>
          <w:sz w:val="20"/>
          <w:szCs w:val="20"/>
        </w:rPr>
        <w:lastRenderedPageBreak/>
        <w:t>DRUK Nr 2A</w:t>
      </w:r>
    </w:p>
    <w:p w14:paraId="1314B587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t>W przypadku, gdy Wykonawca polega na zasobach innego podmiotu niniejsze oświadczenie wypełnia i składa podmiot udostępniający zasoby.</w:t>
      </w:r>
    </w:p>
    <w:p w14:paraId="1C84B60A" w14:textId="77777777" w:rsidR="0018594A" w:rsidRPr="0018594A" w:rsidRDefault="0018594A" w:rsidP="0018594A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18594A">
        <w:rPr>
          <w:rFonts w:ascii="Tahoma" w:hAnsi="Tahoma" w:cs="Tahoma"/>
          <w:b/>
          <w:sz w:val="18"/>
          <w:szCs w:val="18"/>
        </w:rPr>
        <w:t>Pełna nazwa/firma podmiotu udostępniającego Wykonawcy zasoby: ………………………………………………</w:t>
      </w:r>
    </w:p>
    <w:p w14:paraId="2A4867BD" w14:textId="77777777" w:rsidR="0018594A" w:rsidRPr="0018594A" w:rsidRDefault="0018594A" w:rsidP="0018594A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sz w:val="18"/>
          <w:szCs w:val="18"/>
        </w:rPr>
        <w:t>adres siedziby: …………………………</w:t>
      </w:r>
    </w:p>
    <w:p w14:paraId="36C089CA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1372D2D7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18594A">
        <w:rPr>
          <w:rFonts w:ascii="Tahoma" w:hAnsi="Tahoma" w:cs="Tahoma"/>
          <w:sz w:val="18"/>
          <w:szCs w:val="18"/>
          <w:lang w:val="en-US"/>
        </w:rPr>
        <w:t>NIP: …………………….., REGON: ………………………….,Nr KRS/CEiDG: ……………………</w:t>
      </w:r>
    </w:p>
    <w:p w14:paraId="370F4E62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val="en-US" w:eastAsia="en-US"/>
        </w:rPr>
      </w:pPr>
    </w:p>
    <w:p w14:paraId="613EDBFE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18594A">
        <w:rPr>
          <w:rFonts w:ascii="Tahoma" w:eastAsia="Calibri" w:hAnsi="Tahoma" w:cs="Tahoma"/>
          <w:b/>
          <w:sz w:val="26"/>
          <w:szCs w:val="26"/>
          <w:lang w:eastAsia="en-US"/>
        </w:rPr>
        <w:t xml:space="preserve">OŚWIADCZENIE </w:t>
      </w:r>
    </w:p>
    <w:p w14:paraId="438A89AC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18594A">
        <w:rPr>
          <w:rFonts w:ascii="Tahoma" w:eastAsia="Calibri" w:hAnsi="Tahoma" w:cs="Tahoma"/>
          <w:b/>
          <w:sz w:val="26"/>
          <w:szCs w:val="26"/>
          <w:lang w:eastAsia="en-US"/>
        </w:rPr>
        <w:t>PODMIOTU UDOSTĘPNIAJĄCEGO ZASOBY</w:t>
      </w:r>
    </w:p>
    <w:p w14:paraId="34D062A1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18594A">
        <w:rPr>
          <w:rFonts w:ascii="Tahoma" w:hAnsi="Tahoma" w:cs="Tahoma"/>
          <w:b/>
        </w:rPr>
        <w:t>DOTYCZĄCE PRZESŁANEK WYKLUCZENIA Z POSTĘPOWANIA</w:t>
      </w:r>
      <w:r w:rsidRPr="0018594A">
        <w:rPr>
          <w:rFonts w:ascii="Tahoma" w:eastAsia="Calibri" w:hAnsi="Tahoma" w:cs="Tahoma"/>
          <w:b/>
          <w:lang w:eastAsia="en-US"/>
        </w:rPr>
        <w:t xml:space="preserve"> </w:t>
      </w:r>
      <w:r w:rsidRPr="0018594A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18594A">
        <w:rPr>
          <w:rFonts w:ascii="Tahoma" w:hAnsi="Tahoma" w:cs="Tahoma"/>
          <w:bCs/>
          <w:sz w:val="20"/>
          <w:szCs w:val="20"/>
        </w:rPr>
        <w:t xml:space="preserve">składane na </w:t>
      </w:r>
      <w:r w:rsidRPr="0018594A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18594A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 w:rsidRPr="0018594A">
        <w:rPr>
          <w:rFonts w:ascii="Tahoma" w:hAnsi="Tahoma" w:cs="Tahoma"/>
          <w:bCs/>
          <w:sz w:val="20"/>
          <w:szCs w:val="20"/>
        </w:rPr>
        <w:br/>
        <w:t>(t.j. Dz. U. z 2026 r. poz. 793)</w:t>
      </w:r>
    </w:p>
    <w:p w14:paraId="3964777B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5E487DFA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0"/>
          <w:szCs w:val="10"/>
        </w:rPr>
      </w:pPr>
    </w:p>
    <w:p w14:paraId="1E15C6ED" w14:textId="4B092296" w:rsidR="0018594A" w:rsidRPr="00BE04E5" w:rsidRDefault="00BE04E5" w:rsidP="00BE04E5">
      <w:pPr>
        <w:spacing w:before="40" w:after="120"/>
        <w:jc w:val="center"/>
        <w:rPr>
          <w:rFonts w:ascii="Tahoma" w:hAnsi="Tahoma" w:cs="Tahoma"/>
          <w:b/>
          <w:i/>
          <w:iCs/>
          <w:sz w:val="22"/>
          <w:szCs w:val="22"/>
        </w:rPr>
      </w:pPr>
      <w:r w:rsidRPr="00BE04E5">
        <w:rPr>
          <w:rFonts w:ascii="Tahoma" w:hAnsi="Tahoma" w:cs="Tahoma"/>
          <w:b/>
          <w:sz w:val="22"/>
          <w:szCs w:val="22"/>
        </w:rPr>
        <w:t>Remonty chodników na terenie Powiatu Kędzierzyńsko-Kozielskiego w 2026 r.</w:t>
      </w:r>
      <w:r w:rsidR="0018594A" w:rsidRPr="0018594A">
        <w:rPr>
          <w:rFonts w:ascii="Tahoma" w:hAnsi="Tahoma" w:cs="Tahoma"/>
          <w:b/>
          <w:sz w:val="22"/>
          <w:szCs w:val="22"/>
        </w:rPr>
        <w:br/>
      </w:r>
      <w:r w:rsidR="0018594A" w:rsidRPr="0018594A">
        <w:rPr>
          <w:rFonts w:ascii="Tahoma" w:hAnsi="Tahoma" w:cs="Tahoma"/>
          <w:sz w:val="16"/>
          <w:szCs w:val="16"/>
        </w:rPr>
        <w:t>/przedmiot zamówienia/</w:t>
      </w:r>
    </w:p>
    <w:p w14:paraId="447D232D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0FBB4E37" w14:textId="77777777" w:rsidR="0018594A" w:rsidRPr="0018594A" w:rsidRDefault="0018594A" w:rsidP="0018594A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1FB457CB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18594A">
        <w:rPr>
          <w:rFonts w:ascii="Tahoma" w:hAnsi="Tahoma" w:cs="Tahoma"/>
          <w:b/>
          <w:sz w:val="20"/>
          <w:szCs w:val="20"/>
        </w:rPr>
        <w:t xml:space="preserve"> </w:t>
      </w:r>
    </w:p>
    <w:p w14:paraId="6498C8FB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t>/nazwa podmiotu udostępniającego zasoby/</w:t>
      </w:r>
    </w:p>
    <w:p w14:paraId="546334E7" w14:textId="77777777" w:rsidR="0018594A" w:rsidRPr="0018594A" w:rsidRDefault="0018594A" w:rsidP="0018594A">
      <w:pPr>
        <w:spacing w:before="20" w:after="20" w:line="259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18594A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18594A">
        <w:rPr>
          <w:rFonts w:ascii="Tahoma" w:eastAsia="Calibri" w:hAnsi="Tahoma" w:cs="Tahoma"/>
          <w:sz w:val="18"/>
          <w:szCs w:val="18"/>
          <w:lang w:eastAsia="en-US"/>
        </w:rPr>
        <w:t>a także, że wszystkie informacje podane w poniższych oświadczeniach są aktualne, zgodne z prawdą i zostały przedstawione z pełną świadomością konsekwencji wprowadzenia Zamawiającego w błąd przy przedstawianiu informacji,</w:t>
      </w:r>
    </w:p>
    <w:p w14:paraId="7CF15516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b/>
        </w:rPr>
      </w:pPr>
      <w:r w:rsidRPr="0018594A">
        <w:rPr>
          <w:rFonts w:ascii="Tahoma" w:hAnsi="Tahoma" w:cs="Tahoma"/>
          <w:b/>
        </w:rPr>
        <w:t xml:space="preserve">OŚWIADCZAM </w:t>
      </w:r>
    </w:p>
    <w:p w14:paraId="515A1EA8" w14:textId="77777777" w:rsidR="0018594A" w:rsidRPr="0018594A" w:rsidRDefault="0018594A">
      <w:pPr>
        <w:numPr>
          <w:ilvl w:val="0"/>
          <w:numId w:val="82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8594A">
        <w:rPr>
          <w:rFonts w:ascii="Tahoma" w:hAnsi="Tahoma" w:cs="Tahoma"/>
          <w:b/>
          <w:sz w:val="20"/>
        </w:rPr>
        <w:t>*</w:t>
      </w:r>
      <w:r w:rsidRPr="0018594A">
        <w:rPr>
          <w:rFonts w:ascii="Tahoma" w:hAnsi="Tahoma" w:cs="Tahoma"/>
          <w:b/>
          <w:sz w:val="20"/>
          <w:vertAlign w:val="superscript"/>
        </w:rPr>
        <w:t xml:space="preserve">) </w:t>
      </w:r>
      <w:r w:rsidRPr="0018594A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18594A">
        <w:rPr>
          <w:rFonts w:ascii="Tahoma" w:hAnsi="Tahoma" w:cs="Tahoma"/>
          <w:b/>
          <w:sz w:val="20"/>
          <w:szCs w:val="20"/>
        </w:rPr>
        <w:t xml:space="preserve">art. 108 ust. 1 pkt 1-4 i 6 </w:t>
      </w:r>
      <w:r w:rsidRPr="0018594A">
        <w:rPr>
          <w:rFonts w:ascii="Tahoma" w:eastAsia="Calibri" w:hAnsi="Tahoma" w:cs="Tahoma"/>
          <w:b/>
          <w:sz w:val="20"/>
          <w:szCs w:val="20"/>
          <w:lang w:eastAsia="en-US"/>
        </w:rPr>
        <w:t>ustawy Pzp.</w:t>
      </w:r>
    </w:p>
    <w:p w14:paraId="09570201" w14:textId="77777777" w:rsidR="0018594A" w:rsidRPr="0018594A" w:rsidRDefault="0018594A">
      <w:pPr>
        <w:numPr>
          <w:ilvl w:val="0"/>
          <w:numId w:val="82"/>
        </w:numPr>
        <w:spacing w:before="20" w:after="20" w:line="259" w:lineRule="auto"/>
        <w:ind w:left="284" w:hanging="284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8594A">
        <w:rPr>
          <w:rFonts w:ascii="Tahoma" w:hAnsi="Tahoma" w:cs="Tahoma"/>
          <w:b/>
          <w:sz w:val="20"/>
        </w:rPr>
        <w:t>*</w:t>
      </w:r>
      <w:r w:rsidRPr="0018594A">
        <w:rPr>
          <w:rFonts w:ascii="Tahoma" w:hAnsi="Tahoma" w:cs="Tahoma"/>
          <w:b/>
          <w:sz w:val="20"/>
          <w:vertAlign w:val="superscript"/>
        </w:rPr>
        <w:t xml:space="preserve">) </w:t>
      </w:r>
      <w:r w:rsidRPr="0018594A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18594A">
        <w:rPr>
          <w:rFonts w:ascii="Tahoma" w:hAnsi="Tahoma" w:cs="Tahoma"/>
          <w:b/>
          <w:sz w:val="20"/>
          <w:szCs w:val="20"/>
        </w:rPr>
        <w:t xml:space="preserve">art. 109 ust. 1 pkt 1 oraz art. 109 ust. 1, pkt 4 </w:t>
      </w:r>
      <w:r w:rsidRPr="0018594A">
        <w:rPr>
          <w:rFonts w:ascii="Tahoma" w:eastAsia="Calibri" w:hAnsi="Tahoma" w:cs="Tahoma"/>
          <w:b/>
          <w:sz w:val="20"/>
          <w:szCs w:val="20"/>
          <w:lang w:eastAsia="en-US"/>
        </w:rPr>
        <w:t>ustawy Pzp.</w:t>
      </w:r>
    </w:p>
    <w:p w14:paraId="69F49436" w14:textId="77777777" w:rsidR="0018594A" w:rsidRPr="0018594A" w:rsidRDefault="0018594A">
      <w:pPr>
        <w:numPr>
          <w:ilvl w:val="0"/>
          <w:numId w:val="82"/>
        </w:numPr>
        <w:spacing w:before="20" w:after="20" w:line="259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8594A">
        <w:rPr>
          <w:rFonts w:ascii="Tahoma" w:hAnsi="Tahoma" w:cs="Tahoma"/>
          <w:b/>
          <w:sz w:val="20"/>
        </w:rPr>
        <w:t>*</w:t>
      </w:r>
      <w:r w:rsidRPr="0018594A">
        <w:rPr>
          <w:rFonts w:ascii="Tahoma" w:hAnsi="Tahoma" w:cs="Tahoma"/>
          <w:b/>
          <w:sz w:val="20"/>
          <w:vertAlign w:val="superscript"/>
        </w:rPr>
        <w:t xml:space="preserve">) </w:t>
      </w:r>
      <w:r w:rsidRPr="0018594A">
        <w:rPr>
          <w:rFonts w:ascii="Tahoma" w:hAnsi="Tahoma" w:cs="Tahoma"/>
          <w:sz w:val="20"/>
          <w:szCs w:val="20"/>
        </w:rPr>
        <w:t xml:space="preserve">Oświadczam, w stosunku do Wykonawcy, którego reprezentuję zachodzą podstawy wykluczenia z postępowania na podstawie art. ……. ustawy Pzp (podać mającą zastosowanie podstawę prawną wykluczenia spośród wymienionych powyżej w art. 108 ust. 1 pkt 1-4 i 6, </w:t>
      </w:r>
      <w:r w:rsidRPr="0018594A">
        <w:rPr>
          <w:rFonts w:ascii="Tahoma" w:hAnsi="Tahoma" w:cs="Tahoma"/>
          <w:bCs/>
          <w:sz w:val="20"/>
          <w:szCs w:val="20"/>
        </w:rPr>
        <w:t>art. 109 ust. 1 pkt 1</w:t>
      </w:r>
      <w:r w:rsidRPr="0018594A">
        <w:rPr>
          <w:rFonts w:ascii="Tahoma" w:hAnsi="Tahoma" w:cs="Tahoma"/>
          <w:b/>
          <w:sz w:val="20"/>
          <w:szCs w:val="20"/>
        </w:rPr>
        <w:t xml:space="preserve"> </w:t>
      </w:r>
      <w:r w:rsidRPr="0018594A">
        <w:rPr>
          <w:rFonts w:ascii="Tahoma" w:hAnsi="Tahoma" w:cs="Tahoma"/>
          <w:sz w:val="20"/>
          <w:szCs w:val="20"/>
        </w:rPr>
        <w:t>oraz 109 ust. 1 pkt 4).</w:t>
      </w:r>
    </w:p>
    <w:p w14:paraId="66E6D021" w14:textId="77777777" w:rsidR="0018594A" w:rsidRPr="0018594A" w:rsidRDefault="0018594A" w:rsidP="0018594A">
      <w:pPr>
        <w:spacing w:before="20" w:after="20" w:line="259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20"/>
          <w:szCs w:val="20"/>
        </w:rPr>
        <w:t>Jednocześnie oświadczam, że w związku z ww. okolicznością, na podstawie art. 110 ust. 2 ustawy Pzp podjąłem następujące środki naprawcze: ………………………………………………</w:t>
      </w:r>
    </w:p>
    <w:p w14:paraId="3FCB6D23" w14:textId="77777777" w:rsidR="0018594A" w:rsidRPr="0018594A" w:rsidRDefault="0018594A">
      <w:pPr>
        <w:numPr>
          <w:ilvl w:val="0"/>
          <w:numId w:val="82"/>
        </w:numPr>
        <w:spacing w:before="20" w:after="20" w:line="259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18594A">
        <w:rPr>
          <w:rFonts w:ascii="Tahoma" w:eastAsia="Calibri" w:hAnsi="Tahoma" w:cs="Tahoma"/>
          <w:b/>
          <w:sz w:val="20"/>
          <w:szCs w:val="20"/>
          <w:lang w:eastAsia="en-US"/>
        </w:rPr>
        <w:t>*</w:t>
      </w:r>
      <w:r w:rsidRPr="0018594A">
        <w:rPr>
          <w:rFonts w:ascii="Tahoma" w:eastAsia="Calibri" w:hAnsi="Tahoma" w:cs="Tahoma"/>
          <w:b/>
          <w:sz w:val="20"/>
          <w:szCs w:val="20"/>
          <w:vertAlign w:val="superscript"/>
          <w:lang w:eastAsia="en-US"/>
        </w:rPr>
        <w:t>)</w:t>
      </w:r>
      <w:r w:rsidRPr="0018594A">
        <w:rPr>
          <w:rFonts w:ascii="Calibri" w:eastAsia="Calibri" w:hAnsi="Calibri" w:cs="Tahoma"/>
          <w:b/>
          <w:sz w:val="20"/>
          <w:szCs w:val="20"/>
          <w:vertAlign w:val="superscript"/>
          <w:lang w:eastAsia="en-US"/>
        </w:rPr>
        <w:t xml:space="preserve"> </w:t>
      </w:r>
      <w:r w:rsidRPr="0018594A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18594A">
        <w:rPr>
          <w:rFonts w:ascii="Tahoma" w:eastAsia="Calibri" w:hAnsi="Tahoma" w:cs="Tahoma"/>
          <w:b/>
          <w:bCs/>
          <w:spacing w:val="1"/>
          <w:sz w:val="20"/>
          <w:szCs w:val="20"/>
          <w:lang w:eastAsia="en-US"/>
        </w:rPr>
        <w:t xml:space="preserve">którejkolwiek z okoliczności wskazanych w art. 7 ust. 1 </w:t>
      </w:r>
      <w:r w:rsidRPr="0018594A">
        <w:rPr>
          <w:rFonts w:ascii="Tahoma" w:eastAsia="Calibri" w:hAnsi="Tahoma" w:cs="Tahoma"/>
          <w:b/>
          <w:bCs/>
          <w:sz w:val="20"/>
          <w:szCs w:val="20"/>
          <w:lang w:eastAsia="en-US"/>
        </w:rPr>
        <w:t>ustawy z dnia 13 kwietnia 2022 roku o szczególnych rozwiązaniach w zakresie przeciwdziałania wspieraniu agresji na Ukrainę oraz służących ochronie bezpieczeństwa narodowego.</w:t>
      </w:r>
    </w:p>
    <w:p w14:paraId="7A26A7CF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b/>
          <w:sz w:val="20"/>
        </w:rPr>
        <w:t>*</w:t>
      </w:r>
      <w:r w:rsidRPr="0018594A">
        <w:rPr>
          <w:rFonts w:ascii="Tahoma" w:hAnsi="Tahoma" w:cs="Tahoma"/>
          <w:b/>
          <w:sz w:val="20"/>
          <w:vertAlign w:val="superscript"/>
        </w:rPr>
        <w:t>)</w:t>
      </w:r>
      <w:r w:rsidRPr="0018594A">
        <w:rPr>
          <w:rFonts w:ascii="Tahoma" w:hAnsi="Tahoma" w:cs="Tahoma"/>
          <w:b/>
          <w:sz w:val="20"/>
        </w:rPr>
        <w:t xml:space="preserve"> </w:t>
      </w:r>
      <w:r w:rsidRPr="0018594A">
        <w:rPr>
          <w:rFonts w:ascii="Tahoma" w:hAnsi="Tahoma" w:cs="Tahoma"/>
          <w:b/>
          <w:sz w:val="16"/>
          <w:szCs w:val="16"/>
          <w:highlight w:val="yellow"/>
        </w:rPr>
        <w:t>WAŻNE</w:t>
      </w:r>
      <w:r w:rsidRPr="0018594A">
        <w:rPr>
          <w:rFonts w:ascii="Tahoma" w:hAnsi="Tahoma" w:cs="Tahoma"/>
          <w:sz w:val="20"/>
          <w:highlight w:val="yellow"/>
        </w:rPr>
        <w:t xml:space="preserve"> – </w:t>
      </w:r>
      <w:r w:rsidRPr="0018594A">
        <w:rPr>
          <w:rFonts w:ascii="Tahoma" w:hAnsi="Tahoma" w:cs="Tahoma"/>
          <w:sz w:val="16"/>
          <w:szCs w:val="16"/>
          <w:highlight w:val="yellow"/>
        </w:rPr>
        <w:t>niepotrzebne</w:t>
      </w:r>
      <w:r w:rsidRPr="0018594A">
        <w:rPr>
          <w:rFonts w:ascii="Tahoma" w:hAnsi="Tahoma" w:cs="Tahoma"/>
          <w:b/>
          <w:sz w:val="16"/>
          <w:szCs w:val="16"/>
          <w:highlight w:val="yellow"/>
        </w:rPr>
        <w:t xml:space="preserve"> skreślić</w:t>
      </w:r>
    </w:p>
    <w:p w14:paraId="3800B712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0E7C0595" w14:textId="77777777" w:rsidR="0018594A" w:rsidRPr="0018594A" w:rsidRDefault="0018594A" w:rsidP="0018594A">
      <w:pPr>
        <w:spacing w:before="20" w:after="20" w:line="276" w:lineRule="auto"/>
        <w:rPr>
          <w:rFonts w:ascii="Tahoma" w:hAnsi="Tahoma" w:cs="Tahoma"/>
          <w:b/>
          <w:bCs/>
          <w:sz w:val="20"/>
          <w:szCs w:val="20"/>
        </w:rPr>
      </w:pPr>
      <w:r w:rsidRPr="0018594A">
        <w:rPr>
          <w:rFonts w:ascii="Tahoma" w:hAnsi="Tahoma" w:cs="Tahoma"/>
          <w:b/>
          <w:bCs/>
          <w:sz w:val="20"/>
          <w:szCs w:val="20"/>
        </w:rPr>
        <w:t>Posługuję się Certyfikatem Wykonawców zamówień publicznych i oświadczam co następuje**:</w:t>
      </w:r>
    </w:p>
    <w:p w14:paraId="46EEE904" w14:textId="77777777" w:rsidR="0018594A" w:rsidRPr="0018594A" w:rsidRDefault="0018594A">
      <w:pPr>
        <w:numPr>
          <w:ilvl w:val="2"/>
          <w:numId w:val="154"/>
        </w:numPr>
        <w:tabs>
          <w:tab w:val="num" w:pos="284"/>
        </w:tabs>
        <w:spacing w:before="20" w:after="20" w:line="276" w:lineRule="auto"/>
        <w:ind w:right="21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8594A">
        <w:rPr>
          <w:rFonts w:ascii="Tahoma" w:eastAsia="Calibri" w:hAnsi="Tahoma" w:cs="Tahoma"/>
          <w:sz w:val="20"/>
          <w:szCs w:val="20"/>
          <w:lang w:eastAsia="en-US"/>
        </w:rPr>
        <w:t>Numer certyfikatu i oznaczenie: ………………………………………………………………………………………………</w:t>
      </w:r>
    </w:p>
    <w:p w14:paraId="566E07A8" w14:textId="77777777" w:rsidR="0018594A" w:rsidRPr="0018594A" w:rsidRDefault="0018594A">
      <w:pPr>
        <w:numPr>
          <w:ilvl w:val="2"/>
          <w:numId w:val="154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8594A">
        <w:rPr>
          <w:rFonts w:ascii="Tahoma" w:eastAsia="Calibri" w:hAnsi="Tahoma" w:cs="Tahoma"/>
          <w:sz w:val="20"/>
          <w:szCs w:val="20"/>
          <w:lang w:eastAsia="en-US"/>
        </w:rPr>
        <w:t>Nazwa podmiotu certyfikującego: ……………………………………………………………………………………………</w:t>
      </w:r>
    </w:p>
    <w:p w14:paraId="5628A3A1" w14:textId="77777777" w:rsidR="0018594A" w:rsidRPr="0018594A" w:rsidRDefault="0018594A">
      <w:pPr>
        <w:numPr>
          <w:ilvl w:val="2"/>
          <w:numId w:val="154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8594A">
        <w:rPr>
          <w:rFonts w:ascii="Tahoma" w:eastAsia="Calibri" w:hAnsi="Tahoma" w:cs="Tahoma"/>
          <w:sz w:val="20"/>
          <w:szCs w:val="20"/>
          <w:lang w:eastAsia="en-US"/>
        </w:rPr>
        <w:t>Okres ważności certyfikacji: …………………………………………………………………………………………………….</w:t>
      </w:r>
    </w:p>
    <w:p w14:paraId="701A2B08" w14:textId="77777777" w:rsidR="0018594A" w:rsidRPr="0018594A" w:rsidRDefault="0018594A">
      <w:pPr>
        <w:numPr>
          <w:ilvl w:val="2"/>
          <w:numId w:val="154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8594A">
        <w:rPr>
          <w:rFonts w:ascii="Tahoma" w:eastAsia="Calibri" w:hAnsi="Tahoma" w:cs="Tahoma"/>
          <w:sz w:val="20"/>
          <w:szCs w:val="20"/>
          <w:lang w:eastAsia="en-US"/>
        </w:rPr>
        <w:t>Zakres, w jakim certyfikat ma potwierdzać brak podstaw wykluczenia: ………………….……………………………………………………………………………………………………………………………………</w:t>
      </w:r>
    </w:p>
    <w:p w14:paraId="36F1C00D" w14:textId="77777777" w:rsidR="0018594A" w:rsidRPr="0018594A" w:rsidRDefault="0018594A" w:rsidP="0018594A">
      <w:pPr>
        <w:tabs>
          <w:tab w:val="num" w:pos="284"/>
        </w:tabs>
        <w:spacing w:before="20" w:after="20" w:line="276" w:lineRule="auto"/>
        <w:ind w:left="284" w:right="21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8594A">
        <w:rPr>
          <w:rFonts w:ascii="Tahoma" w:eastAsia="Calibri" w:hAnsi="Tahoma" w:cs="Tahoma"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……………………………………………………………………………………………………………………………………………….………</w:t>
      </w:r>
    </w:p>
    <w:p w14:paraId="73618D29" w14:textId="77777777" w:rsidR="0018594A" w:rsidRPr="0018594A" w:rsidRDefault="0018594A" w:rsidP="0018594A">
      <w:pPr>
        <w:autoSpaceDE w:val="0"/>
        <w:autoSpaceDN w:val="0"/>
        <w:adjustRightInd w:val="0"/>
        <w:spacing w:before="20" w:after="20" w:line="276" w:lineRule="auto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 w:rsidRPr="0018594A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**Ustawa z dnia 05.08.2025 r. o certyfikacji wykonawców zamówień publicznych (t.j. Dz.U.2025 r., poz. 1235)</w:t>
      </w:r>
    </w:p>
    <w:p w14:paraId="007140F4" w14:textId="77777777" w:rsidR="0018594A" w:rsidRPr="0018594A" w:rsidRDefault="0018594A" w:rsidP="0018594A">
      <w:pPr>
        <w:spacing w:before="20" w:after="20" w:line="276" w:lineRule="auto"/>
        <w:jc w:val="both"/>
        <w:rPr>
          <w:rFonts w:ascii="Tahoma" w:hAnsi="Tahoma" w:cs="Tahoma"/>
          <w:b/>
          <w:bCs/>
          <w:sz w:val="18"/>
          <w:szCs w:val="18"/>
        </w:rPr>
      </w:pPr>
    </w:p>
    <w:p w14:paraId="13D58937" w14:textId="77777777" w:rsidR="0018594A" w:rsidRPr="0018594A" w:rsidRDefault="0018594A" w:rsidP="0018594A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18594A">
        <w:rPr>
          <w:rFonts w:ascii="Tahoma" w:hAnsi="Tahoma" w:cs="Tahoma"/>
          <w:b/>
          <w:bCs/>
          <w:sz w:val="20"/>
          <w:szCs w:val="20"/>
        </w:rPr>
        <w:t xml:space="preserve">Wykonawca zobowiązany jest do ujawnienia na etapie oświadczenia składanego wraz z ofertą, </w:t>
      </w:r>
      <w:r w:rsidRPr="0018594A">
        <w:rPr>
          <w:rFonts w:ascii="Tahoma" w:hAnsi="Tahoma" w:cs="Tahoma"/>
          <w:b/>
          <w:bCs/>
          <w:sz w:val="20"/>
          <w:szCs w:val="20"/>
        </w:rPr>
        <w:br/>
        <w:t xml:space="preserve">że będzie posługiwał się certyfikatem. </w:t>
      </w:r>
    </w:p>
    <w:p w14:paraId="01FDBBC8" w14:textId="77777777" w:rsidR="0018594A" w:rsidRPr="0018594A" w:rsidRDefault="0018594A" w:rsidP="0018594A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18594A">
        <w:rPr>
          <w:rFonts w:ascii="Tahoma" w:hAnsi="Tahoma" w:cs="Tahoma"/>
          <w:b/>
          <w:bCs/>
          <w:sz w:val="20"/>
          <w:szCs w:val="20"/>
        </w:rPr>
        <w:lastRenderedPageBreak/>
        <w:t xml:space="preserve">W przypadku braku wypełnienia danych w zakresie Certyfikatu Wykonawców, Zamawiający uzna, </w:t>
      </w:r>
      <w:r w:rsidRPr="0018594A">
        <w:rPr>
          <w:rFonts w:ascii="Tahoma" w:hAnsi="Tahoma" w:cs="Tahoma"/>
          <w:b/>
          <w:bCs/>
          <w:sz w:val="20"/>
          <w:szCs w:val="20"/>
        </w:rPr>
        <w:br/>
        <w:t xml:space="preserve">iż Wykonawca nie będzie posługiwał się Certyfikatem Wykonawców zamówień publicznych </w:t>
      </w:r>
      <w:r w:rsidRPr="0018594A">
        <w:rPr>
          <w:rFonts w:ascii="Tahoma" w:hAnsi="Tahoma" w:cs="Tahoma"/>
          <w:b/>
          <w:bCs/>
          <w:sz w:val="20"/>
          <w:szCs w:val="20"/>
        </w:rPr>
        <w:br/>
        <w:t>w przedmiotowym postępowaniu.</w:t>
      </w:r>
    </w:p>
    <w:p w14:paraId="7E199A7E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3748CA20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7E7F079C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6A53F1A4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316A1817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4E2AF954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61ABF696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1D1FC7FD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sz w:val="18"/>
          <w:szCs w:val="18"/>
        </w:rPr>
        <w:tab/>
      </w:r>
      <w:r w:rsidRPr="0018594A">
        <w:rPr>
          <w:rFonts w:ascii="Tahoma" w:hAnsi="Tahoma" w:cs="Tahoma"/>
          <w:sz w:val="18"/>
          <w:szCs w:val="18"/>
        </w:rPr>
        <w:tab/>
      </w:r>
      <w:r w:rsidRPr="0018594A">
        <w:rPr>
          <w:rFonts w:ascii="Tahoma" w:hAnsi="Tahoma" w:cs="Tahoma"/>
          <w:sz w:val="18"/>
          <w:szCs w:val="18"/>
        </w:rPr>
        <w:tab/>
      </w:r>
      <w:r w:rsidRPr="0018594A">
        <w:rPr>
          <w:rFonts w:ascii="Tahoma" w:hAnsi="Tahoma" w:cs="Tahoma"/>
          <w:sz w:val="18"/>
          <w:szCs w:val="18"/>
        </w:rPr>
        <w:tab/>
      </w:r>
      <w:r w:rsidRPr="0018594A">
        <w:rPr>
          <w:rFonts w:ascii="Tahoma" w:hAnsi="Tahoma" w:cs="Tahoma"/>
          <w:sz w:val="18"/>
          <w:szCs w:val="18"/>
        </w:rPr>
        <w:tab/>
      </w:r>
      <w:r w:rsidRPr="0018594A">
        <w:rPr>
          <w:rFonts w:ascii="Tahoma" w:hAnsi="Tahoma" w:cs="Tahoma"/>
          <w:sz w:val="18"/>
          <w:szCs w:val="18"/>
        </w:rPr>
        <w:tab/>
      </w:r>
      <w:r w:rsidRPr="0018594A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6747F32C" w14:textId="77777777" w:rsidR="0018594A" w:rsidRPr="0018594A" w:rsidRDefault="0018594A" w:rsidP="0018594A">
      <w:pPr>
        <w:spacing w:before="20" w:after="20" w:line="259" w:lineRule="auto"/>
        <w:rPr>
          <w:rFonts w:ascii="Tahoma" w:eastAsia="Calibri" w:hAnsi="Tahoma" w:cs="Tahoma"/>
          <w:sz w:val="16"/>
          <w:szCs w:val="16"/>
          <w:lang w:eastAsia="en-US"/>
        </w:rPr>
      </w:pPr>
      <w:r w:rsidRPr="0018594A">
        <w:rPr>
          <w:rFonts w:ascii="Tahoma" w:hAnsi="Tahoma" w:cs="Tahoma"/>
          <w:sz w:val="16"/>
          <w:szCs w:val="16"/>
        </w:rPr>
        <w:tab/>
      </w:r>
      <w:r w:rsidRPr="0018594A">
        <w:rPr>
          <w:rFonts w:ascii="Tahoma" w:hAnsi="Tahoma" w:cs="Tahoma"/>
          <w:sz w:val="16"/>
          <w:szCs w:val="16"/>
        </w:rPr>
        <w:tab/>
        <w:t>/przedstawiciel Podmiotu udostępniającego zasoby określony aktem rejestrowym lub przedstawiciel upełnomocniony/</w:t>
      </w:r>
    </w:p>
    <w:p w14:paraId="4E48DD03" w14:textId="77777777" w:rsidR="0018594A" w:rsidRPr="0018594A" w:rsidRDefault="0018594A" w:rsidP="0018594A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18594A">
        <w:rPr>
          <w:rFonts w:ascii="Tahoma" w:hAnsi="Tahoma" w:cs="Tahoma"/>
          <w:sz w:val="20"/>
        </w:rPr>
        <w:br w:type="page"/>
      </w:r>
      <w:r w:rsidRPr="0018594A">
        <w:rPr>
          <w:rFonts w:ascii="Tahoma" w:hAnsi="Tahoma" w:cs="Tahoma"/>
          <w:b/>
          <w:sz w:val="20"/>
          <w:szCs w:val="20"/>
        </w:rPr>
        <w:lastRenderedPageBreak/>
        <w:t>DRUK Nr 3</w:t>
      </w:r>
    </w:p>
    <w:p w14:paraId="5C53A9DC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sz w:val="19"/>
          <w:szCs w:val="19"/>
        </w:rPr>
        <w:t>W przypadku ofert wspólnych (spółki cywilne/konsorcjum), niniejsze oświadczenie składa każdy z Wykonawców składających ofertę wspólną</w:t>
      </w:r>
      <w:r w:rsidRPr="0018594A">
        <w:rPr>
          <w:rFonts w:ascii="Tahoma" w:hAnsi="Tahoma" w:cs="Tahoma"/>
          <w:sz w:val="20"/>
          <w:szCs w:val="20"/>
        </w:rPr>
        <w:t>.</w:t>
      </w:r>
    </w:p>
    <w:p w14:paraId="10A83ABC" w14:textId="77777777" w:rsidR="0018594A" w:rsidRPr="0018594A" w:rsidRDefault="0018594A" w:rsidP="0018594A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18594A">
        <w:rPr>
          <w:rFonts w:ascii="Tahoma" w:hAnsi="Tahoma" w:cs="Tahoma"/>
          <w:b/>
          <w:sz w:val="18"/>
          <w:szCs w:val="18"/>
        </w:rPr>
        <w:t>Pełna nazwa/firma Wykonawcy/ Wykonawców wspólnie ubiegających się o udzielenie zamówienia: ………………</w:t>
      </w:r>
    </w:p>
    <w:p w14:paraId="20E201A9" w14:textId="77777777" w:rsidR="0018594A" w:rsidRPr="0018594A" w:rsidRDefault="0018594A" w:rsidP="0018594A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4"/>
          <w:szCs w:val="14"/>
        </w:rPr>
      </w:pPr>
      <w:r w:rsidRPr="0018594A">
        <w:rPr>
          <w:rFonts w:ascii="Tahoma" w:hAnsi="Tahoma" w:cs="Tahoma"/>
          <w:sz w:val="14"/>
          <w:szCs w:val="14"/>
        </w:rPr>
        <w:t>(w przypadku Wykonawców wspólnie ubiegających się o udzielenie zamówienia należy podać nazwę pełnomocnika oraz zaznaczyć, iż Wykonawcy wspólnie ubiegają się o udzielenie zamówienia, a także wymienić wszystkich pozostałych Wykonawców)</w:t>
      </w:r>
    </w:p>
    <w:p w14:paraId="19666F30" w14:textId="77777777" w:rsidR="0018594A" w:rsidRPr="0018594A" w:rsidRDefault="0018594A" w:rsidP="0018594A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sz w:val="18"/>
          <w:szCs w:val="18"/>
        </w:rPr>
        <w:t>adres siedziby: …………………………</w:t>
      </w:r>
    </w:p>
    <w:p w14:paraId="09C44029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48DE0F74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18594A">
        <w:rPr>
          <w:rFonts w:ascii="Tahoma" w:hAnsi="Tahoma" w:cs="Tahoma"/>
          <w:sz w:val="18"/>
          <w:szCs w:val="18"/>
          <w:lang w:val="en-US"/>
        </w:rPr>
        <w:t xml:space="preserve">NIP: …………………….., </w:t>
      </w:r>
    </w:p>
    <w:p w14:paraId="0A03B594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18594A">
        <w:rPr>
          <w:rFonts w:ascii="Tahoma" w:hAnsi="Tahoma" w:cs="Tahoma"/>
          <w:sz w:val="18"/>
          <w:szCs w:val="18"/>
          <w:lang w:val="en-US"/>
        </w:rPr>
        <w:t xml:space="preserve">REGON: …………………………., </w:t>
      </w:r>
    </w:p>
    <w:p w14:paraId="4B599979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18594A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4761A554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eastAsia="Calibri" w:hAnsi="Tahoma" w:cs="Tahoma"/>
          <w:b/>
          <w:sz w:val="10"/>
          <w:szCs w:val="10"/>
          <w:lang w:val="en-US" w:eastAsia="en-US"/>
        </w:rPr>
      </w:pPr>
    </w:p>
    <w:p w14:paraId="0810505A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18594A">
        <w:rPr>
          <w:rFonts w:ascii="Tahoma" w:eastAsia="Calibri" w:hAnsi="Tahoma" w:cs="Tahoma"/>
          <w:b/>
          <w:sz w:val="26"/>
          <w:szCs w:val="26"/>
          <w:lang w:eastAsia="en-US"/>
        </w:rPr>
        <w:t xml:space="preserve">OŚWIADCZENIE </w:t>
      </w:r>
    </w:p>
    <w:p w14:paraId="74E72F16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18594A">
        <w:rPr>
          <w:rFonts w:ascii="Tahoma" w:eastAsia="Calibri" w:hAnsi="Tahoma" w:cs="Tahoma"/>
          <w:b/>
          <w:sz w:val="26"/>
          <w:szCs w:val="26"/>
          <w:lang w:eastAsia="en-US"/>
        </w:rPr>
        <w:t>WYKONAWCY / WYKONAWCÓW WYSTĘPUJĄCYCH WSPÓLNIE</w:t>
      </w:r>
    </w:p>
    <w:p w14:paraId="64064724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b/>
        </w:rPr>
      </w:pPr>
      <w:r w:rsidRPr="0018594A">
        <w:rPr>
          <w:rFonts w:ascii="Tahoma" w:hAnsi="Tahoma" w:cs="Tahoma"/>
          <w:b/>
          <w:bCs/>
        </w:rPr>
        <w:t>O AKTUALNOŚCI INFORMACJI ZAWARTYCH W OŚWIADCZENIU</w:t>
      </w:r>
      <w:r w:rsidRPr="0018594A">
        <w:rPr>
          <w:rFonts w:ascii="Tahoma" w:hAnsi="Tahoma" w:cs="Tahoma"/>
          <w:b/>
        </w:rPr>
        <w:t xml:space="preserve"> </w:t>
      </w:r>
    </w:p>
    <w:p w14:paraId="5FE41C7F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bCs/>
        </w:rPr>
      </w:pPr>
      <w:r w:rsidRPr="0018594A">
        <w:rPr>
          <w:rFonts w:ascii="Tahoma" w:hAnsi="Tahoma" w:cs="Tahoma"/>
          <w:b/>
        </w:rPr>
        <w:t>DOTYCZĄCYM PRZESŁANEK WYKLUCZENIA Z POSTĘPOWANIA</w:t>
      </w:r>
      <w:r w:rsidRPr="0018594A">
        <w:rPr>
          <w:rFonts w:ascii="Tahoma" w:hAnsi="Tahoma" w:cs="Tahoma"/>
          <w:bCs/>
        </w:rPr>
        <w:t xml:space="preserve"> </w:t>
      </w:r>
      <w:r w:rsidRPr="0018594A">
        <w:rPr>
          <w:rFonts w:ascii="Tahoma" w:hAnsi="Tahoma" w:cs="Tahoma"/>
          <w:b/>
        </w:rPr>
        <w:t>(W DRUK NR 2)</w:t>
      </w:r>
      <w:r w:rsidRPr="0018594A">
        <w:rPr>
          <w:b/>
          <w:szCs w:val="21"/>
        </w:rPr>
        <w:t xml:space="preserve"> </w:t>
      </w:r>
    </w:p>
    <w:p w14:paraId="4D262DF8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18594A">
        <w:rPr>
          <w:rFonts w:ascii="Tahoma" w:hAnsi="Tahoma" w:cs="Tahoma"/>
          <w:bCs/>
          <w:sz w:val="20"/>
          <w:szCs w:val="20"/>
        </w:rPr>
        <w:t xml:space="preserve">składanym na </w:t>
      </w:r>
      <w:r w:rsidRPr="0018594A">
        <w:rPr>
          <w:rFonts w:ascii="Tahoma" w:hAnsi="Tahoma" w:cs="Tahoma"/>
          <w:b/>
          <w:sz w:val="20"/>
          <w:szCs w:val="20"/>
        </w:rPr>
        <w:t>podstawie art. 125 ust. 1</w:t>
      </w:r>
      <w:r w:rsidRPr="0018594A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18594A">
        <w:rPr>
          <w:rFonts w:ascii="Tahoma" w:hAnsi="Tahoma" w:cs="Tahoma"/>
          <w:bCs/>
          <w:sz w:val="20"/>
          <w:szCs w:val="20"/>
        </w:rPr>
        <w:br/>
        <w:t>(t.j. Dz. U. z 2026 r. poz. 793)</w:t>
      </w:r>
      <w:r w:rsidRPr="0018594A">
        <w:rPr>
          <w:b/>
          <w:bCs/>
          <w:szCs w:val="21"/>
        </w:rPr>
        <w:t xml:space="preserve"> </w:t>
      </w:r>
    </w:p>
    <w:p w14:paraId="4CBE6A45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18594A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Pr="0018594A">
        <w:rPr>
          <w:rFonts w:ascii="Tahoma" w:hAnsi="Tahoma" w:cs="Tahoma"/>
          <w:sz w:val="20"/>
          <w:szCs w:val="20"/>
        </w:rPr>
        <w:t>w postępowaniu w sprawie udzielenia zamówienia publicznego na:</w:t>
      </w:r>
    </w:p>
    <w:p w14:paraId="3FFFB77A" w14:textId="65A804FB" w:rsidR="0018594A" w:rsidRPr="00BE04E5" w:rsidRDefault="00BE04E5" w:rsidP="00BE04E5">
      <w:pPr>
        <w:spacing w:before="40" w:after="120"/>
        <w:jc w:val="center"/>
        <w:rPr>
          <w:rFonts w:ascii="Tahoma" w:hAnsi="Tahoma" w:cs="Tahoma"/>
          <w:b/>
          <w:i/>
          <w:iCs/>
          <w:sz w:val="22"/>
          <w:szCs w:val="22"/>
        </w:rPr>
      </w:pPr>
      <w:r w:rsidRPr="00BE04E5">
        <w:rPr>
          <w:rFonts w:ascii="Tahoma" w:hAnsi="Tahoma" w:cs="Tahoma"/>
          <w:b/>
          <w:sz w:val="22"/>
          <w:szCs w:val="22"/>
        </w:rPr>
        <w:t>Remonty chodników na terenie Powiatu Kędzierzyńsko-Kozielskiego w 2026 r.</w:t>
      </w:r>
      <w:r w:rsidR="0018594A" w:rsidRPr="0018594A">
        <w:rPr>
          <w:rFonts w:ascii="Tahoma" w:hAnsi="Tahoma" w:cs="Tahoma"/>
          <w:b/>
          <w:sz w:val="22"/>
          <w:szCs w:val="22"/>
        </w:rPr>
        <w:br/>
      </w:r>
      <w:r w:rsidR="0018594A" w:rsidRPr="0018594A">
        <w:rPr>
          <w:rFonts w:ascii="Tahoma" w:hAnsi="Tahoma" w:cs="Tahoma"/>
          <w:sz w:val="16"/>
          <w:szCs w:val="16"/>
        </w:rPr>
        <w:t>/przedmiot zamówienia/</w:t>
      </w:r>
    </w:p>
    <w:p w14:paraId="502E9810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268C885D" w14:textId="77777777" w:rsidR="0018594A" w:rsidRPr="0018594A" w:rsidRDefault="0018594A" w:rsidP="0018594A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7858167F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20"/>
          <w:szCs w:val="20"/>
        </w:rPr>
        <w:t>reprezentujący Wykonawcę: ..............................................................................................................</w:t>
      </w:r>
      <w:r w:rsidRPr="0018594A">
        <w:rPr>
          <w:rFonts w:ascii="Tahoma" w:hAnsi="Tahoma" w:cs="Tahoma"/>
          <w:b/>
          <w:sz w:val="20"/>
          <w:szCs w:val="20"/>
        </w:rPr>
        <w:t xml:space="preserve"> </w:t>
      </w:r>
    </w:p>
    <w:p w14:paraId="6664079C" w14:textId="77777777" w:rsidR="0018594A" w:rsidRPr="0018594A" w:rsidRDefault="0018594A" w:rsidP="0018594A">
      <w:pPr>
        <w:spacing w:before="20" w:after="20" w:line="259" w:lineRule="auto"/>
        <w:jc w:val="both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t>/nazwa Wykonawcy/</w:t>
      </w:r>
    </w:p>
    <w:p w14:paraId="2684E715" w14:textId="77777777" w:rsidR="0018594A" w:rsidRPr="0018594A" w:rsidRDefault="0018594A" w:rsidP="0018594A">
      <w:pPr>
        <w:spacing w:before="20" w:after="20" w:line="259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18594A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18594A">
        <w:rPr>
          <w:rFonts w:ascii="Tahoma" w:eastAsia="Calibri" w:hAnsi="Tahoma" w:cs="Tahoma"/>
          <w:sz w:val="18"/>
          <w:szCs w:val="18"/>
          <w:lang w:eastAsia="en-US"/>
        </w:rPr>
        <w:t>a także, że wszystkie informacje podane w poniższych oświadczeniach są aktualne, zgodne z prawdą i zostały przedstawione z pełną świadomością konsekwencji wprowadzenia Zamawiającego w błąd przy przedstawianiu informacji,</w:t>
      </w:r>
    </w:p>
    <w:p w14:paraId="53A1CA53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eastAsia="Calibri" w:hAnsi="Tahoma" w:cs="Tahoma"/>
          <w:b/>
          <w:lang w:eastAsia="en-US"/>
        </w:rPr>
      </w:pPr>
      <w:r w:rsidRPr="0018594A">
        <w:rPr>
          <w:rFonts w:ascii="Tahoma" w:eastAsia="Calibri" w:hAnsi="Tahoma" w:cs="Tahoma"/>
          <w:b/>
          <w:sz w:val="28"/>
          <w:szCs w:val="28"/>
          <w:lang w:eastAsia="en-US"/>
        </w:rPr>
        <w:t>OŚWIADCZAM</w:t>
      </w:r>
      <w:r w:rsidRPr="0018594A">
        <w:rPr>
          <w:rFonts w:ascii="Tahoma" w:eastAsia="Calibri" w:hAnsi="Tahoma" w:cs="Tahoma"/>
          <w:b/>
          <w:lang w:eastAsia="en-US"/>
        </w:rPr>
        <w:t>, że:</w:t>
      </w:r>
    </w:p>
    <w:p w14:paraId="00DBA6C0" w14:textId="77777777" w:rsidR="0018594A" w:rsidRPr="0018594A" w:rsidRDefault="0018594A">
      <w:pPr>
        <w:numPr>
          <w:ilvl w:val="0"/>
          <w:numId w:val="83"/>
        </w:numPr>
        <w:tabs>
          <w:tab w:val="clear" w:pos="720"/>
          <w:tab w:val="num" w:pos="284"/>
        </w:tabs>
        <w:suppressAutoHyphens/>
        <w:spacing w:before="20" w:after="80" w:line="259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18594A">
        <w:rPr>
          <w:rFonts w:ascii="Tahoma" w:hAnsi="Tahoma" w:cs="Tahoma"/>
          <w:sz w:val="18"/>
          <w:szCs w:val="18"/>
        </w:rPr>
        <w:t xml:space="preserve">aktualne są informacje zawarte w oświadczeniu, o którym mowa w art. 125 ust. 1 ustawy Pzp w zakresie podstaw wykluczenia z postępowania, o których mowa w art. 108 ust. 1, w art. 109 ust. 1 pkt 1 oraz art. 109 ust. 1 pkt 4 ustawy Pzp. </w:t>
      </w:r>
    </w:p>
    <w:p w14:paraId="0598CA01" w14:textId="77777777" w:rsidR="0018594A" w:rsidRPr="0018594A" w:rsidRDefault="0018594A">
      <w:pPr>
        <w:numPr>
          <w:ilvl w:val="0"/>
          <w:numId w:val="83"/>
        </w:numPr>
        <w:tabs>
          <w:tab w:val="clear" w:pos="720"/>
          <w:tab w:val="num" w:pos="426"/>
        </w:tabs>
        <w:suppressAutoHyphens/>
        <w:spacing w:before="20" w:after="80" w:line="259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18594A">
        <w:rPr>
          <w:rFonts w:ascii="Tahoma" w:hAnsi="Tahoma" w:cs="Tahoma"/>
          <w:sz w:val="18"/>
          <w:szCs w:val="18"/>
        </w:rPr>
        <w:t>następujące informacje zawarte przeze mnie w oświadczeniu, o którym mowa art. 125 ust. 1 usta</w:t>
      </w:r>
      <w:r w:rsidRPr="0018594A">
        <w:rPr>
          <w:rFonts w:ascii="Tahoma" w:hAnsi="Tahoma" w:cs="Tahoma"/>
          <w:sz w:val="18"/>
          <w:szCs w:val="18"/>
        </w:rPr>
        <w:softHyphen/>
        <w:t>wy Pzp, w zakresie podstaw wykluczenia z postępowania, o których mowa w art. 108 ust. 1, w art. 109 ust. 1 pkt 1 oraz w art. 109 ust. 1 pkt 4 ustawy Pzp, są nieaktualne w następującym zakresie ………………………. (podać mającą zastosowanie podstawę prawną wykluczenia spośród wymie</w:t>
      </w:r>
      <w:r w:rsidRPr="0018594A">
        <w:rPr>
          <w:rFonts w:ascii="Tahoma" w:hAnsi="Tahoma" w:cs="Tahoma"/>
          <w:sz w:val="18"/>
          <w:szCs w:val="18"/>
        </w:rPr>
        <w:softHyphen/>
        <w:t>nionych powyżej w art. 108 ust. 1, art. 109 ust. 1 pkt 1 oraz w art. 109 ust. 4).</w:t>
      </w:r>
    </w:p>
    <w:p w14:paraId="518A28F5" w14:textId="77777777" w:rsidR="0018594A" w:rsidRPr="0018594A" w:rsidRDefault="0018594A" w:rsidP="0018594A">
      <w:pPr>
        <w:suppressAutoHyphens/>
        <w:spacing w:before="20" w:after="80" w:line="259" w:lineRule="auto"/>
        <w:jc w:val="both"/>
        <w:rPr>
          <w:rFonts w:ascii="Tahoma" w:hAnsi="Tahoma" w:cs="Tahoma"/>
          <w:sz w:val="4"/>
          <w:szCs w:val="4"/>
        </w:rPr>
      </w:pPr>
    </w:p>
    <w:p w14:paraId="3C5224DD" w14:textId="77777777" w:rsidR="0018594A" w:rsidRPr="0018594A" w:rsidRDefault="0018594A">
      <w:pPr>
        <w:numPr>
          <w:ilvl w:val="0"/>
          <w:numId w:val="83"/>
        </w:numPr>
        <w:tabs>
          <w:tab w:val="clear" w:pos="720"/>
          <w:tab w:val="num" w:pos="284"/>
        </w:tabs>
        <w:spacing w:before="20" w:after="80" w:line="259" w:lineRule="auto"/>
        <w:ind w:left="284" w:hanging="284"/>
        <w:jc w:val="both"/>
        <w:rPr>
          <w:rFonts w:ascii="Tahoma" w:eastAsia="Calibri" w:hAnsi="Tahoma" w:cs="Tahoma"/>
          <w:bCs/>
          <w:sz w:val="18"/>
          <w:szCs w:val="18"/>
          <w:lang w:eastAsia="en-US"/>
        </w:rPr>
      </w:pPr>
      <w:r w:rsidRPr="0018594A">
        <w:rPr>
          <w:rFonts w:ascii="Tahoma" w:eastAsia="Calibri" w:hAnsi="Tahoma" w:cs="Tahoma"/>
          <w:b/>
          <w:sz w:val="18"/>
          <w:szCs w:val="18"/>
          <w:lang w:eastAsia="en-US"/>
        </w:rPr>
        <w:t>*</w:t>
      </w:r>
      <w:r w:rsidRPr="0018594A">
        <w:rPr>
          <w:rFonts w:ascii="Tahoma" w:eastAsia="Calibri" w:hAnsi="Tahoma" w:cs="Tahoma"/>
          <w:bCs/>
          <w:sz w:val="18"/>
          <w:szCs w:val="18"/>
          <w:vertAlign w:val="superscript"/>
          <w:lang w:eastAsia="en-US"/>
        </w:rPr>
        <w:t xml:space="preserve"> </w:t>
      </w:r>
      <w:r w:rsidRPr="0018594A">
        <w:rPr>
          <w:rFonts w:ascii="Tahoma" w:eastAsia="Calibri" w:hAnsi="Tahoma" w:cs="Tahoma"/>
          <w:sz w:val="18"/>
          <w:szCs w:val="18"/>
          <w:lang w:eastAsia="en-US"/>
        </w:rPr>
        <w:t>aktualne są informacje zawarte w oświadczeniu o niepodleganiu wykluczeniu z postępowania</w:t>
      </w:r>
      <w:r w:rsidRPr="0018594A">
        <w:rPr>
          <w:rFonts w:ascii="Tahoma" w:eastAsia="Calibri" w:hAnsi="Tahoma" w:cs="Tahoma"/>
          <w:bCs/>
          <w:sz w:val="18"/>
          <w:szCs w:val="18"/>
          <w:lang w:eastAsia="en-US"/>
        </w:rPr>
        <w:t xml:space="preserve"> na podstawie </w:t>
      </w:r>
      <w:r w:rsidRPr="0018594A">
        <w:rPr>
          <w:rFonts w:ascii="Tahoma" w:eastAsia="Calibri" w:hAnsi="Tahoma" w:cs="Tahoma"/>
          <w:bCs/>
          <w:spacing w:val="1"/>
          <w:sz w:val="18"/>
          <w:szCs w:val="18"/>
          <w:lang w:eastAsia="en-US"/>
        </w:rPr>
        <w:t xml:space="preserve">którejkolwiek z okoliczności wskazanych w art. 7 ust. 1 </w:t>
      </w:r>
      <w:r w:rsidRPr="0018594A">
        <w:rPr>
          <w:rFonts w:ascii="Tahoma" w:eastAsia="Calibri" w:hAnsi="Tahoma" w:cs="Tahoma"/>
          <w:bCs/>
          <w:sz w:val="18"/>
          <w:szCs w:val="18"/>
          <w:lang w:eastAsia="en-US"/>
        </w:rPr>
        <w:t>ustawy z dnia 13 kwietnia 2022 roku o szczególnych rozwiązaniach w zakresie przeciwdziałania wspieraniu agresji na Ukrainę oraz służących ochronie bezpieczeństwa narodowego.</w:t>
      </w:r>
    </w:p>
    <w:p w14:paraId="365D156B" w14:textId="77777777" w:rsidR="0018594A" w:rsidRPr="0018594A" w:rsidRDefault="0018594A" w:rsidP="0018594A">
      <w:pPr>
        <w:spacing w:before="20" w:after="20" w:line="259" w:lineRule="auto"/>
        <w:jc w:val="both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b/>
          <w:sz w:val="20"/>
        </w:rPr>
        <w:t>*</w:t>
      </w:r>
      <w:r w:rsidRPr="0018594A">
        <w:rPr>
          <w:rFonts w:ascii="Tahoma" w:hAnsi="Tahoma" w:cs="Tahoma"/>
          <w:b/>
          <w:sz w:val="20"/>
          <w:vertAlign w:val="superscript"/>
        </w:rPr>
        <w:t>)</w:t>
      </w:r>
      <w:r w:rsidRPr="0018594A">
        <w:rPr>
          <w:rFonts w:ascii="Tahoma" w:hAnsi="Tahoma" w:cs="Tahoma"/>
          <w:b/>
          <w:sz w:val="20"/>
        </w:rPr>
        <w:t xml:space="preserve"> </w:t>
      </w:r>
      <w:r w:rsidRPr="0018594A">
        <w:rPr>
          <w:rFonts w:ascii="Tahoma" w:hAnsi="Tahoma" w:cs="Tahoma"/>
          <w:b/>
          <w:sz w:val="16"/>
          <w:szCs w:val="16"/>
          <w:highlight w:val="yellow"/>
        </w:rPr>
        <w:t>WAŻNE</w:t>
      </w:r>
      <w:r w:rsidRPr="0018594A">
        <w:rPr>
          <w:rFonts w:ascii="Tahoma" w:hAnsi="Tahoma" w:cs="Tahoma"/>
          <w:sz w:val="20"/>
          <w:highlight w:val="yellow"/>
        </w:rPr>
        <w:t xml:space="preserve"> – </w:t>
      </w:r>
      <w:r w:rsidRPr="0018594A">
        <w:rPr>
          <w:rFonts w:ascii="Tahoma" w:hAnsi="Tahoma" w:cs="Tahoma"/>
          <w:sz w:val="16"/>
          <w:szCs w:val="16"/>
          <w:highlight w:val="yellow"/>
        </w:rPr>
        <w:t>niepotrzebne</w:t>
      </w:r>
      <w:r w:rsidRPr="0018594A">
        <w:rPr>
          <w:rFonts w:ascii="Tahoma" w:hAnsi="Tahoma" w:cs="Tahoma"/>
          <w:b/>
          <w:sz w:val="16"/>
          <w:szCs w:val="16"/>
          <w:highlight w:val="yellow"/>
        </w:rPr>
        <w:t xml:space="preserve"> skreślić</w:t>
      </w:r>
    </w:p>
    <w:p w14:paraId="2C0B6943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4CD1FC71" w14:textId="77777777" w:rsidR="0018594A" w:rsidRPr="0018594A" w:rsidRDefault="0018594A" w:rsidP="0018594A">
      <w:pPr>
        <w:spacing w:before="20" w:after="20" w:line="276" w:lineRule="auto"/>
        <w:rPr>
          <w:rFonts w:ascii="Tahoma" w:hAnsi="Tahoma" w:cs="Tahoma"/>
          <w:b/>
          <w:bCs/>
          <w:sz w:val="20"/>
          <w:szCs w:val="20"/>
        </w:rPr>
      </w:pPr>
      <w:r w:rsidRPr="0018594A">
        <w:rPr>
          <w:rFonts w:ascii="Tahoma" w:hAnsi="Tahoma" w:cs="Tahoma"/>
          <w:b/>
          <w:bCs/>
          <w:sz w:val="20"/>
          <w:szCs w:val="20"/>
        </w:rPr>
        <w:t>Posługuję się Certyfikatem Wykonawców zamówień publicznych i oświadczam co następuje**:</w:t>
      </w:r>
    </w:p>
    <w:p w14:paraId="2ECE515F" w14:textId="77777777" w:rsidR="0018594A" w:rsidRPr="0018594A" w:rsidRDefault="0018594A">
      <w:pPr>
        <w:numPr>
          <w:ilvl w:val="2"/>
          <w:numId w:val="155"/>
        </w:numPr>
        <w:tabs>
          <w:tab w:val="num" w:pos="284"/>
        </w:tabs>
        <w:spacing w:before="20" w:after="20" w:line="276" w:lineRule="auto"/>
        <w:ind w:right="21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8594A">
        <w:rPr>
          <w:rFonts w:ascii="Tahoma" w:eastAsia="Calibri" w:hAnsi="Tahoma" w:cs="Tahoma"/>
          <w:sz w:val="20"/>
          <w:szCs w:val="20"/>
          <w:lang w:eastAsia="en-US"/>
        </w:rPr>
        <w:t>Numer certyfikatu i oznaczenie: ………………………………………………………………………………………………</w:t>
      </w:r>
    </w:p>
    <w:p w14:paraId="3C146694" w14:textId="77777777" w:rsidR="0018594A" w:rsidRPr="0018594A" w:rsidRDefault="0018594A">
      <w:pPr>
        <w:numPr>
          <w:ilvl w:val="2"/>
          <w:numId w:val="155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8594A">
        <w:rPr>
          <w:rFonts w:ascii="Tahoma" w:eastAsia="Calibri" w:hAnsi="Tahoma" w:cs="Tahoma"/>
          <w:sz w:val="20"/>
          <w:szCs w:val="20"/>
          <w:lang w:eastAsia="en-US"/>
        </w:rPr>
        <w:t>Nazwa podmiotu certyfikującego: ……………………………………………………………………………………………</w:t>
      </w:r>
    </w:p>
    <w:p w14:paraId="75B01706" w14:textId="77777777" w:rsidR="0018594A" w:rsidRPr="0018594A" w:rsidRDefault="0018594A">
      <w:pPr>
        <w:numPr>
          <w:ilvl w:val="2"/>
          <w:numId w:val="155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8594A">
        <w:rPr>
          <w:rFonts w:ascii="Tahoma" w:eastAsia="Calibri" w:hAnsi="Tahoma" w:cs="Tahoma"/>
          <w:sz w:val="20"/>
          <w:szCs w:val="20"/>
          <w:lang w:eastAsia="en-US"/>
        </w:rPr>
        <w:t>Okres ważności certyfikacji: …………………………………………………………………………………………………….</w:t>
      </w:r>
    </w:p>
    <w:p w14:paraId="7F704A85" w14:textId="77777777" w:rsidR="0018594A" w:rsidRPr="0018594A" w:rsidRDefault="0018594A">
      <w:pPr>
        <w:numPr>
          <w:ilvl w:val="2"/>
          <w:numId w:val="155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8594A">
        <w:rPr>
          <w:rFonts w:ascii="Tahoma" w:eastAsia="Calibri" w:hAnsi="Tahoma" w:cs="Tahoma"/>
          <w:sz w:val="20"/>
          <w:szCs w:val="20"/>
          <w:lang w:eastAsia="en-US"/>
        </w:rPr>
        <w:t>Zakres, w jakim certyfikat ma potwierdzać brak podstaw wykluczenia: ………………….……………………………………………………………………………………………………………………………………</w:t>
      </w:r>
    </w:p>
    <w:p w14:paraId="11E7CE93" w14:textId="77777777" w:rsidR="0018594A" w:rsidRPr="0018594A" w:rsidRDefault="0018594A" w:rsidP="0018594A">
      <w:pPr>
        <w:tabs>
          <w:tab w:val="num" w:pos="284"/>
        </w:tabs>
        <w:spacing w:before="20" w:after="20" w:line="276" w:lineRule="auto"/>
        <w:ind w:left="284" w:right="21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8594A">
        <w:rPr>
          <w:rFonts w:ascii="Tahoma" w:eastAsia="Calibri" w:hAnsi="Tahoma" w:cs="Tahoma"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……………………………………………………………………………………………………………………………………………….………</w:t>
      </w:r>
    </w:p>
    <w:p w14:paraId="04EC936E" w14:textId="77777777" w:rsidR="0018594A" w:rsidRPr="0018594A" w:rsidRDefault="0018594A" w:rsidP="0018594A">
      <w:pPr>
        <w:autoSpaceDE w:val="0"/>
        <w:autoSpaceDN w:val="0"/>
        <w:adjustRightInd w:val="0"/>
        <w:spacing w:before="20" w:after="20" w:line="276" w:lineRule="auto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 w:rsidRPr="0018594A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**Ustawa z dnia 05.08.2025 r. o certyfikacji wykonawców zamówień publicznych (t.j. Dz.U.2025 r., poz. 1235)</w:t>
      </w:r>
    </w:p>
    <w:p w14:paraId="02E09504" w14:textId="77777777" w:rsidR="0018594A" w:rsidRPr="0018594A" w:rsidRDefault="0018594A" w:rsidP="0018594A">
      <w:pPr>
        <w:spacing w:before="20" w:after="20" w:line="276" w:lineRule="auto"/>
        <w:jc w:val="both"/>
        <w:rPr>
          <w:rFonts w:ascii="Tahoma" w:hAnsi="Tahoma" w:cs="Tahoma"/>
          <w:b/>
          <w:bCs/>
          <w:sz w:val="18"/>
          <w:szCs w:val="18"/>
        </w:rPr>
      </w:pPr>
    </w:p>
    <w:p w14:paraId="7CC17AD0" w14:textId="77777777" w:rsidR="0018594A" w:rsidRPr="0018594A" w:rsidRDefault="0018594A" w:rsidP="0018594A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18594A">
        <w:rPr>
          <w:rFonts w:ascii="Tahoma" w:hAnsi="Tahoma" w:cs="Tahoma"/>
          <w:b/>
          <w:bCs/>
          <w:sz w:val="20"/>
          <w:szCs w:val="20"/>
        </w:rPr>
        <w:t xml:space="preserve">Wykonawca zobowiązany jest do ujawnienia na etapie oświadczenia składanego wraz z ofertą, </w:t>
      </w:r>
      <w:r w:rsidRPr="0018594A">
        <w:rPr>
          <w:rFonts w:ascii="Tahoma" w:hAnsi="Tahoma" w:cs="Tahoma"/>
          <w:b/>
          <w:bCs/>
          <w:sz w:val="20"/>
          <w:szCs w:val="20"/>
        </w:rPr>
        <w:br/>
        <w:t xml:space="preserve">że będzie posługiwał się certyfikatem. </w:t>
      </w:r>
    </w:p>
    <w:p w14:paraId="25917EE5" w14:textId="77777777" w:rsidR="0018594A" w:rsidRPr="0018594A" w:rsidRDefault="0018594A" w:rsidP="0018594A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18594A">
        <w:rPr>
          <w:rFonts w:ascii="Tahoma" w:hAnsi="Tahoma" w:cs="Tahoma"/>
          <w:b/>
          <w:bCs/>
          <w:sz w:val="20"/>
          <w:szCs w:val="20"/>
        </w:rPr>
        <w:lastRenderedPageBreak/>
        <w:t xml:space="preserve">W przypadku braku wypełnienia danych w zakresie Certyfikatu Wykonawców, Zamawiający uzna, </w:t>
      </w:r>
      <w:r w:rsidRPr="0018594A">
        <w:rPr>
          <w:rFonts w:ascii="Tahoma" w:hAnsi="Tahoma" w:cs="Tahoma"/>
          <w:b/>
          <w:bCs/>
          <w:sz w:val="20"/>
          <w:szCs w:val="20"/>
        </w:rPr>
        <w:br/>
        <w:t xml:space="preserve">iż Wykonawca nie będzie posługiwał się Certyfikatem Wykonawców zamówień publicznych </w:t>
      </w:r>
      <w:r w:rsidRPr="0018594A">
        <w:rPr>
          <w:rFonts w:ascii="Tahoma" w:hAnsi="Tahoma" w:cs="Tahoma"/>
          <w:b/>
          <w:bCs/>
          <w:sz w:val="20"/>
          <w:szCs w:val="20"/>
        </w:rPr>
        <w:br/>
        <w:t>w przedmiotowym postępowaniu.</w:t>
      </w:r>
    </w:p>
    <w:p w14:paraId="59BDCF03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61BB8C4A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7301E9CB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2B72F4B4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74225CDA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655111A0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721E1FD5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08B82020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b/>
          <w:bCs/>
          <w:sz w:val="16"/>
          <w:szCs w:val="16"/>
        </w:rPr>
        <w:t>lub podpisem osobistym</w:t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  <w:t xml:space="preserve">                            Podpis ..........................................................</w:t>
      </w:r>
    </w:p>
    <w:p w14:paraId="1AB514EA" w14:textId="77777777" w:rsidR="0018594A" w:rsidRPr="0018594A" w:rsidRDefault="0018594A" w:rsidP="0018594A">
      <w:pPr>
        <w:spacing w:before="20" w:after="20" w:line="259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18594A">
        <w:rPr>
          <w:rFonts w:ascii="Tahoma" w:hAnsi="Tahoma" w:cs="Tahoma"/>
          <w:sz w:val="16"/>
          <w:szCs w:val="16"/>
        </w:rPr>
        <w:tab/>
      </w:r>
      <w:r w:rsidRPr="0018594A">
        <w:rPr>
          <w:rFonts w:ascii="Tahoma" w:hAnsi="Tahoma" w:cs="Tahoma"/>
          <w:sz w:val="16"/>
          <w:szCs w:val="16"/>
        </w:rPr>
        <w:tab/>
      </w:r>
      <w:r w:rsidRPr="0018594A">
        <w:rPr>
          <w:rFonts w:ascii="Tahoma" w:hAnsi="Tahoma" w:cs="Tahoma"/>
          <w:sz w:val="16"/>
          <w:szCs w:val="16"/>
        </w:rPr>
        <w:tab/>
      </w:r>
      <w:r w:rsidRPr="0018594A">
        <w:rPr>
          <w:rFonts w:ascii="Tahoma" w:hAnsi="Tahoma" w:cs="Tahoma"/>
          <w:sz w:val="16"/>
          <w:szCs w:val="16"/>
        </w:rPr>
        <w:tab/>
        <w:t>/przedstawiciel Wykonawcy określony aktem rejestrowym lub przedstawiciel upełnomocniony/</w:t>
      </w:r>
    </w:p>
    <w:p w14:paraId="2FF00BB5" w14:textId="77777777" w:rsidR="0018594A" w:rsidRPr="0018594A" w:rsidRDefault="0018594A" w:rsidP="0018594A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18594A">
        <w:rPr>
          <w:rFonts w:ascii="Tahoma" w:hAnsi="Tahoma" w:cs="Tahoma"/>
          <w:sz w:val="20"/>
        </w:rPr>
        <w:br w:type="page"/>
      </w:r>
      <w:r w:rsidRPr="0018594A">
        <w:rPr>
          <w:rFonts w:ascii="Tahoma" w:hAnsi="Tahoma" w:cs="Tahoma"/>
          <w:b/>
          <w:sz w:val="20"/>
          <w:szCs w:val="20"/>
        </w:rPr>
        <w:lastRenderedPageBreak/>
        <w:t>DRUK Nr 3A</w:t>
      </w:r>
    </w:p>
    <w:p w14:paraId="26FDE929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t>W przypadku, gdy Wykonawca polega na zasobach innego podmiotu niniejsze oświadczenie wypełnia i składa podmiot udostępniający zasoby.</w:t>
      </w:r>
    </w:p>
    <w:p w14:paraId="75E68B87" w14:textId="77777777" w:rsidR="0018594A" w:rsidRPr="0018594A" w:rsidRDefault="0018594A" w:rsidP="0018594A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</w:p>
    <w:p w14:paraId="2883BEBE" w14:textId="77777777" w:rsidR="0018594A" w:rsidRPr="0018594A" w:rsidRDefault="0018594A" w:rsidP="0018594A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bookmarkStart w:id="6" w:name="_Hlk74657089"/>
      <w:r w:rsidRPr="0018594A">
        <w:rPr>
          <w:rFonts w:ascii="Tahoma" w:hAnsi="Tahoma" w:cs="Tahoma"/>
          <w:b/>
          <w:sz w:val="18"/>
          <w:szCs w:val="18"/>
        </w:rPr>
        <w:t>Pełna nazwa/firma podmiotu udostępniającego Wykonawcy zasoby: ………………………………………….</w:t>
      </w:r>
    </w:p>
    <w:bookmarkEnd w:id="6"/>
    <w:p w14:paraId="61394CDF" w14:textId="77777777" w:rsidR="0018594A" w:rsidRPr="0018594A" w:rsidRDefault="0018594A" w:rsidP="0018594A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sz w:val="18"/>
          <w:szCs w:val="18"/>
        </w:rPr>
        <w:t>adres siedziby: …………………………</w:t>
      </w:r>
    </w:p>
    <w:p w14:paraId="6E46FCA6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sz w:val="18"/>
          <w:szCs w:val="18"/>
        </w:rPr>
        <w:t xml:space="preserve">w zależności od podmiotu: </w:t>
      </w:r>
    </w:p>
    <w:p w14:paraId="34574CE3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18594A">
        <w:rPr>
          <w:rFonts w:ascii="Tahoma" w:hAnsi="Tahoma" w:cs="Tahoma"/>
          <w:sz w:val="18"/>
          <w:szCs w:val="18"/>
          <w:lang w:val="en-US"/>
        </w:rPr>
        <w:t xml:space="preserve">NIP: …………………….., </w:t>
      </w:r>
    </w:p>
    <w:p w14:paraId="142D7F8D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18594A">
        <w:rPr>
          <w:rFonts w:ascii="Tahoma" w:hAnsi="Tahoma" w:cs="Tahoma"/>
          <w:sz w:val="18"/>
          <w:szCs w:val="18"/>
          <w:lang w:val="en-US"/>
        </w:rPr>
        <w:t xml:space="preserve">REGON: …………………………., </w:t>
      </w:r>
    </w:p>
    <w:p w14:paraId="30830AF5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18594A">
        <w:rPr>
          <w:rFonts w:ascii="Tahoma" w:hAnsi="Tahoma" w:cs="Tahoma"/>
          <w:sz w:val="18"/>
          <w:szCs w:val="18"/>
          <w:lang w:val="en-US"/>
        </w:rPr>
        <w:t>Nr KRS/CEiDG: ……………………</w:t>
      </w:r>
    </w:p>
    <w:p w14:paraId="2E481E77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6"/>
          <w:szCs w:val="6"/>
          <w:lang w:val="en-US"/>
        </w:rPr>
      </w:pPr>
    </w:p>
    <w:p w14:paraId="1FC57D52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18594A">
        <w:rPr>
          <w:rFonts w:ascii="Tahoma" w:eastAsia="Calibri" w:hAnsi="Tahoma" w:cs="Tahoma"/>
          <w:b/>
          <w:sz w:val="26"/>
          <w:szCs w:val="26"/>
          <w:lang w:eastAsia="en-US"/>
        </w:rPr>
        <w:t xml:space="preserve">OŚWIADCZENIE </w:t>
      </w:r>
    </w:p>
    <w:p w14:paraId="76656E34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eastAsia="Calibri" w:hAnsi="Tahoma" w:cs="Tahoma"/>
          <w:b/>
          <w:sz w:val="26"/>
          <w:szCs w:val="26"/>
          <w:lang w:eastAsia="en-US"/>
        </w:rPr>
      </w:pPr>
      <w:r w:rsidRPr="0018594A">
        <w:rPr>
          <w:rFonts w:ascii="Tahoma" w:eastAsia="Calibri" w:hAnsi="Tahoma" w:cs="Tahoma"/>
          <w:b/>
          <w:sz w:val="26"/>
          <w:szCs w:val="26"/>
          <w:lang w:eastAsia="en-US"/>
        </w:rPr>
        <w:t>PODMIOTU UDOSTĘPNIAJĄCEGO ZASOBY</w:t>
      </w:r>
    </w:p>
    <w:p w14:paraId="2C41C2AB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b/>
        </w:rPr>
      </w:pPr>
      <w:r w:rsidRPr="0018594A">
        <w:rPr>
          <w:rFonts w:ascii="Tahoma" w:hAnsi="Tahoma" w:cs="Tahoma"/>
          <w:b/>
          <w:bCs/>
        </w:rPr>
        <w:t>O AKTUALNOŚCI INFORMACJI ZAWARTYCH W OŚWIADCZENIU</w:t>
      </w:r>
      <w:r w:rsidRPr="0018594A">
        <w:rPr>
          <w:rFonts w:ascii="Tahoma" w:hAnsi="Tahoma" w:cs="Tahoma"/>
          <w:b/>
        </w:rPr>
        <w:t xml:space="preserve"> </w:t>
      </w:r>
    </w:p>
    <w:p w14:paraId="71D5E4AC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bCs/>
        </w:rPr>
      </w:pPr>
      <w:r w:rsidRPr="0018594A">
        <w:rPr>
          <w:rFonts w:ascii="Tahoma" w:hAnsi="Tahoma" w:cs="Tahoma"/>
          <w:b/>
        </w:rPr>
        <w:t>DOTYCZĄCYM PRZESŁANEK WYKLUCZENIA Z POSTĘPOWANIA</w:t>
      </w:r>
      <w:r w:rsidRPr="0018594A">
        <w:rPr>
          <w:rFonts w:ascii="Tahoma" w:hAnsi="Tahoma" w:cs="Tahoma"/>
          <w:bCs/>
        </w:rPr>
        <w:t xml:space="preserve"> </w:t>
      </w:r>
      <w:r w:rsidRPr="0018594A">
        <w:rPr>
          <w:rFonts w:ascii="Tahoma" w:hAnsi="Tahoma" w:cs="Tahoma"/>
          <w:b/>
        </w:rPr>
        <w:t>(W DRUK NR 2A)</w:t>
      </w:r>
      <w:r w:rsidRPr="0018594A">
        <w:rPr>
          <w:b/>
          <w:szCs w:val="21"/>
        </w:rPr>
        <w:t xml:space="preserve"> </w:t>
      </w:r>
    </w:p>
    <w:p w14:paraId="35B2906C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18594A">
        <w:rPr>
          <w:rFonts w:ascii="Tahoma" w:hAnsi="Tahoma" w:cs="Tahoma"/>
          <w:bCs/>
          <w:sz w:val="20"/>
          <w:szCs w:val="20"/>
        </w:rPr>
        <w:t xml:space="preserve">składanym na </w:t>
      </w:r>
      <w:r w:rsidRPr="0018594A">
        <w:rPr>
          <w:rFonts w:ascii="Tahoma" w:hAnsi="Tahoma" w:cs="Tahoma"/>
          <w:b/>
          <w:sz w:val="20"/>
          <w:szCs w:val="20"/>
        </w:rPr>
        <w:t>podstawie art. 125 ust. 1</w:t>
      </w:r>
      <w:r w:rsidRPr="0018594A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18594A">
        <w:rPr>
          <w:rFonts w:ascii="Tahoma" w:hAnsi="Tahoma" w:cs="Tahoma"/>
          <w:bCs/>
          <w:sz w:val="20"/>
          <w:szCs w:val="20"/>
        </w:rPr>
        <w:br/>
        <w:t>(t.j. Dz. U. z 2026 r. poz. 793)</w:t>
      </w:r>
      <w:r w:rsidRPr="0018594A">
        <w:rPr>
          <w:b/>
          <w:bCs/>
          <w:szCs w:val="21"/>
        </w:rPr>
        <w:t xml:space="preserve"> </w:t>
      </w:r>
    </w:p>
    <w:p w14:paraId="1E5B557B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18594A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Pr="0018594A">
        <w:rPr>
          <w:rFonts w:ascii="Tahoma" w:hAnsi="Tahoma" w:cs="Tahoma"/>
          <w:sz w:val="20"/>
          <w:szCs w:val="20"/>
        </w:rPr>
        <w:t>w postępowaniu w sprawie udzielenia zamówienia publicznego na:</w:t>
      </w:r>
    </w:p>
    <w:p w14:paraId="30EB05C8" w14:textId="09BD3E19" w:rsidR="0018594A" w:rsidRPr="00BE04E5" w:rsidRDefault="00BE04E5" w:rsidP="00BE04E5">
      <w:pPr>
        <w:spacing w:before="40" w:after="120"/>
        <w:jc w:val="center"/>
        <w:rPr>
          <w:rFonts w:ascii="Tahoma" w:hAnsi="Tahoma" w:cs="Tahoma"/>
          <w:b/>
          <w:i/>
          <w:iCs/>
          <w:sz w:val="22"/>
          <w:szCs w:val="22"/>
        </w:rPr>
      </w:pPr>
      <w:r w:rsidRPr="00BE04E5">
        <w:rPr>
          <w:rFonts w:ascii="Tahoma" w:hAnsi="Tahoma" w:cs="Tahoma"/>
          <w:b/>
          <w:sz w:val="22"/>
          <w:szCs w:val="22"/>
        </w:rPr>
        <w:t>Remonty chodników na terenie Powiatu Kędzierzyńsko-Kozielskiego w 2026 r.</w:t>
      </w:r>
      <w:r w:rsidR="0018594A" w:rsidRPr="0018594A">
        <w:rPr>
          <w:rFonts w:ascii="Tahoma" w:hAnsi="Tahoma" w:cs="Tahoma"/>
          <w:b/>
          <w:sz w:val="22"/>
          <w:szCs w:val="22"/>
        </w:rPr>
        <w:br/>
      </w:r>
      <w:r w:rsidR="0018594A" w:rsidRPr="0018594A">
        <w:rPr>
          <w:rFonts w:ascii="Tahoma" w:hAnsi="Tahoma" w:cs="Tahoma"/>
          <w:sz w:val="16"/>
          <w:szCs w:val="16"/>
        </w:rPr>
        <w:t>/przedmiot zamówienia/</w:t>
      </w:r>
    </w:p>
    <w:p w14:paraId="4349A90A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20"/>
          <w:szCs w:val="20"/>
        </w:rPr>
        <w:t>Ja ………………………………………………………………………..</w:t>
      </w:r>
    </w:p>
    <w:p w14:paraId="7BE6C73C" w14:textId="77777777" w:rsidR="0018594A" w:rsidRPr="0018594A" w:rsidRDefault="0018594A" w:rsidP="0018594A">
      <w:pPr>
        <w:tabs>
          <w:tab w:val="left" w:pos="0"/>
          <w:tab w:val="left" w:pos="2977"/>
        </w:tabs>
        <w:spacing w:before="20" w:after="20" w:line="259" w:lineRule="auto"/>
        <w:ind w:left="568" w:firstLine="2977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14"/>
          <w:szCs w:val="14"/>
        </w:rPr>
        <w:t>(imię, nazwisko, stanowisko/ podstawa do reprezentacji)</w:t>
      </w:r>
    </w:p>
    <w:p w14:paraId="5F764A7F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18594A">
        <w:rPr>
          <w:rFonts w:ascii="Tahoma" w:hAnsi="Tahoma" w:cs="Tahoma"/>
          <w:b/>
          <w:sz w:val="20"/>
          <w:szCs w:val="20"/>
        </w:rPr>
        <w:t xml:space="preserve"> </w:t>
      </w:r>
    </w:p>
    <w:p w14:paraId="5814D429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t>/nazwa podmiotu udostępniającego zasoby/</w:t>
      </w:r>
    </w:p>
    <w:p w14:paraId="321C038F" w14:textId="77777777" w:rsidR="0018594A" w:rsidRPr="0018594A" w:rsidRDefault="0018594A" w:rsidP="0018594A">
      <w:pPr>
        <w:spacing w:before="20" w:after="20" w:line="259" w:lineRule="auto"/>
        <w:rPr>
          <w:rFonts w:ascii="Tahoma" w:eastAsia="Calibri" w:hAnsi="Tahoma" w:cs="Tahoma"/>
          <w:sz w:val="18"/>
          <w:szCs w:val="18"/>
          <w:lang w:eastAsia="en-US"/>
        </w:rPr>
      </w:pPr>
      <w:r w:rsidRPr="0018594A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18594A">
        <w:rPr>
          <w:rFonts w:ascii="Tahoma" w:eastAsia="Calibri" w:hAnsi="Tahoma" w:cs="Tahoma"/>
          <w:sz w:val="18"/>
          <w:szCs w:val="18"/>
          <w:lang w:eastAsia="en-US"/>
        </w:rPr>
        <w:t>a także, że wszystkie informacje podane w poniższych oświadczeniach są aktualne, zgodne z prawdą i zostały przedstawione z pełną świadomością konsekwencji wprowadzenia Zamawiającego w błąd przy przedstawianiu informacji,</w:t>
      </w:r>
    </w:p>
    <w:p w14:paraId="77C1568B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</w:p>
    <w:p w14:paraId="4F220B48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eastAsia="Calibri" w:hAnsi="Tahoma" w:cs="Tahoma"/>
          <w:b/>
          <w:lang w:eastAsia="en-US"/>
        </w:rPr>
      </w:pPr>
      <w:r w:rsidRPr="0018594A">
        <w:rPr>
          <w:rFonts w:ascii="Tahoma" w:eastAsia="Calibri" w:hAnsi="Tahoma" w:cs="Tahoma"/>
          <w:b/>
          <w:sz w:val="28"/>
          <w:szCs w:val="28"/>
          <w:lang w:eastAsia="en-US"/>
        </w:rPr>
        <w:t>OŚWIADCZAM</w:t>
      </w:r>
      <w:r w:rsidRPr="0018594A">
        <w:rPr>
          <w:rFonts w:ascii="Tahoma" w:eastAsia="Calibri" w:hAnsi="Tahoma" w:cs="Tahoma"/>
          <w:b/>
          <w:lang w:eastAsia="en-US"/>
        </w:rPr>
        <w:t>, że:</w:t>
      </w:r>
    </w:p>
    <w:p w14:paraId="68179B80" w14:textId="77777777" w:rsidR="0018594A" w:rsidRPr="0018594A" w:rsidRDefault="0018594A">
      <w:pPr>
        <w:numPr>
          <w:ilvl w:val="0"/>
          <w:numId w:val="84"/>
        </w:numPr>
        <w:tabs>
          <w:tab w:val="clear" w:pos="720"/>
          <w:tab w:val="num" w:pos="284"/>
        </w:tabs>
        <w:suppressAutoHyphens/>
        <w:spacing w:before="20" w:after="120" w:line="259" w:lineRule="auto"/>
        <w:ind w:left="284" w:hanging="284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18594A">
        <w:rPr>
          <w:rFonts w:ascii="Tahoma" w:hAnsi="Tahoma" w:cs="Tahoma"/>
          <w:sz w:val="18"/>
          <w:szCs w:val="18"/>
        </w:rPr>
        <w:t xml:space="preserve">aktualne są informacje zawarte w oświadczeniu, o którym mowa w art. 125 ust. 1 ustawy Pzp w zakresie podstaw wykluczenia z postępowania, o których mowa w art. 108 ust. 1 pkt 1-4 i 6, w art. 109 ust. 1 pkt 1 oraz w art. 109 ust. 1 pkt 4 ustawy Pzp. </w:t>
      </w:r>
    </w:p>
    <w:p w14:paraId="6CB56F3D" w14:textId="77777777" w:rsidR="0018594A" w:rsidRPr="0018594A" w:rsidRDefault="0018594A">
      <w:pPr>
        <w:numPr>
          <w:ilvl w:val="0"/>
          <w:numId w:val="84"/>
        </w:numPr>
        <w:tabs>
          <w:tab w:val="clear" w:pos="720"/>
          <w:tab w:val="num" w:pos="284"/>
        </w:tabs>
        <w:suppressAutoHyphens/>
        <w:spacing w:before="20" w:after="120" w:line="259" w:lineRule="auto"/>
        <w:ind w:left="284" w:hanging="284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b/>
          <w:bCs/>
          <w:sz w:val="18"/>
          <w:szCs w:val="18"/>
        </w:rPr>
        <w:t xml:space="preserve">* </w:t>
      </w:r>
      <w:r w:rsidRPr="0018594A">
        <w:rPr>
          <w:rFonts w:ascii="Tahoma" w:hAnsi="Tahoma" w:cs="Tahoma"/>
          <w:sz w:val="18"/>
          <w:szCs w:val="18"/>
        </w:rPr>
        <w:t>następujące informacje zawarte przeze mnie w oświadczeniu, o którym mowa art. 125 ust. 1 usta</w:t>
      </w:r>
      <w:r w:rsidRPr="0018594A">
        <w:rPr>
          <w:rFonts w:ascii="Tahoma" w:hAnsi="Tahoma" w:cs="Tahoma"/>
          <w:sz w:val="18"/>
          <w:szCs w:val="18"/>
        </w:rPr>
        <w:softHyphen/>
        <w:t>wy Pzp, w zakresie podstaw wykluczenia z postępowania, o których mowa w art. 108 ust. 1 pkt 1-4 i 6, w art. 109 ust. 1 pkt 1 oraz w art. 109 ust. 1 pkt 4 ustawy Pzp, są nieaktualne w następującym zakresie ………………………. (podać mającą zastosowanie podstawę prawną wykluczenia spośród wymie</w:t>
      </w:r>
      <w:r w:rsidRPr="0018594A">
        <w:rPr>
          <w:rFonts w:ascii="Tahoma" w:hAnsi="Tahoma" w:cs="Tahoma"/>
          <w:sz w:val="18"/>
          <w:szCs w:val="18"/>
        </w:rPr>
        <w:softHyphen/>
        <w:t>nionych powyżej w art. 108 ust. 1 pkt 1-4 i 6, art. 109 ust. 1 pkt 1 oraz art. 109 ust. 4).</w:t>
      </w:r>
    </w:p>
    <w:p w14:paraId="07796D07" w14:textId="77777777" w:rsidR="0018594A" w:rsidRPr="0018594A" w:rsidRDefault="0018594A">
      <w:pPr>
        <w:numPr>
          <w:ilvl w:val="0"/>
          <w:numId w:val="84"/>
        </w:numPr>
        <w:tabs>
          <w:tab w:val="clear" w:pos="720"/>
          <w:tab w:val="num" w:pos="284"/>
        </w:tabs>
        <w:suppressAutoHyphens/>
        <w:spacing w:before="20" w:after="120" w:line="259" w:lineRule="auto"/>
        <w:ind w:left="284" w:hanging="284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b/>
          <w:sz w:val="18"/>
          <w:szCs w:val="18"/>
        </w:rPr>
        <w:t>*</w:t>
      </w:r>
      <w:r w:rsidRPr="0018594A">
        <w:rPr>
          <w:rFonts w:ascii="Tahoma" w:hAnsi="Tahoma" w:cs="Tahoma"/>
          <w:bCs/>
          <w:sz w:val="18"/>
          <w:szCs w:val="18"/>
          <w:vertAlign w:val="superscript"/>
        </w:rPr>
        <w:t xml:space="preserve"> </w:t>
      </w:r>
      <w:r w:rsidRPr="0018594A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18594A">
        <w:rPr>
          <w:rFonts w:ascii="Tahoma" w:hAnsi="Tahoma" w:cs="Tahoma"/>
          <w:bCs/>
          <w:sz w:val="18"/>
          <w:szCs w:val="18"/>
        </w:rPr>
        <w:t xml:space="preserve"> na podstawie </w:t>
      </w:r>
      <w:r w:rsidRPr="0018594A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18594A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58584E61" w14:textId="77777777" w:rsidR="0018594A" w:rsidRPr="0018594A" w:rsidRDefault="0018594A" w:rsidP="0018594A">
      <w:pPr>
        <w:tabs>
          <w:tab w:val="num" w:pos="284"/>
        </w:tabs>
        <w:spacing w:before="20" w:after="20" w:line="259" w:lineRule="auto"/>
        <w:ind w:left="284" w:hanging="284"/>
        <w:rPr>
          <w:rFonts w:ascii="Tahoma" w:hAnsi="Tahoma" w:cs="Tahoma"/>
          <w:b/>
          <w:sz w:val="6"/>
          <w:szCs w:val="6"/>
        </w:rPr>
      </w:pPr>
    </w:p>
    <w:p w14:paraId="4EC3B8DA" w14:textId="77777777" w:rsidR="0018594A" w:rsidRPr="0018594A" w:rsidRDefault="0018594A" w:rsidP="0018594A">
      <w:pPr>
        <w:tabs>
          <w:tab w:val="num" w:pos="284"/>
        </w:tabs>
        <w:spacing w:before="20" w:after="20" w:line="259" w:lineRule="auto"/>
        <w:ind w:left="284" w:hanging="284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b/>
          <w:sz w:val="20"/>
        </w:rPr>
        <w:t>*</w:t>
      </w:r>
      <w:r w:rsidRPr="0018594A">
        <w:rPr>
          <w:rFonts w:ascii="Tahoma" w:hAnsi="Tahoma" w:cs="Tahoma"/>
          <w:b/>
          <w:sz w:val="20"/>
          <w:vertAlign w:val="superscript"/>
        </w:rPr>
        <w:t>)</w:t>
      </w:r>
      <w:r w:rsidRPr="0018594A">
        <w:rPr>
          <w:rFonts w:ascii="Tahoma" w:hAnsi="Tahoma" w:cs="Tahoma"/>
          <w:b/>
          <w:sz w:val="20"/>
        </w:rPr>
        <w:t xml:space="preserve"> </w:t>
      </w:r>
      <w:r w:rsidRPr="0018594A">
        <w:rPr>
          <w:rFonts w:ascii="Tahoma" w:hAnsi="Tahoma" w:cs="Tahoma"/>
          <w:b/>
          <w:sz w:val="16"/>
          <w:szCs w:val="16"/>
          <w:highlight w:val="yellow"/>
        </w:rPr>
        <w:t>WAŻNE</w:t>
      </w:r>
      <w:r w:rsidRPr="0018594A">
        <w:rPr>
          <w:rFonts w:ascii="Tahoma" w:hAnsi="Tahoma" w:cs="Tahoma"/>
          <w:sz w:val="20"/>
          <w:highlight w:val="yellow"/>
        </w:rPr>
        <w:t xml:space="preserve"> – </w:t>
      </w:r>
      <w:r w:rsidRPr="0018594A">
        <w:rPr>
          <w:rFonts w:ascii="Tahoma" w:hAnsi="Tahoma" w:cs="Tahoma"/>
          <w:sz w:val="16"/>
          <w:szCs w:val="16"/>
          <w:highlight w:val="yellow"/>
        </w:rPr>
        <w:t>niepotrzebne</w:t>
      </w:r>
      <w:r w:rsidRPr="0018594A">
        <w:rPr>
          <w:rFonts w:ascii="Tahoma" w:hAnsi="Tahoma" w:cs="Tahoma"/>
          <w:b/>
          <w:sz w:val="16"/>
          <w:szCs w:val="16"/>
          <w:highlight w:val="yellow"/>
        </w:rPr>
        <w:t xml:space="preserve"> skreślić</w:t>
      </w:r>
    </w:p>
    <w:p w14:paraId="45976653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5C3D63E7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3A2E8862" w14:textId="77777777" w:rsidR="0018594A" w:rsidRPr="0018594A" w:rsidRDefault="0018594A" w:rsidP="0018594A">
      <w:pPr>
        <w:spacing w:before="20" w:after="20" w:line="276" w:lineRule="auto"/>
        <w:rPr>
          <w:rFonts w:ascii="Tahoma" w:hAnsi="Tahoma" w:cs="Tahoma"/>
          <w:b/>
          <w:bCs/>
          <w:sz w:val="20"/>
          <w:szCs w:val="20"/>
        </w:rPr>
      </w:pPr>
      <w:r w:rsidRPr="0018594A">
        <w:rPr>
          <w:rFonts w:ascii="Tahoma" w:hAnsi="Tahoma" w:cs="Tahoma"/>
          <w:b/>
          <w:bCs/>
          <w:sz w:val="20"/>
          <w:szCs w:val="20"/>
        </w:rPr>
        <w:t>Posługuję się Certyfikatem Wykonawców zamówień publicznych i oświadczam co następuje**:</w:t>
      </w:r>
    </w:p>
    <w:p w14:paraId="2632EDEC" w14:textId="77777777" w:rsidR="0018594A" w:rsidRPr="0018594A" w:rsidRDefault="0018594A">
      <w:pPr>
        <w:numPr>
          <w:ilvl w:val="2"/>
          <w:numId w:val="156"/>
        </w:numPr>
        <w:tabs>
          <w:tab w:val="num" w:pos="284"/>
        </w:tabs>
        <w:spacing w:before="20" w:after="20" w:line="276" w:lineRule="auto"/>
        <w:ind w:right="21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8594A">
        <w:rPr>
          <w:rFonts w:ascii="Tahoma" w:eastAsia="Calibri" w:hAnsi="Tahoma" w:cs="Tahoma"/>
          <w:sz w:val="20"/>
          <w:szCs w:val="20"/>
          <w:lang w:eastAsia="en-US"/>
        </w:rPr>
        <w:t>Numer certyfikatu i oznaczenie: ………………………………………………………………………………………………</w:t>
      </w:r>
    </w:p>
    <w:p w14:paraId="0ADE33CE" w14:textId="77777777" w:rsidR="0018594A" w:rsidRPr="0018594A" w:rsidRDefault="0018594A">
      <w:pPr>
        <w:numPr>
          <w:ilvl w:val="2"/>
          <w:numId w:val="156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8594A">
        <w:rPr>
          <w:rFonts w:ascii="Tahoma" w:eastAsia="Calibri" w:hAnsi="Tahoma" w:cs="Tahoma"/>
          <w:sz w:val="20"/>
          <w:szCs w:val="20"/>
          <w:lang w:eastAsia="en-US"/>
        </w:rPr>
        <w:t>Nazwa podmiotu certyfikującego: ……………………………………………………………………………………………</w:t>
      </w:r>
    </w:p>
    <w:p w14:paraId="09761ABD" w14:textId="77777777" w:rsidR="0018594A" w:rsidRPr="0018594A" w:rsidRDefault="0018594A">
      <w:pPr>
        <w:numPr>
          <w:ilvl w:val="2"/>
          <w:numId w:val="156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8594A">
        <w:rPr>
          <w:rFonts w:ascii="Tahoma" w:eastAsia="Calibri" w:hAnsi="Tahoma" w:cs="Tahoma"/>
          <w:sz w:val="20"/>
          <w:szCs w:val="20"/>
          <w:lang w:eastAsia="en-US"/>
        </w:rPr>
        <w:t>Okres ważności certyfikacji: …………………………………………………………………………………………………….</w:t>
      </w:r>
    </w:p>
    <w:p w14:paraId="12EC8148" w14:textId="77777777" w:rsidR="0018594A" w:rsidRPr="0018594A" w:rsidRDefault="0018594A">
      <w:pPr>
        <w:numPr>
          <w:ilvl w:val="2"/>
          <w:numId w:val="156"/>
        </w:numPr>
        <w:tabs>
          <w:tab w:val="num" w:pos="284"/>
        </w:tabs>
        <w:spacing w:before="20" w:after="20" w:line="276" w:lineRule="auto"/>
        <w:ind w:left="284" w:right="210" w:hanging="284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8594A">
        <w:rPr>
          <w:rFonts w:ascii="Tahoma" w:eastAsia="Calibri" w:hAnsi="Tahoma" w:cs="Tahoma"/>
          <w:sz w:val="20"/>
          <w:szCs w:val="20"/>
          <w:lang w:eastAsia="en-US"/>
        </w:rPr>
        <w:t>Zakres, w jakim certyfikat ma potwierdzać brak podstaw wykluczenia: ………………….……………………………………………………………………………………………………………………………………</w:t>
      </w:r>
    </w:p>
    <w:p w14:paraId="1628589D" w14:textId="77777777" w:rsidR="0018594A" w:rsidRPr="0018594A" w:rsidRDefault="0018594A" w:rsidP="0018594A">
      <w:pPr>
        <w:tabs>
          <w:tab w:val="num" w:pos="284"/>
        </w:tabs>
        <w:spacing w:before="20" w:after="20" w:line="276" w:lineRule="auto"/>
        <w:ind w:left="284" w:right="210"/>
        <w:jc w:val="both"/>
        <w:rPr>
          <w:rFonts w:ascii="Tahoma" w:eastAsia="Calibri" w:hAnsi="Tahoma" w:cs="Tahoma"/>
          <w:sz w:val="20"/>
          <w:szCs w:val="20"/>
          <w:lang w:eastAsia="en-US"/>
        </w:rPr>
      </w:pPr>
      <w:r w:rsidRPr="0018594A">
        <w:rPr>
          <w:rFonts w:ascii="Tahoma" w:eastAsia="Calibri" w:hAnsi="Tahoma" w:cs="Tahoma"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……………………………………………………………………………………………………………………………………………….………</w:t>
      </w:r>
    </w:p>
    <w:p w14:paraId="24DC2E04" w14:textId="77777777" w:rsidR="0018594A" w:rsidRPr="0018594A" w:rsidRDefault="0018594A" w:rsidP="0018594A">
      <w:pPr>
        <w:autoSpaceDE w:val="0"/>
        <w:autoSpaceDN w:val="0"/>
        <w:adjustRightInd w:val="0"/>
        <w:spacing w:before="20" w:after="20" w:line="276" w:lineRule="auto"/>
        <w:rPr>
          <w:rFonts w:ascii="Tahoma" w:eastAsiaTheme="minorHAnsi" w:hAnsi="Tahoma" w:cs="Tahoma"/>
          <w:b/>
          <w:bCs/>
          <w:sz w:val="20"/>
          <w:szCs w:val="20"/>
          <w:lang w:eastAsia="en-US"/>
        </w:rPr>
      </w:pPr>
      <w:r w:rsidRPr="0018594A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**Ustawa z dnia 05.08.2025 r. o certyfikacji wykonawców zamówień publicznych (t.j. Dz.U.2025 r., poz. 1235)</w:t>
      </w:r>
    </w:p>
    <w:p w14:paraId="2DDE2506" w14:textId="77777777" w:rsidR="0018594A" w:rsidRPr="0018594A" w:rsidRDefault="0018594A" w:rsidP="0018594A">
      <w:pPr>
        <w:spacing w:before="20" w:after="20" w:line="276" w:lineRule="auto"/>
        <w:jc w:val="both"/>
        <w:rPr>
          <w:rFonts w:ascii="Tahoma" w:hAnsi="Tahoma" w:cs="Tahoma"/>
          <w:b/>
          <w:bCs/>
          <w:sz w:val="18"/>
          <w:szCs w:val="18"/>
        </w:rPr>
      </w:pPr>
    </w:p>
    <w:p w14:paraId="3E3F1B4A" w14:textId="77777777" w:rsidR="0018594A" w:rsidRPr="0018594A" w:rsidRDefault="0018594A" w:rsidP="0018594A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18594A">
        <w:rPr>
          <w:rFonts w:ascii="Tahoma" w:hAnsi="Tahoma" w:cs="Tahoma"/>
          <w:b/>
          <w:bCs/>
          <w:sz w:val="20"/>
          <w:szCs w:val="20"/>
        </w:rPr>
        <w:t xml:space="preserve">Wykonawca zobowiązany jest do ujawnienia na etapie oświadczenia składanego wraz z ofertą, </w:t>
      </w:r>
      <w:r w:rsidRPr="0018594A">
        <w:rPr>
          <w:rFonts w:ascii="Tahoma" w:hAnsi="Tahoma" w:cs="Tahoma"/>
          <w:b/>
          <w:bCs/>
          <w:sz w:val="20"/>
          <w:szCs w:val="20"/>
        </w:rPr>
        <w:br/>
        <w:t xml:space="preserve">że będzie posługiwał się certyfikatem. </w:t>
      </w:r>
    </w:p>
    <w:p w14:paraId="1606C3FF" w14:textId="77777777" w:rsidR="0018594A" w:rsidRPr="0018594A" w:rsidRDefault="0018594A" w:rsidP="0018594A">
      <w:pPr>
        <w:spacing w:before="20" w:after="20" w:line="276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18594A">
        <w:rPr>
          <w:rFonts w:ascii="Tahoma" w:hAnsi="Tahoma" w:cs="Tahoma"/>
          <w:b/>
          <w:bCs/>
          <w:sz w:val="20"/>
          <w:szCs w:val="20"/>
        </w:rPr>
        <w:lastRenderedPageBreak/>
        <w:t xml:space="preserve">W przypadku braku wypełnienia danych w zakresie Certyfikatu Wykonawców, Zamawiający uzna, </w:t>
      </w:r>
      <w:r w:rsidRPr="0018594A">
        <w:rPr>
          <w:rFonts w:ascii="Tahoma" w:hAnsi="Tahoma" w:cs="Tahoma"/>
          <w:b/>
          <w:bCs/>
          <w:sz w:val="20"/>
          <w:szCs w:val="20"/>
        </w:rPr>
        <w:br/>
        <w:t xml:space="preserve">iż Wykonawca nie będzie posługiwał się Certyfikatem Wykonawców zamówień publicznych </w:t>
      </w:r>
      <w:r w:rsidRPr="0018594A">
        <w:rPr>
          <w:rFonts w:ascii="Tahoma" w:hAnsi="Tahoma" w:cs="Tahoma"/>
          <w:b/>
          <w:bCs/>
          <w:sz w:val="20"/>
          <w:szCs w:val="20"/>
        </w:rPr>
        <w:br/>
        <w:t>w przedmiotowym postępowaniu.</w:t>
      </w:r>
    </w:p>
    <w:p w14:paraId="1C99C683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52613DE5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77905DC5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</w:p>
    <w:p w14:paraId="786A37C3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t>Prawdziwość powyższych danych potwierdzam podpisem</w:t>
      </w:r>
    </w:p>
    <w:p w14:paraId="1DEA34F2" w14:textId="77777777" w:rsidR="0018594A" w:rsidRPr="0018594A" w:rsidRDefault="0018594A" w:rsidP="0018594A">
      <w:pPr>
        <w:spacing w:before="20" w:after="20"/>
        <w:rPr>
          <w:rFonts w:ascii="Tahoma" w:hAnsi="Tahoma" w:cs="Tahoma"/>
          <w:b/>
          <w:bCs/>
          <w:sz w:val="16"/>
          <w:szCs w:val="16"/>
        </w:rPr>
      </w:pPr>
    </w:p>
    <w:p w14:paraId="3CFDDA31" w14:textId="77777777" w:rsidR="0018594A" w:rsidRPr="0018594A" w:rsidRDefault="0018594A" w:rsidP="0018594A">
      <w:pPr>
        <w:spacing w:before="20" w:after="20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b/>
          <w:bCs/>
          <w:sz w:val="16"/>
          <w:szCs w:val="16"/>
        </w:rPr>
        <w:t>Uwaga! Oświadczenie należy podpisać:</w:t>
      </w:r>
    </w:p>
    <w:p w14:paraId="71A85F11" w14:textId="77777777" w:rsidR="0018594A" w:rsidRPr="0018594A" w:rsidRDefault="0018594A" w:rsidP="0018594A">
      <w:pPr>
        <w:spacing w:before="20" w:after="20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b/>
          <w:bCs/>
          <w:sz w:val="16"/>
          <w:szCs w:val="16"/>
        </w:rPr>
        <w:t xml:space="preserve">kwalifikowanym podpisem elektronicznym </w:t>
      </w:r>
    </w:p>
    <w:p w14:paraId="63540423" w14:textId="77777777" w:rsidR="0018594A" w:rsidRPr="0018594A" w:rsidRDefault="0018594A" w:rsidP="0018594A">
      <w:pPr>
        <w:spacing w:before="20" w:after="20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b/>
          <w:bCs/>
          <w:sz w:val="16"/>
          <w:szCs w:val="16"/>
        </w:rPr>
        <w:t xml:space="preserve">lub podpisem zaufanym </w:t>
      </w:r>
    </w:p>
    <w:p w14:paraId="292FA163" w14:textId="77777777" w:rsidR="0018594A" w:rsidRPr="0018594A" w:rsidRDefault="0018594A" w:rsidP="0018594A">
      <w:pPr>
        <w:spacing w:before="20" w:after="20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b/>
          <w:bCs/>
          <w:sz w:val="16"/>
          <w:szCs w:val="16"/>
        </w:rPr>
        <w:t>lub podpisem osobistym</w:t>
      </w:r>
    </w:p>
    <w:p w14:paraId="234F114F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2B57BBF9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tab/>
      </w:r>
      <w:r w:rsidRPr="0018594A">
        <w:rPr>
          <w:rFonts w:ascii="Tahoma" w:hAnsi="Tahoma" w:cs="Tahoma"/>
          <w:sz w:val="16"/>
          <w:szCs w:val="16"/>
        </w:rPr>
        <w:tab/>
      </w:r>
      <w:r w:rsidRPr="0018594A">
        <w:rPr>
          <w:rFonts w:ascii="Tahoma" w:hAnsi="Tahoma" w:cs="Tahoma"/>
          <w:sz w:val="16"/>
          <w:szCs w:val="16"/>
        </w:rPr>
        <w:tab/>
      </w:r>
      <w:r w:rsidRPr="0018594A">
        <w:rPr>
          <w:rFonts w:ascii="Tahoma" w:hAnsi="Tahoma" w:cs="Tahoma"/>
          <w:sz w:val="16"/>
          <w:szCs w:val="16"/>
        </w:rPr>
        <w:tab/>
      </w:r>
      <w:r w:rsidRPr="0018594A">
        <w:rPr>
          <w:rFonts w:ascii="Tahoma" w:hAnsi="Tahoma" w:cs="Tahoma"/>
          <w:sz w:val="16"/>
          <w:szCs w:val="16"/>
        </w:rPr>
        <w:tab/>
      </w:r>
      <w:r w:rsidRPr="0018594A">
        <w:rPr>
          <w:rFonts w:ascii="Tahoma" w:hAnsi="Tahoma" w:cs="Tahoma"/>
          <w:sz w:val="16"/>
          <w:szCs w:val="16"/>
        </w:rPr>
        <w:tab/>
        <w:t>/przedstawiciel określony aktem rejestrowym lub przedstawiciel upełnomocniony/</w:t>
      </w:r>
    </w:p>
    <w:p w14:paraId="5FD302BE" w14:textId="77777777" w:rsidR="0018594A" w:rsidRPr="0018594A" w:rsidRDefault="0018594A" w:rsidP="0018594A">
      <w:pPr>
        <w:spacing w:before="20" w:after="20" w:line="259" w:lineRule="auto"/>
        <w:jc w:val="both"/>
        <w:rPr>
          <w:rFonts w:ascii="Tahoma" w:hAnsi="Tahoma" w:cs="Tahoma"/>
          <w:b/>
          <w:sz w:val="20"/>
          <w:szCs w:val="20"/>
        </w:rPr>
      </w:pPr>
      <w:r w:rsidRPr="0018594A">
        <w:rPr>
          <w:rFonts w:ascii="Tahoma" w:hAnsi="Tahoma" w:cs="Tahoma"/>
          <w:b/>
          <w:sz w:val="20"/>
          <w:szCs w:val="20"/>
        </w:rPr>
        <w:br w:type="page"/>
      </w:r>
    </w:p>
    <w:p w14:paraId="3D1D1135" w14:textId="77777777" w:rsidR="0018594A" w:rsidRPr="0018594A" w:rsidRDefault="0018594A" w:rsidP="0018594A">
      <w:pPr>
        <w:spacing w:before="20" w:after="20" w:line="259" w:lineRule="auto"/>
        <w:jc w:val="right"/>
        <w:rPr>
          <w:rFonts w:ascii="Tahoma" w:hAnsi="Tahoma" w:cs="Tahoma"/>
          <w:b/>
          <w:sz w:val="20"/>
          <w:szCs w:val="20"/>
        </w:rPr>
      </w:pPr>
      <w:r w:rsidRPr="0018594A">
        <w:rPr>
          <w:rFonts w:ascii="Tahoma" w:hAnsi="Tahoma" w:cs="Tahoma"/>
          <w:b/>
          <w:sz w:val="20"/>
          <w:szCs w:val="20"/>
        </w:rPr>
        <w:lastRenderedPageBreak/>
        <w:t>Druk Nr 4</w:t>
      </w:r>
    </w:p>
    <w:p w14:paraId="1F2A0475" w14:textId="77777777" w:rsidR="0018594A" w:rsidRPr="0018594A" w:rsidRDefault="0018594A" w:rsidP="0018594A">
      <w:pPr>
        <w:spacing w:before="20" w:after="20" w:line="259" w:lineRule="auto"/>
        <w:jc w:val="both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20"/>
          <w:szCs w:val="20"/>
        </w:rPr>
        <w:t>L. dz. …............................................</w:t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29F9CD0E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b/>
          <w:sz w:val="28"/>
          <w:szCs w:val="28"/>
        </w:rPr>
      </w:pPr>
    </w:p>
    <w:p w14:paraId="6F3C4FAD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b/>
          <w:sz w:val="28"/>
          <w:szCs w:val="28"/>
        </w:rPr>
      </w:pPr>
      <w:r w:rsidRPr="0018594A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77C98586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20"/>
        </w:rPr>
      </w:pPr>
      <w:r w:rsidRPr="0018594A">
        <w:rPr>
          <w:rFonts w:ascii="Tahoma" w:hAnsi="Tahoma" w:cs="Tahoma"/>
          <w:b/>
          <w:sz w:val="20"/>
        </w:rPr>
        <w:t xml:space="preserve">I. </w:t>
      </w:r>
      <w:r w:rsidRPr="0018594A">
        <w:rPr>
          <w:rFonts w:ascii="Tahoma" w:hAnsi="Tahoma" w:cs="Tahoma"/>
          <w:sz w:val="20"/>
        </w:rPr>
        <w:t>My, niżej wyszczególnieni Wykonawcy / wspólnicy:</w:t>
      </w:r>
      <w:r w:rsidRPr="0018594A">
        <w:rPr>
          <w:rFonts w:ascii="Tahoma" w:hAnsi="Tahoma" w:cs="Tahoma"/>
          <w:b/>
          <w:sz w:val="20"/>
        </w:rPr>
        <w:t xml:space="preserve"> *</w:t>
      </w:r>
      <w:r w:rsidRPr="0018594A">
        <w:rPr>
          <w:rFonts w:ascii="Tahoma" w:hAnsi="Tahoma" w:cs="Tahoma"/>
          <w:b/>
          <w:sz w:val="20"/>
          <w:vertAlign w:val="superscript"/>
        </w:rPr>
        <w:t>)</w:t>
      </w:r>
      <w:r w:rsidRPr="0018594A">
        <w:rPr>
          <w:rFonts w:ascii="Tahoma" w:hAnsi="Tahoma" w:cs="Tahoma"/>
          <w:b/>
          <w:sz w:val="20"/>
        </w:rPr>
        <w:t xml:space="preserve"> działający wspólnie</w:t>
      </w:r>
    </w:p>
    <w:p w14:paraId="09145241" w14:textId="77777777" w:rsidR="0018594A" w:rsidRPr="0018594A" w:rsidRDefault="0018594A" w:rsidP="0018594A">
      <w:pPr>
        <w:spacing w:before="20" w:after="20" w:line="259" w:lineRule="auto"/>
        <w:ind w:firstLine="284"/>
        <w:rPr>
          <w:rFonts w:ascii="Tahoma" w:hAnsi="Tahoma" w:cs="Tahoma"/>
          <w:sz w:val="20"/>
        </w:rPr>
      </w:pPr>
      <w:r w:rsidRPr="0018594A">
        <w:rPr>
          <w:rFonts w:ascii="Tahoma" w:hAnsi="Tahoma" w:cs="Tahoma"/>
          <w:b/>
          <w:sz w:val="20"/>
        </w:rPr>
        <w:t>1</w:t>
      </w:r>
      <w:r w:rsidRPr="0018594A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BA442BB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t>[pełna nazwa Wykonawcy / imię i nazwisko wspólnika]</w:t>
      </w:r>
    </w:p>
    <w:p w14:paraId="17A0E5D7" w14:textId="77777777" w:rsidR="0018594A" w:rsidRPr="0018594A" w:rsidRDefault="0018594A" w:rsidP="0018594A">
      <w:pPr>
        <w:spacing w:before="20" w:after="20" w:line="259" w:lineRule="auto"/>
        <w:ind w:left="284"/>
        <w:rPr>
          <w:rFonts w:ascii="Tahoma" w:hAnsi="Tahoma" w:cs="Tahoma"/>
          <w:sz w:val="20"/>
        </w:rPr>
      </w:pPr>
      <w:r w:rsidRPr="0018594A">
        <w:rPr>
          <w:rFonts w:ascii="Tahoma" w:hAnsi="Tahoma" w:cs="Tahoma"/>
          <w:sz w:val="20"/>
        </w:rPr>
        <w:t>reprezentowany przez:</w:t>
      </w:r>
      <w:r w:rsidRPr="0018594A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129E1DC8" w14:textId="77777777" w:rsidR="0018594A" w:rsidRPr="0018594A" w:rsidRDefault="0018594A" w:rsidP="0018594A">
      <w:pPr>
        <w:spacing w:before="20" w:after="20" w:line="259" w:lineRule="auto"/>
        <w:ind w:left="709"/>
        <w:rPr>
          <w:rFonts w:ascii="Tahoma" w:hAnsi="Tahoma" w:cs="Tahoma"/>
          <w:sz w:val="20"/>
        </w:rPr>
      </w:pPr>
      <w:r w:rsidRPr="0018594A">
        <w:rPr>
          <w:rFonts w:ascii="Tahoma" w:hAnsi="Tahoma" w:cs="Tahoma"/>
          <w:sz w:val="20"/>
        </w:rPr>
        <w:tab/>
      </w:r>
      <w:r w:rsidRPr="0018594A">
        <w:rPr>
          <w:rFonts w:ascii="Tahoma" w:hAnsi="Tahoma" w:cs="Tahoma"/>
          <w:sz w:val="20"/>
        </w:rPr>
        <w:tab/>
      </w:r>
      <w:r w:rsidRPr="0018594A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56E94FBB" w14:textId="77777777" w:rsidR="0018594A" w:rsidRPr="0018594A" w:rsidRDefault="0018594A" w:rsidP="0018594A">
      <w:pPr>
        <w:spacing w:before="20" w:after="20" w:line="259" w:lineRule="auto"/>
        <w:ind w:firstLine="284"/>
        <w:rPr>
          <w:rFonts w:ascii="Tahoma" w:hAnsi="Tahoma" w:cs="Tahoma"/>
          <w:sz w:val="20"/>
        </w:rPr>
      </w:pPr>
      <w:r w:rsidRPr="0018594A">
        <w:rPr>
          <w:rFonts w:ascii="Tahoma" w:hAnsi="Tahoma" w:cs="Tahoma"/>
          <w:b/>
          <w:sz w:val="20"/>
        </w:rPr>
        <w:t>2</w:t>
      </w:r>
      <w:r w:rsidRPr="0018594A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FA49D1D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t>[pełna nazwa Wykonawcy / imię i nazwisko wspólnika]</w:t>
      </w:r>
    </w:p>
    <w:p w14:paraId="792C35C0" w14:textId="77777777" w:rsidR="0018594A" w:rsidRPr="0018594A" w:rsidRDefault="0018594A" w:rsidP="0018594A">
      <w:pPr>
        <w:spacing w:before="20" w:after="20" w:line="259" w:lineRule="auto"/>
        <w:ind w:left="284"/>
        <w:rPr>
          <w:rFonts w:ascii="Tahoma" w:hAnsi="Tahoma" w:cs="Tahoma"/>
          <w:sz w:val="20"/>
        </w:rPr>
      </w:pPr>
      <w:r w:rsidRPr="0018594A">
        <w:rPr>
          <w:rFonts w:ascii="Tahoma" w:hAnsi="Tahoma" w:cs="Tahoma"/>
          <w:sz w:val="20"/>
        </w:rPr>
        <w:t>reprezentowany przez:</w:t>
      </w:r>
      <w:r w:rsidRPr="0018594A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0170D3F" w14:textId="77777777" w:rsidR="0018594A" w:rsidRPr="0018594A" w:rsidRDefault="0018594A" w:rsidP="0018594A">
      <w:pPr>
        <w:spacing w:before="20" w:after="20" w:line="259" w:lineRule="auto"/>
        <w:ind w:left="709"/>
        <w:rPr>
          <w:rFonts w:ascii="Tahoma" w:hAnsi="Tahoma" w:cs="Tahoma"/>
          <w:sz w:val="20"/>
        </w:rPr>
      </w:pPr>
      <w:r w:rsidRPr="0018594A">
        <w:rPr>
          <w:rFonts w:ascii="Tahoma" w:hAnsi="Tahoma" w:cs="Tahoma"/>
          <w:sz w:val="20"/>
        </w:rPr>
        <w:tab/>
      </w:r>
      <w:r w:rsidRPr="0018594A">
        <w:rPr>
          <w:rFonts w:ascii="Tahoma" w:hAnsi="Tahoma" w:cs="Tahoma"/>
          <w:sz w:val="20"/>
        </w:rPr>
        <w:tab/>
      </w:r>
      <w:r w:rsidRPr="0018594A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7F640585" w14:textId="77777777" w:rsidR="0018594A" w:rsidRPr="0018594A" w:rsidRDefault="0018594A" w:rsidP="0018594A">
      <w:pPr>
        <w:spacing w:before="20" w:after="20" w:line="259" w:lineRule="auto"/>
        <w:ind w:firstLine="284"/>
        <w:rPr>
          <w:rFonts w:ascii="Tahoma" w:hAnsi="Tahoma" w:cs="Tahoma"/>
          <w:sz w:val="20"/>
        </w:rPr>
      </w:pPr>
      <w:r w:rsidRPr="0018594A">
        <w:rPr>
          <w:rFonts w:ascii="Tahoma" w:hAnsi="Tahoma" w:cs="Tahoma"/>
          <w:b/>
          <w:sz w:val="20"/>
        </w:rPr>
        <w:t>3</w:t>
      </w:r>
      <w:r w:rsidRPr="0018594A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3B34C524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t>[pełna nazwa Wykonawcy / imię i nazwisko wspólnika]</w:t>
      </w:r>
    </w:p>
    <w:p w14:paraId="727BB970" w14:textId="77777777" w:rsidR="0018594A" w:rsidRPr="0018594A" w:rsidRDefault="0018594A" w:rsidP="0018594A">
      <w:pPr>
        <w:spacing w:before="20" w:after="20" w:line="259" w:lineRule="auto"/>
        <w:ind w:left="284"/>
        <w:rPr>
          <w:rFonts w:ascii="Tahoma" w:hAnsi="Tahoma" w:cs="Tahoma"/>
          <w:sz w:val="20"/>
        </w:rPr>
      </w:pPr>
      <w:r w:rsidRPr="0018594A">
        <w:rPr>
          <w:rFonts w:ascii="Tahoma" w:hAnsi="Tahoma" w:cs="Tahoma"/>
          <w:sz w:val="20"/>
        </w:rPr>
        <w:t>reprezentowany przez:</w:t>
      </w:r>
      <w:r w:rsidRPr="0018594A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F85E2D8" w14:textId="77777777" w:rsidR="0018594A" w:rsidRPr="0018594A" w:rsidRDefault="0018594A" w:rsidP="0018594A">
      <w:pPr>
        <w:spacing w:before="20" w:after="20" w:line="259" w:lineRule="auto"/>
        <w:ind w:left="709"/>
        <w:rPr>
          <w:rFonts w:ascii="Tahoma" w:hAnsi="Tahoma" w:cs="Tahoma"/>
          <w:sz w:val="20"/>
        </w:rPr>
      </w:pPr>
      <w:r w:rsidRPr="0018594A">
        <w:rPr>
          <w:rFonts w:ascii="Tahoma" w:hAnsi="Tahoma" w:cs="Tahoma"/>
          <w:sz w:val="20"/>
        </w:rPr>
        <w:tab/>
      </w:r>
      <w:r w:rsidRPr="0018594A">
        <w:rPr>
          <w:rFonts w:ascii="Tahoma" w:hAnsi="Tahoma" w:cs="Tahoma"/>
          <w:sz w:val="20"/>
        </w:rPr>
        <w:tab/>
      </w:r>
      <w:r w:rsidRPr="0018594A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1E5C3457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b/>
          <w:sz w:val="20"/>
        </w:rPr>
      </w:pPr>
      <w:r w:rsidRPr="0018594A">
        <w:rPr>
          <w:rFonts w:ascii="Tahoma" w:hAnsi="Tahoma" w:cs="Tahoma"/>
          <w:b/>
          <w:sz w:val="20"/>
        </w:rPr>
        <w:t>występujący wspólnie / występujący jako spółka cywilna*</w:t>
      </w:r>
      <w:r w:rsidRPr="0018594A">
        <w:rPr>
          <w:rFonts w:ascii="Tahoma" w:hAnsi="Tahoma" w:cs="Tahoma"/>
          <w:b/>
          <w:sz w:val="20"/>
          <w:vertAlign w:val="superscript"/>
        </w:rPr>
        <w:t>)</w:t>
      </w:r>
    </w:p>
    <w:p w14:paraId="5250A61A" w14:textId="77777777" w:rsidR="0018594A" w:rsidRPr="0018594A" w:rsidRDefault="0018594A" w:rsidP="0018594A">
      <w:pPr>
        <w:spacing w:before="20" w:after="20" w:line="259" w:lineRule="auto"/>
        <w:jc w:val="both"/>
        <w:rPr>
          <w:rFonts w:ascii="Tahoma" w:hAnsi="Tahoma" w:cs="Tahoma"/>
          <w:sz w:val="20"/>
        </w:rPr>
      </w:pPr>
      <w:r w:rsidRPr="0018594A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7B010BA2" w14:textId="77777777" w:rsidR="0018594A" w:rsidRPr="0018594A" w:rsidRDefault="0018594A" w:rsidP="0018594A">
      <w:pPr>
        <w:spacing w:before="20" w:after="20" w:line="259" w:lineRule="auto"/>
        <w:jc w:val="both"/>
        <w:rPr>
          <w:rFonts w:ascii="Tahoma" w:hAnsi="Tahoma" w:cs="Tahoma"/>
          <w:sz w:val="20"/>
        </w:rPr>
      </w:pPr>
    </w:p>
    <w:p w14:paraId="3C03F4E3" w14:textId="77777777" w:rsidR="00BE04E5" w:rsidRPr="00BE04E5" w:rsidRDefault="00BE04E5" w:rsidP="00BE04E5">
      <w:pPr>
        <w:spacing w:before="40" w:after="120"/>
        <w:jc w:val="center"/>
        <w:rPr>
          <w:rFonts w:ascii="Tahoma" w:hAnsi="Tahoma" w:cs="Tahoma"/>
          <w:b/>
          <w:i/>
          <w:iCs/>
          <w:sz w:val="22"/>
          <w:szCs w:val="22"/>
        </w:rPr>
      </w:pPr>
      <w:r w:rsidRPr="00BE04E5">
        <w:rPr>
          <w:rFonts w:ascii="Tahoma" w:hAnsi="Tahoma" w:cs="Tahoma"/>
          <w:b/>
          <w:sz w:val="22"/>
          <w:szCs w:val="22"/>
        </w:rPr>
        <w:t>Remonty chodników na terenie Powiatu Kędzierzyńsko-Kozielskiego w 2026 r.</w:t>
      </w:r>
    </w:p>
    <w:p w14:paraId="0CE0C699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b/>
          <w:sz w:val="20"/>
        </w:rPr>
      </w:pPr>
      <w:r w:rsidRPr="0018594A">
        <w:rPr>
          <w:rFonts w:ascii="Tahoma" w:hAnsi="Tahoma" w:cs="Tahoma"/>
          <w:b/>
          <w:sz w:val="22"/>
          <w:szCs w:val="22"/>
        </w:rPr>
        <w:br/>
      </w:r>
      <w:r w:rsidRPr="0018594A">
        <w:rPr>
          <w:rFonts w:ascii="Tahoma" w:hAnsi="Tahoma" w:cs="Tahoma"/>
          <w:b/>
          <w:sz w:val="20"/>
        </w:rPr>
        <w:t>II. Oświadczamy, że na pełnomocnika reprezentującego Wykonawców występujących wspólnie / wspólników,*</w:t>
      </w:r>
      <w:r w:rsidRPr="0018594A">
        <w:rPr>
          <w:rFonts w:ascii="Tahoma" w:hAnsi="Tahoma" w:cs="Tahoma"/>
          <w:b/>
          <w:sz w:val="20"/>
          <w:vertAlign w:val="superscript"/>
        </w:rPr>
        <w:t xml:space="preserve">) </w:t>
      </w:r>
      <w:r w:rsidRPr="0018594A">
        <w:rPr>
          <w:rFonts w:ascii="Tahoma" w:hAnsi="Tahoma" w:cs="Tahoma"/>
          <w:b/>
          <w:sz w:val="20"/>
        </w:rPr>
        <w:t>w w/w postępowaniu został wyznaczony</w:t>
      </w:r>
    </w:p>
    <w:p w14:paraId="262FA1A4" w14:textId="77777777" w:rsidR="0018594A" w:rsidRPr="0018594A" w:rsidRDefault="0018594A" w:rsidP="0018594A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20" w:after="20" w:line="259" w:lineRule="auto"/>
        <w:ind w:left="540" w:hanging="270"/>
        <w:rPr>
          <w:rFonts w:ascii="Tahoma" w:hAnsi="Tahoma" w:cs="Tahoma"/>
          <w:sz w:val="20"/>
        </w:rPr>
      </w:pPr>
      <w:r w:rsidRPr="0018594A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0C58E40D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t>[pełna nazwa pełnomocnika]</w:t>
      </w:r>
    </w:p>
    <w:p w14:paraId="49318789" w14:textId="77777777" w:rsidR="0018594A" w:rsidRPr="0018594A" w:rsidRDefault="0018594A" w:rsidP="0018594A">
      <w:pPr>
        <w:spacing w:before="20" w:after="20" w:line="259" w:lineRule="auto"/>
        <w:ind w:left="374"/>
        <w:jc w:val="both"/>
        <w:rPr>
          <w:rFonts w:ascii="Tahoma" w:hAnsi="Tahoma" w:cs="Tahoma"/>
          <w:b/>
          <w:sz w:val="20"/>
        </w:rPr>
      </w:pPr>
      <w:r w:rsidRPr="0018594A">
        <w:rPr>
          <w:rFonts w:ascii="Tahoma" w:hAnsi="Tahoma" w:cs="Tahoma"/>
          <w:b/>
          <w:sz w:val="20"/>
        </w:rPr>
        <w:t xml:space="preserve">Pełnomocnik wymieniony powyżej upoważniony jest: </w:t>
      </w:r>
      <w:r w:rsidRPr="0018594A">
        <w:rPr>
          <w:rFonts w:ascii="Tahoma" w:hAnsi="Tahoma" w:cs="Tahoma"/>
          <w:b/>
          <w:sz w:val="20"/>
        </w:rPr>
        <w:tab/>
      </w:r>
      <w:r w:rsidRPr="0018594A">
        <w:rPr>
          <w:rFonts w:ascii="Tahoma" w:hAnsi="Tahoma" w:cs="Tahoma"/>
          <w:b/>
          <w:sz w:val="20"/>
        </w:rPr>
        <w:tab/>
        <w:t>*</w:t>
      </w:r>
      <w:r w:rsidRPr="0018594A">
        <w:rPr>
          <w:rFonts w:ascii="Tahoma" w:hAnsi="Tahoma" w:cs="Tahoma"/>
          <w:b/>
          <w:sz w:val="20"/>
          <w:vertAlign w:val="superscript"/>
        </w:rPr>
        <w:t>)</w:t>
      </w:r>
      <w:r w:rsidRPr="0018594A">
        <w:rPr>
          <w:rFonts w:ascii="Tahoma" w:hAnsi="Tahoma" w:cs="Tahoma"/>
          <w:b/>
          <w:sz w:val="20"/>
        </w:rPr>
        <w:t xml:space="preserve"> </w:t>
      </w:r>
      <w:r w:rsidRPr="0018594A">
        <w:rPr>
          <w:rFonts w:ascii="Tahoma" w:hAnsi="Tahoma" w:cs="Tahoma"/>
          <w:b/>
          <w:sz w:val="16"/>
          <w:szCs w:val="16"/>
        </w:rPr>
        <w:t>WAŻNE</w:t>
      </w:r>
      <w:r w:rsidRPr="0018594A">
        <w:rPr>
          <w:rFonts w:ascii="Tahoma" w:hAnsi="Tahoma" w:cs="Tahoma"/>
          <w:sz w:val="20"/>
        </w:rPr>
        <w:t xml:space="preserve"> – </w:t>
      </w:r>
      <w:r w:rsidRPr="0018594A">
        <w:rPr>
          <w:rFonts w:ascii="Tahoma" w:hAnsi="Tahoma" w:cs="Tahoma"/>
          <w:sz w:val="16"/>
          <w:szCs w:val="16"/>
        </w:rPr>
        <w:t>niepotrzebne</w:t>
      </w:r>
      <w:r w:rsidRPr="0018594A">
        <w:rPr>
          <w:rFonts w:ascii="Tahoma" w:hAnsi="Tahoma" w:cs="Tahoma"/>
          <w:b/>
          <w:sz w:val="16"/>
          <w:szCs w:val="16"/>
        </w:rPr>
        <w:t xml:space="preserve"> skreślić</w:t>
      </w:r>
    </w:p>
    <w:p w14:paraId="0C29712F" w14:textId="77777777" w:rsidR="0018594A" w:rsidRPr="0018594A" w:rsidRDefault="0018594A" w:rsidP="0018594A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18594A">
        <w:rPr>
          <w:rFonts w:ascii="Tahoma" w:hAnsi="Tahoma" w:cs="Tahoma"/>
          <w:b/>
          <w:sz w:val="20"/>
        </w:rPr>
        <w:t>Do reprezentowania Wykonawców występujących wspólnie we wszelkich czynnościach związanych z postępowaniem o udzielenie zamówienia publicznego wraz ze złożeniem oferty*</w:t>
      </w:r>
      <w:r w:rsidRPr="0018594A">
        <w:rPr>
          <w:rFonts w:ascii="Tahoma" w:hAnsi="Tahoma" w:cs="Tahoma"/>
          <w:b/>
          <w:sz w:val="20"/>
          <w:vertAlign w:val="superscript"/>
        </w:rPr>
        <w:t>)</w:t>
      </w:r>
      <w:r w:rsidRPr="0018594A">
        <w:rPr>
          <w:rFonts w:ascii="Tahoma" w:hAnsi="Tahoma" w:cs="Tahoma"/>
          <w:b/>
          <w:sz w:val="20"/>
        </w:rPr>
        <w:t>.</w:t>
      </w:r>
    </w:p>
    <w:p w14:paraId="2CE7C675" w14:textId="77777777" w:rsidR="0018594A" w:rsidRPr="0018594A" w:rsidRDefault="0018594A" w:rsidP="0018594A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18594A">
        <w:rPr>
          <w:rFonts w:ascii="Tahoma" w:hAnsi="Tahoma" w:cs="Tahoma"/>
          <w:b/>
          <w:sz w:val="20"/>
        </w:rPr>
        <w:t>Do zawarcia przyszłej umowy*</w:t>
      </w:r>
      <w:r w:rsidRPr="0018594A">
        <w:rPr>
          <w:rFonts w:ascii="Tahoma" w:hAnsi="Tahoma" w:cs="Tahoma"/>
          <w:b/>
          <w:sz w:val="20"/>
          <w:vertAlign w:val="superscript"/>
        </w:rPr>
        <w:t>)</w:t>
      </w:r>
      <w:r w:rsidRPr="0018594A">
        <w:rPr>
          <w:rFonts w:ascii="Tahoma" w:hAnsi="Tahoma" w:cs="Tahoma"/>
          <w:b/>
          <w:sz w:val="20"/>
        </w:rPr>
        <w:t>.</w:t>
      </w:r>
    </w:p>
    <w:p w14:paraId="52B53AB0" w14:textId="77777777" w:rsidR="0018594A" w:rsidRPr="0018594A" w:rsidRDefault="0018594A" w:rsidP="0018594A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18594A">
        <w:rPr>
          <w:rFonts w:ascii="Tahoma" w:hAnsi="Tahoma" w:cs="Tahoma"/>
          <w:b/>
          <w:sz w:val="20"/>
        </w:rPr>
        <w:t>Do prowadzenia wszelkiej korespondencji z Zamawiającym*</w:t>
      </w:r>
      <w:r w:rsidRPr="0018594A">
        <w:rPr>
          <w:rFonts w:ascii="Tahoma" w:hAnsi="Tahoma" w:cs="Tahoma"/>
          <w:b/>
          <w:sz w:val="20"/>
          <w:vertAlign w:val="superscript"/>
        </w:rPr>
        <w:t>)</w:t>
      </w:r>
      <w:r w:rsidRPr="0018594A">
        <w:rPr>
          <w:rFonts w:ascii="Tahoma" w:hAnsi="Tahoma" w:cs="Tahoma"/>
          <w:b/>
          <w:sz w:val="20"/>
        </w:rPr>
        <w:t>.</w:t>
      </w:r>
    </w:p>
    <w:p w14:paraId="0D995705" w14:textId="77777777" w:rsidR="0018594A" w:rsidRPr="0018594A" w:rsidRDefault="0018594A" w:rsidP="0018594A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18594A">
        <w:rPr>
          <w:rFonts w:ascii="Tahoma" w:hAnsi="Tahoma" w:cs="Tahoma"/>
          <w:b/>
          <w:sz w:val="20"/>
        </w:rPr>
        <w:t>Do składania oświadczeń woli i wiedzy*</w:t>
      </w:r>
      <w:r w:rsidRPr="0018594A">
        <w:rPr>
          <w:rFonts w:ascii="Tahoma" w:hAnsi="Tahoma" w:cs="Tahoma"/>
          <w:b/>
          <w:sz w:val="20"/>
          <w:vertAlign w:val="superscript"/>
        </w:rPr>
        <w:t>)</w:t>
      </w:r>
      <w:r w:rsidRPr="0018594A">
        <w:rPr>
          <w:rFonts w:ascii="Tahoma" w:hAnsi="Tahoma" w:cs="Tahoma"/>
          <w:b/>
          <w:sz w:val="20"/>
        </w:rPr>
        <w:t>.</w:t>
      </w:r>
    </w:p>
    <w:p w14:paraId="4EAC0F91" w14:textId="77777777" w:rsidR="0018594A" w:rsidRPr="0018594A" w:rsidRDefault="0018594A" w:rsidP="0018594A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18594A">
        <w:rPr>
          <w:rFonts w:ascii="Tahoma" w:hAnsi="Tahoma" w:cs="Tahoma"/>
          <w:b/>
          <w:sz w:val="20"/>
        </w:rPr>
        <w:t>Do reprezentowania Wykonawców występujących wspólnie w zakresie ochrony prawnej tj. do składania odwołań*</w:t>
      </w:r>
      <w:r w:rsidRPr="0018594A">
        <w:rPr>
          <w:rFonts w:ascii="Tahoma" w:hAnsi="Tahoma" w:cs="Tahoma"/>
          <w:b/>
          <w:sz w:val="20"/>
          <w:vertAlign w:val="superscript"/>
        </w:rPr>
        <w:t>)</w:t>
      </w:r>
      <w:r w:rsidRPr="0018594A">
        <w:rPr>
          <w:rFonts w:ascii="Tahoma" w:hAnsi="Tahoma" w:cs="Tahoma"/>
          <w:b/>
          <w:sz w:val="20"/>
        </w:rPr>
        <w:t>.</w:t>
      </w:r>
    </w:p>
    <w:p w14:paraId="39DE02B8" w14:textId="77777777" w:rsidR="0018594A" w:rsidRPr="0018594A" w:rsidRDefault="0018594A" w:rsidP="0018594A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18594A">
        <w:rPr>
          <w:rFonts w:ascii="Tahoma" w:hAnsi="Tahoma" w:cs="Tahoma"/>
          <w:b/>
          <w:sz w:val="20"/>
        </w:rPr>
        <w:t>Do zaciągania zobowiązań w imieniu Wykonawców występujących wspólnie *</w:t>
      </w:r>
      <w:r w:rsidRPr="0018594A">
        <w:rPr>
          <w:rFonts w:ascii="Tahoma" w:hAnsi="Tahoma" w:cs="Tahoma"/>
          <w:b/>
          <w:sz w:val="20"/>
          <w:vertAlign w:val="superscript"/>
        </w:rPr>
        <w:t>)</w:t>
      </w:r>
      <w:r w:rsidRPr="0018594A">
        <w:rPr>
          <w:rFonts w:ascii="Tahoma" w:hAnsi="Tahoma" w:cs="Tahoma"/>
          <w:b/>
          <w:sz w:val="20"/>
        </w:rPr>
        <w:t>.</w:t>
      </w:r>
    </w:p>
    <w:p w14:paraId="151B2CE8" w14:textId="77777777" w:rsidR="0018594A" w:rsidRPr="0018594A" w:rsidRDefault="0018594A" w:rsidP="0018594A">
      <w:pPr>
        <w:numPr>
          <w:ilvl w:val="0"/>
          <w:numId w:val="7"/>
        </w:numPr>
        <w:spacing w:before="20" w:after="20" w:line="259" w:lineRule="auto"/>
        <w:ind w:left="765" w:hanging="391"/>
        <w:rPr>
          <w:rFonts w:ascii="Tahoma" w:hAnsi="Tahoma" w:cs="Tahoma"/>
          <w:b/>
          <w:sz w:val="20"/>
        </w:rPr>
      </w:pPr>
      <w:r w:rsidRPr="0018594A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18594A">
        <w:rPr>
          <w:rFonts w:ascii="Tahoma" w:hAnsi="Tahoma" w:cs="Tahoma"/>
          <w:b/>
          <w:sz w:val="20"/>
          <w:vertAlign w:val="superscript"/>
        </w:rPr>
        <w:t>)</w:t>
      </w:r>
      <w:r w:rsidRPr="0018594A">
        <w:rPr>
          <w:rFonts w:ascii="Tahoma" w:hAnsi="Tahoma" w:cs="Tahoma"/>
          <w:b/>
          <w:sz w:val="20"/>
        </w:rPr>
        <w:t>.</w:t>
      </w:r>
    </w:p>
    <w:p w14:paraId="4E966E83" w14:textId="77777777" w:rsidR="0018594A" w:rsidRPr="0018594A" w:rsidRDefault="0018594A">
      <w:pPr>
        <w:numPr>
          <w:ilvl w:val="3"/>
          <w:numId w:val="85"/>
        </w:numPr>
        <w:spacing w:before="20" w:after="20" w:line="259" w:lineRule="auto"/>
        <w:ind w:left="567" w:hanging="283"/>
        <w:rPr>
          <w:rFonts w:ascii="Tahoma" w:eastAsia="Calibri" w:hAnsi="Tahoma" w:cs="Tahoma"/>
          <w:sz w:val="20"/>
          <w:szCs w:val="22"/>
          <w:lang w:eastAsia="en-US"/>
        </w:rPr>
      </w:pPr>
      <w:r w:rsidRPr="0018594A">
        <w:rPr>
          <w:rFonts w:ascii="Tahoma" w:eastAsia="Calibri" w:hAnsi="Tahoma" w:cs="Tahoma"/>
          <w:sz w:val="20"/>
          <w:szCs w:val="22"/>
          <w:lang w:eastAsia="en-US"/>
        </w:rPr>
        <w:t>Wszyscy Wykonawcy / wspólnicy</w:t>
      </w:r>
      <w:r w:rsidRPr="0018594A">
        <w:rPr>
          <w:rFonts w:ascii="Tahoma" w:eastAsia="Calibri" w:hAnsi="Tahoma" w:cs="Tahoma"/>
          <w:b/>
          <w:sz w:val="20"/>
          <w:szCs w:val="22"/>
          <w:lang w:eastAsia="en-US"/>
        </w:rPr>
        <w:t>*</w:t>
      </w:r>
      <w:r w:rsidRPr="0018594A">
        <w:rPr>
          <w:rFonts w:ascii="Tahoma" w:eastAsia="Calibri" w:hAnsi="Tahoma" w:cs="Tahoma"/>
          <w:b/>
          <w:sz w:val="20"/>
          <w:szCs w:val="22"/>
          <w:vertAlign w:val="superscript"/>
          <w:lang w:eastAsia="en-US"/>
        </w:rPr>
        <w:t>)</w:t>
      </w:r>
      <w:r w:rsidRPr="0018594A">
        <w:rPr>
          <w:rFonts w:ascii="Tahoma" w:eastAsia="Calibri" w:hAnsi="Tahoma" w:cs="Tahoma"/>
          <w:sz w:val="20"/>
          <w:szCs w:val="22"/>
          <w:lang w:eastAsia="en-US"/>
        </w:rPr>
        <w:t xml:space="preserve"> określeni w punkcie </w:t>
      </w:r>
      <w:r w:rsidRPr="0018594A">
        <w:rPr>
          <w:rFonts w:ascii="Tahoma" w:eastAsia="Calibri" w:hAnsi="Tahoma" w:cs="Tahoma"/>
          <w:b/>
          <w:sz w:val="20"/>
          <w:szCs w:val="22"/>
          <w:lang w:eastAsia="en-US"/>
        </w:rPr>
        <w:t>I</w:t>
      </w:r>
      <w:r w:rsidRPr="0018594A">
        <w:rPr>
          <w:rFonts w:ascii="Tahoma" w:eastAsia="Calibri" w:hAnsi="Tahoma" w:cs="Tahoma"/>
          <w:sz w:val="20"/>
          <w:szCs w:val="22"/>
          <w:lang w:eastAsia="en-US"/>
        </w:rPr>
        <w:t xml:space="preserve"> ponoszą solidarną odpowiedzialność za niewykonanie lub nienależyte wykonanie przedmiotu zamówienia.</w:t>
      </w:r>
    </w:p>
    <w:p w14:paraId="7C1A7433" w14:textId="77777777" w:rsidR="0018594A" w:rsidRPr="0018594A" w:rsidRDefault="0018594A" w:rsidP="0018594A">
      <w:pPr>
        <w:spacing w:before="20" w:after="20" w:line="259" w:lineRule="auto"/>
        <w:jc w:val="both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20"/>
        </w:rPr>
        <w:t>Podpisy Wykonawców / wspólników:</w:t>
      </w:r>
      <w:r w:rsidRPr="0018594A">
        <w:rPr>
          <w:rFonts w:ascii="Tahoma" w:hAnsi="Tahoma" w:cs="Tahoma"/>
          <w:b/>
          <w:sz w:val="20"/>
        </w:rPr>
        <w:t xml:space="preserve"> *</w:t>
      </w:r>
      <w:r w:rsidRPr="0018594A">
        <w:rPr>
          <w:rFonts w:ascii="Tahoma" w:hAnsi="Tahoma" w:cs="Tahoma"/>
          <w:b/>
          <w:sz w:val="20"/>
          <w:vertAlign w:val="superscript"/>
        </w:rPr>
        <w:t>)</w:t>
      </w:r>
      <w:r w:rsidRPr="0018594A">
        <w:rPr>
          <w:rFonts w:ascii="Tahoma" w:hAnsi="Tahoma" w:cs="Tahoma"/>
          <w:b/>
          <w:sz w:val="20"/>
        </w:rPr>
        <w:tab/>
      </w:r>
      <w:r w:rsidRPr="0018594A">
        <w:rPr>
          <w:rFonts w:ascii="Tahoma" w:hAnsi="Tahoma" w:cs="Tahoma"/>
          <w:b/>
          <w:sz w:val="20"/>
        </w:rPr>
        <w:tab/>
      </w:r>
      <w:r w:rsidRPr="0018594A">
        <w:rPr>
          <w:rFonts w:ascii="Tahoma" w:hAnsi="Tahoma" w:cs="Tahoma"/>
          <w:b/>
          <w:sz w:val="20"/>
        </w:rPr>
        <w:tab/>
      </w:r>
      <w:r w:rsidRPr="0018594A">
        <w:rPr>
          <w:rFonts w:ascii="Tahoma" w:hAnsi="Tahoma" w:cs="Tahoma"/>
          <w:b/>
          <w:sz w:val="20"/>
        </w:rPr>
        <w:tab/>
      </w:r>
      <w:r w:rsidRPr="0018594A">
        <w:rPr>
          <w:rFonts w:ascii="Tahoma" w:hAnsi="Tahoma" w:cs="Tahoma"/>
          <w:b/>
          <w:sz w:val="20"/>
        </w:rPr>
        <w:tab/>
      </w:r>
      <w:r w:rsidRPr="0018594A">
        <w:rPr>
          <w:rFonts w:ascii="Tahoma" w:hAnsi="Tahoma" w:cs="Tahoma"/>
          <w:b/>
          <w:sz w:val="20"/>
        </w:rPr>
        <w:tab/>
        <w:t>*</w:t>
      </w:r>
      <w:r w:rsidRPr="0018594A">
        <w:rPr>
          <w:rFonts w:ascii="Tahoma" w:hAnsi="Tahoma" w:cs="Tahoma"/>
          <w:b/>
          <w:sz w:val="20"/>
          <w:vertAlign w:val="superscript"/>
        </w:rPr>
        <w:t>)</w:t>
      </w:r>
      <w:r w:rsidRPr="0018594A">
        <w:rPr>
          <w:rFonts w:ascii="Tahoma" w:hAnsi="Tahoma" w:cs="Tahoma"/>
          <w:b/>
          <w:sz w:val="20"/>
        </w:rPr>
        <w:t xml:space="preserve"> </w:t>
      </w:r>
      <w:r w:rsidRPr="0018594A">
        <w:rPr>
          <w:rFonts w:ascii="Tahoma" w:hAnsi="Tahoma" w:cs="Tahoma"/>
          <w:b/>
          <w:sz w:val="16"/>
          <w:szCs w:val="16"/>
        </w:rPr>
        <w:t>WAŻNE</w:t>
      </w:r>
      <w:r w:rsidRPr="0018594A">
        <w:rPr>
          <w:rFonts w:ascii="Tahoma" w:hAnsi="Tahoma" w:cs="Tahoma"/>
          <w:sz w:val="20"/>
        </w:rPr>
        <w:t xml:space="preserve"> – </w:t>
      </w:r>
      <w:r w:rsidRPr="0018594A">
        <w:rPr>
          <w:rFonts w:ascii="Tahoma" w:hAnsi="Tahoma" w:cs="Tahoma"/>
          <w:sz w:val="16"/>
          <w:szCs w:val="16"/>
        </w:rPr>
        <w:t>niepotrzebne</w:t>
      </w:r>
      <w:r w:rsidRPr="0018594A">
        <w:rPr>
          <w:rFonts w:ascii="Tahoma" w:hAnsi="Tahoma" w:cs="Tahoma"/>
          <w:b/>
          <w:sz w:val="16"/>
          <w:szCs w:val="16"/>
        </w:rPr>
        <w:t xml:space="preserve"> skreślić</w:t>
      </w:r>
    </w:p>
    <w:p w14:paraId="1DE8B5DA" w14:textId="77777777" w:rsidR="0018594A" w:rsidRPr="0018594A" w:rsidRDefault="0018594A" w:rsidP="0018594A">
      <w:pPr>
        <w:spacing w:before="20" w:after="20" w:line="259" w:lineRule="auto"/>
        <w:jc w:val="both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20"/>
        </w:rPr>
        <w:t>1.</w:t>
      </w:r>
      <w:r w:rsidRPr="0018594A">
        <w:rPr>
          <w:rFonts w:ascii="Tahoma" w:hAnsi="Tahoma" w:cs="Tahoma"/>
          <w:sz w:val="20"/>
        </w:rPr>
        <w:tab/>
        <w:t>a) …...................................................</w:t>
      </w:r>
      <w:r w:rsidRPr="0018594A">
        <w:rPr>
          <w:rFonts w:ascii="Tahoma" w:hAnsi="Tahoma" w:cs="Tahoma"/>
          <w:sz w:val="20"/>
        </w:rPr>
        <w:tab/>
      </w:r>
      <w:r w:rsidRPr="0018594A">
        <w:rPr>
          <w:rFonts w:ascii="Tahoma" w:hAnsi="Tahoma" w:cs="Tahoma"/>
          <w:sz w:val="20"/>
        </w:rPr>
        <w:tab/>
        <w:t>b) …..................................................</w:t>
      </w:r>
    </w:p>
    <w:p w14:paraId="03952046" w14:textId="77777777" w:rsidR="0018594A" w:rsidRPr="0018594A" w:rsidRDefault="0018594A" w:rsidP="0018594A">
      <w:pPr>
        <w:spacing w:before="20" w:after="20" w:line="259" w:lineRule="auto"/>
        <w:jc w:val="both"/>
        <w:rPr>
          <w:rFonts w:ascii="Tahoma" w:hAnsi="Tahoma" w:cs="Tahoma"/>
          <w:sz w:val="20"/>
        </w:rPr>
      </w:pPr>
      <w:r w:rsidRPr="0018594A">
        <w:rPr>
          <w:rFonts w:ascii="Tahoma" w:hAnsi="Tahoma" w:cs="Tahoma"/>
          <w:sz w:val="20"/>
        </w:rPr>
        <w:t>2.</w:t>
      </w:r>
      <w:r w:rsidRPr="0018594A">
        <w:rPr>
          <w:rFonts w:ascii="Tahoma" w:hAnsi="Tahoma" w:cs="Tahoma"/>
          <w:sz w:val="20"/>
        </w:rPr>
        <w:tab/>
        <w:t>a) …...................................................</w:t>
      </w:r>
      <w:r w:rsidRPr="0018594A">
        <w:rPr>
          <w:rFonts w:ascii="Tahoma" w:hAnsi="Tahoma" w:cs="Tahoma"/>
          <w:sz w:val="20"/>
        </w:rPr>
        <w:tab/>
      </w:r>
      <w:r w:rsidRPr="0018594A">
        <w:rPr>
          <w:rFonts w:ascii="Tahoma" w:hAnsi="Tahoma" w:cs="Tahoma"/>
          <w:sz w:val="20"/>
        </w:rPr>
        <w:tab/>
        <w:t>b) …..................................................</w:t>
      </w:r>
    </w:p>
    <w:p w14:paraId="0B03DA20" w14:textId="77777777" w:rsidR="0018594A" w:rsidRPr="0018594A" w:rsidRDefault="0018594A" w:rsidP="0018594A">
      <w:pPr>
        <w:spacing w:before="20" w:after="20" w:line="259" w:lineRule="auto"/>
        <w:jc w:val="both"/>
        <w:rPr>
          <w:rFonts w:ascii="Tahoma" w:hAnsi="Tahoma" w:cs="Tahoma"/>
          <w:sz w:val="20"/>
        </w:rPr>
      </w:pPr>
      <w:r w:rsidRPr="0018594A">
        <w:rPr>
          <w:rFonts w:ascii="Tahoma" w:hAnsi="Tahoma" w:cs="Tahoma"/>
          <w:sz w:val="20"/>
        </w:rPr>
        <w:t>3.</w:t>
      </w:r>
      <w:r w:rsidRPr="0018594A">
        <w:rPr>
          <w:rFonts w:ascii="Tahoma" w:hAnsi="Tahoma" w:cs="Tahoma"/>
          <w:sz w:val="20"/>
        </w:rPr>
        <w:tab/>
        <w:t>a) …...................................................</w:t>
      </w:r>
      <w:r w:rsidRPr="0018594A">
        <w:rPr>
          <w:rFonts w:ascii="Tahoma" w:hAnsi="Tahoma" w:cs="Tahoma"/>
          <w:sz w:val="20"/>
        </w:rPr>
        <w:tab/>
      </w:r>
      <w:r w:rsidRPr="0018594A">
        <w:rPr>
          <w:rFonts w:ascii="Tahoma" w:hAnsi="Tahoma" w:cs="Tahoma"/>
          <w:sz w:val="20"/>
        </w:rPr>
        <w:tab/>
        <w:t>b) ….................................................</w:t>
      </w:r>
    </w:p>
    <w:p w14:paraId="2DD3B60C" w14:textId="77777777" w:rsidR="0018594A" w:rsidRPr="0018594A" w:rsidRDefault="0018594A" w:rsidP="0018594A">
      <w:pPr>
        <w:spacing w:before="20" w:after="20" w:line="259" w:lineRule="auto"/>
        <w:jc w:val="both"/>
        <w:rPr>
          <w:rFonts w:ascii="Tahoma" w:hAnsi="Tahoma" w:cs="Tahoma"/>
          <w:sz w:val="20"/>
        </w:rPr>
      </w:pPr>
    </w:p>
    <w:p w14:paraId="2DFBBB95" w14:textId="77777777" w:rsidR="0018594A" w:rsidRPr="0018594A" w:rsidRDefault="0018594A" w:rsidP="0018594A">
      <w:pPr>
        <w:spacing w:before="20" w:after="20" w:line="259" w:lineRule="auto"/>
        <w:jc w:val="both"/>
        <w:rPr>
          <w:rFonts w:ascii="Tahoma" w:hAnsi="Tahoma" w:cs="Tahoma"/>
          <w:sz w:val="20"/>
        </w:rPr>
      </w:pPr>
    </w:p>
    <w:p w14:paraId="2D581913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bCs/>
          <w:sz w:val="14"/>
          <w:szCs w:val="14"/>
        </w:rPr>
        <w:sectPr w:rsidR="0018594A" w:rsidRPr="0018594A" w:rsidSect="0018594A">
          <w:headerReference w:type="default" r:id="rId8"/>
          <w:pgSz w:w="11907" w:h="16840" w:code="9"/>
          <w:pgMar w:top="567" w:right="709" w:bottom="851" w:left="1134" w:header="510" w:footer="278" w:gutter="0"/>
          <w:cols w:space="708"/>
          <w:docGrid w:linePitch="326"/>
        </w:sectPr>
      </w:pPr>
    </w:p>
    <w:p w14:paraId="27C6AE7E" w14:textId="77777777" w:rsidR="0018594A" w:rsidRPr="0018594A" w:rsidRDefault="0018594A" w:rsidP="0018594A">
      <w:pPr>
        <w:spacing w:before="20" w:after="20" w:line="252" w:lineRule="auto"/>
        <w:jc w:val="right"/>
        <w:rPr>
          <w:rFonts w:ascii="Tahoma" w:eastAsia="Calibri" w:hAnsi="Tahoma" w:cs="Tahoma"/>
          <w:b/>
          <w:sz w:val="20"/>
          <w:szCs w:val="20"/>
          <w:vertAlign w:val="superscript"/>
        </w:rPr>
      </w:pPr>
      <w:bookmarkStart w:id="7" w:name="_Hlk74658777"/>
      <w:r w:rsidRPr="0018594A">
        <w:rPr>
          <w:rFonts w:ascii="Tahoma" w:eastAsia="Calibri" w:hAnsi="Tahoma" w:cs="Tahoma"/>
          <w:b/>
          <w:sz w:val="22"/>
          <w:szCs w:val="22"/>
        </w:rPr>
        <w:lastRenderedPageBreak/>
        <w:t xml:space="preserve">DRUK Nr 5-R </w:t>
      </w:r>
      <w:r w:rsidRPr="0018594A">
        <w:rPr>
          <w:rFonts w:ascii="Tahoma" w:eastAsia="Calibri" w:hAnsi="Tahoma" w:cs="Tahoma"/>
          <w:b/>
          <w:sz w:val="20"/>
          <w:szCs w:val="20"/>
        </w:rPr>
        <w:t>(ROBOTY BUDOWLANE)</w:t>
      </w:r>
      <w:r w:rsidRPr="0018594A">
        <w:rPr>
          <w:rFonts w:ascii="Tahoma" w:eastAsia="Calibri" w:hAnsi="Tahoma" w:cs="Tahoma"/>
          <w:b/>
          <w:sz w:val="28"/>
          <w:szCs w:val="28"/>
          <w:vertAlign w:val="superscript"/>
        </w:rPr>
        <w:sym w:font="Symbol" w:char="F02A"/>
      </w:r>
    </w:p>
    <w:p w14:paraId="0C20E148" w14:textId="77777777" w:rsidR="0018594A" w:rsidRPr="0018594A" w:rsidRDefault="0018594A" w:rsidP="0018594A">
      <w:pPr>
        <w:tabs>
          <w:tab w:val="left" w:pos="0"/>
        </w:tabs>
        <w:spacing w:before="20" w:after="20" w:line="252" w:lineRule="auto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b/>
          <w:sz w:val="18"/>
          <w:szCs w:val="18"/>
        </w:rPr>
        <w:t>Pełna nazwa/firma Wykonawcy/Wykonawców wspólnie ubiegających się o udzielenie zamówienia/podmiotu udostępniającego zasoby …………………………………….</w:t>
      </w:r>
    </w:p>
    <w:bookmarkEnd w:id="7"/>
    <w:p w14:paraId="646F41E6" w14:textId="77777777" w:rsidR="0018594A" w:rsidRPr="0018594A" w:rsidRDefault="0018594A" w:rsidP="0018594A">
      <w:pPr>
        <w:tabs>
          <w:tab w:val="left" w:pos="0"/>
        </w:tabs>
        <w:spacing w:before="20" w:after="20" w:line="252" w:lineRule="auto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sz w:val="18"/>
          <w:szCs w:val="18"/>
        </w:rPr>
        <w:t>adres siedziby: …………………………</w:t>
      </w:r>
    </w:p>
    <w:p w14:paraId="1B3FFDFB" w14:textId="77777777" w:rsidR="0018594A" w:rsidRPr="0018594A" w:rsidRDefault="0018594A" w:rsidP="0018594A">
      <w:pPr>
        <w:spacing w:before="20" w:after="20" w:line="252" w:lineRule="auto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sz w:val="18"/>
          <w:szCs w:val="18"/>
        </w:rPr>
        <w:t>w zależności od podmiotu:</w:t>
      </w:r>
      <w:r w:rsidRPr="0018594A">
        <w:rPr>
          <w:rFonts w:ascii="Tahoma" w:hAnsi="Tahoma" w:cs="Tahoma"/>
          <w:sz w:val="18"/>
          <w:szCs w:val="18"/>
        </w:rPr>
        <w:br/>
        <w:t>NIP: …………………….., REGON: …………………………., Nr KRS/CEiDG: ……………………</w:t>
      </w:r>
    </w:p>
    <w:p w14:paraId="00FF4F78" w14:textId="77777777" w:rsidR="0018594A" w:rsidRPr="0018594A" w:rsidRDefault="0018594A" w:rsidP="0018594A">
      <w:pPr>
        <w:spacing w:before="20" w:after="20" w:line="252" w:lineRule="auto"/>
        <w:jc w:val="center"/>
        <w:rPr>
          <w:rFonts w:ascii="Tahoma" w:hAnsi="Tahoma" w:cs="Tahoma"/>
          <w:b/>
          <w:sz w:val="10"/>
          <w:szCs w:val="10"/>
        </w:rPr>
      </w:pPr>
    </w:p>
    <w:p w14:paraId="5D98546E" w14:textId="77777777" w:rsidR="0018594A" w:rsidRPr="0018594A" w:rsidRDefault="0018594A" w:rsidP="0018594A">
      <w:pPr>
        <w:spacing w:before="20" w:after="20" w:line="252" w:lineRule="auto"/>
        <w:jc w:val="center"/>
        <w:rPr>
          <w:rFonts w:ascii="Tahoma" w:hAnsi="Tahoma" w:cs="Tahoma"/>
          <w:b/>
        </w:rPr>
      </w:pPr>
      <w:r w:rsidRPr="0018594A">
        <w:rPr>
          <w:rFonts w:ascii="Tahoma" w:hAnsi="Tahoma" w:cs="Tahoma"/>
          <w:b/>
        </w:rPr>
        <w:t xml:space="preserve">Wykaz ROBÓT BUDOWLANYCH wykonanych nie wcześniej niż w okresie ostatnich 5 lat </w:t>
      </w:r>
    </w:p>
    <w:p w14:paraId="37EBF5C0" w14:textId="77777777" w:rsidR="0018594A" w:rsidRPr="0018594A" w:rsidRDefault="0018594A" w:rsidP="0018594A">
      <w:pPr>
        <w:spacing w:before="20" w:after="20" w:line="252" w:lineRule="auto"/>
        <w:jc w:val="center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20"/>
          <w:szCs w:val="20"/>
        </w:rPr>
        <w:t>a jeżeli okres prowadzenia działalności jest krótszy – w tym okresie</w:t>
      </w:r>
    </w:p>
    <w:p w14:paraId="723F9A5E" w14:textId="77777777" w:rsidR="0018594A" w:rsidRPr="0018594A" w:rsidRDefault="0018594A" w:rsidP="0018594A">
      <w:pPr>
        <w:spacing w:before="20" w:after="20" w:line="252" w:lineRule="auto"/>
        <w:jc w:val="center"/>
        <w:rPr>
          <w:rFonts w:ascii="Tahoma" w:hAnsi="Tahoma" w:cs="Tahoma"/>
          <w:b/>
          <w:sz w:val="32"/>
          <w:szCs w:val="32"/>
        </w:rPr>
      </w:pPr>
    </w:p>
    <w:p w14:paraId="05AB0383" w14:textId="77777777" w:rsidR="00BE04E5" w:rsidRPr="00BE04E5" w:rsidRDefault="0018594A" w:rsidP="00BE04E5">
      <w:pPr>
        <w:spacing w:before="40" w:after="120"/>
        <w:jc w:val="center"/>
        <w:rPr>
          <w:rFonts w:ascii="Tahoma" w:hAnsi="Tahoma" w:cs="Tahoma"/>
          <w:b/>
          <w:i/>
          <w:iCs/>
          <w:sz w:val="22"/>
          <w:szCs w:val="22"/>
        </w:rPr>
      </w:pPr>
      <w:r w:rsidRPr="0018594A">
        <w:rPr>
          <w:rFonts w:ascii="Tahoma" w:hAnsi="Tahoma" w:cs="Tahoma"/>
          <w:sz w:val="16"/>
          <w:szCs w:val="16"/>
        </w:rPr>
        <w:t>Dla zadania:</w:t>
      </w:r>
      <w:r w:rsidRPr="0018594A">
        <w:rPr>
          <w:rFonts w:ascii="Tahoma" w:hAnsi="Tahoma" w:cs="Tahoma"/>
          <w:b/>
          <w:sz w:val="16"/>
          <w:szCs w:val="16"/>
        </w:rPr>
        <w:t xml:space="preserve"> </w:t>
      </w:r>
      <w:r w:rsidR="00BE04E5" w:rsidRPr="00BE04E5">
        <w:rPr>
          <w:rFonts w:ascii="Tahoma" w:hAnsi="Tahoma" w:cs="Tahoma"/>
          <w:b/>
          <w:sz w:val="22"/>
          <w:szCs w:val="22"/>
        </w:rPr>
        <w:t>Remonty chodników na terenie Powiatu Kędzierzyńsko-Kozielskiego w 2026 r.</w:t>
      </w:r>
    </w:p>
    <w:p w14:paraId="062DC996" w14:textId="0CB27476" w:rsidR="0018594A" w:rsidRPr="0018594A" w:rsidRDefault="0018594A" w:rsidP="0018594A">
      <w:pPr>
        <w:spacing w:before="20" w:after="20" w:line="252" w:lineRule="auto"/>
        <w:jc w:val="center"/>
        <w:rPr>
          <w:rFonts w:ascii="Tahoma" w:hAnsi="Tahoma" w:cs="Tahoma"/>
          <w:b/>
          <w:sz w:val="22"/>
          <w:szCs w:val="22"/>
        </w:rPr>
      </w:pPr>
    </w:p>
    <w:p w14:paraId="259B3598" w14:textId="77777777" w:rsidR="0018594A" w:rsidRPr="0018594A" w:rsidRDefault="0018594A" w:rsidP="0018594A">
      <w:pPr>
        <w:spacing w:before="20" w:after="20" w:line="252" w:lineRule="auto"/>
        <w:jc w:val="center"/>
        <w:rPr>
          <w:rFonts w:ascii="Tahoma" w:hAnsi="Tahoma" w:cs="Tahoma"/>
          <w:b/>
          <w:sz w:val="4"/>
          <w:szCs w:val="4"/>
          <w:shd w:val="clear" w:color="auto" w:fill="FFFFF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"/>
        <w:gridCol w:w="1827"/>
        <w:gridCol w:w="2126"/>
        <w:gridCol w:w="2410"/>
        <w:gridCol w:w="2508"/>
        <w:gridCol w:w="3260"/>
        <w:gridCol w:w="2737"/>
      </w:tblGrid>
      <w:tr w:rsidR="0018594A" w:rsidRPr="0018594A" w14:paraId="44E80B8F" w14:textId="77777777" w:rsidTr="0074192A">
        <w:trPr>
          <w:tblHeader/>
        </w:trPr>
        <w:tc>
          <w:tcPr>
            <w:tcW w:w="50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63C13D" w14:textId="77777777" w:rsidR="0018594A" w:rsidRPr="0018594A" w:rsidRDefault="0018594A" w:rsidP="0018594A">
            <w:pPr>
              <w:keepNext/>
              <w:keepLines/>
              <w:suppressAutoHyphens/>
              <w:spacing w:before="60" w:after="60"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18594A">
              <w:rPr>
                <w:rFonts w:ascii="Tahoma" w:hAnsi="Tahoma" w:cs="Tahoma"/>
                <w:b/>
                <w:sz w:val="16"/>
                <w:szCs w:val="16"/>
              </w:rPr>
              <w:t xml:space="preserve"> 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F923C4" w14:textId="77777777" w:rsidR="0018594A" w:rsidRPr="0018594A" w:rsidRDefault="0018594A" w:rsidP="0018594A">
            <w:pPr>
              <w:keepNext/>
              <w:keepLines/>
              <w:suppressAutoHyphens/>
              <w:spacing w:before="60" w:after="60"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18594A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DDF18A" w14:textId="77777777" w:rsidR="0018594A" w:rsidRPr="0018594A" w:rsidRDefault="0018594A" w:rsidP="0018594A">
            <w:pPr>
              <w:keepNext/>
              <w:keepLines/>
              <w:suppressAutoHyphens/>
              <w:spacing w:before="60" w:after="60"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18594A">
              <w:rPr>
                <w:rFonts w:ascii="Tahoma" w:hAnsi="Tahoma" w:cs="Tahoma"/>
                <w:b/>
                <w:sz w:val="16"/>
                <w:szCs w:val="16"/>
              </w:rPr>
              <w:t>Podmiot, na rzecz którego te roboty budowlane zostały wykonane</w:t>
            </w:r>
          </w:p>
          <w:p w14:paraId="48882515" w14:textId="77777777" w:rsidR="0018594A" w:rsidRPr="0018594A" w:rsidRDefault="0018594A" w:rsidP="0018594A">
            <w:pPr>
              <w:keepNext/>
              <w:keepLines/>
              <w:suppressAutoHyphens/>
              <w:spacing w:before="60" w:after="60"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18594A">
              <w:rPr>
                <w:rFonts w:ascii="Tahoma" w:hAnsi="Tahoma" w:cs="Tahoma"/>
                <w:b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036A53" w14:textId="77777777" w:rsidR="0018594A" w:rsidRPr="0018594A" w:rsidRDefault="0018594A" w:rsidP="0018594A">
            <w:pPr>
              <w:keepNext/>
              <w:keepLines/>
              <w:suppressAutoHyphens/>
              <w:spacing w:before="60" w:after="60"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18594A">
              <w:rPr>
                <w:rFonts w:ascii="Tahoma" w:hAnsi="Tahoma" w:cs="Tahoma"/>
                <w:b/>
                <w:sz w:val="16"/>
                <w:szCs w:val="16"/>
              </w:rPr>
              <w:t xml:space="preserve">Data realizacji podać przedział czasowy </w:t>
            </w:r>
          </w:p>
          <w:p w14:paraId="6012C7DE" w14:textId="77777777" w:rsidR="0018594A" w:rsidRPr="0018594A" w:rsidRDefault="0018594A" w:rsidP="0018594A">
            <w:pPr>
              <w:keepNext/>
              <w:keepLines/>
              <w:suppressAutoHyphens/>
              <w:spacing w:before="60" w:after="60"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18594A">
              <w:rPr>
                <w:rFonts w:ascii="Tahoma" w:hAnsi="Tahoma" w:cs="Tahoma"/>
                <w:b/>
                <w:sz w:val="16"/>
                <w:szCs w:val="16"/>
              </w:rPr>
              <w:t>(od dd/mm/rr do dd/mm/rr)</w:t>
            </w:r>
          </w:p>
        </w:tc>
        <w:tc>
          <w:tcPr>
            <w:tcW w:w="25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8A880F" w14:textId="77777777" w:rsidR="0018594A" w:rsidRPr="0018594A" w:rsidRDefault="0018594A" w:rsidP="0018594A">
            <w:pPr>
              <w:keepNext/>
              <w:keepLines/>
              <w:suppressAutoHyphens/>
              <w:spacing w:before="60" w:after="60"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18594A">
              <w:rPr>
                <w:rFonts w:ascii="Tahoma" w:hAnsi="Tahoma" w:cs="Tahoma"/>
                <w:b/>
                <w:sz w:val="16"/>
                <w:szCs w:val="16"/>
              </w:rPr>
              <w:t xml:space="preserve">Zakres rzeczowy roboty budowlanej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927D52" w14:textId="77777777" w:rsidR="0018594A" w:rsidRPr="0018594A" w:rsidRDefault="0018594A" w:rsidP="0018594A">
            <w:pPr>
              <w:keepNext/>
              <w:keepLines/>
              <w:suppressAutoHyphens/>
              <w:spacing w:before="60" w:after="60"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18594A">
              <w:rPr>
                <w:rFonts w:ascii="Tahoma" w:hAnsi="Tahoma" w:cs="Tahoma"/>
                <w:b/>
                <w:sz w:val="16"/>
                <w:szCs w:val="16"/>
              </w:rPr>
              <w:t xml:space="preserve">Wartość brutto zadania (roboty budowalnej) </w:t>
            </w:r>
          </w:p>
          <w:p w14:paraId="3ADE6C69" w14:textId="6320CE13" w:rsidR="0018594A" w:rsidRPr="0018594A" w:rsidRDefault="008200DA" w:rsidP="0018594A">
            <w:pPr>
              <w:keepNext/>
              <w:keepLines/>
              <w:suppressAutoHyphens/>
              <w:spacing w:before="60" w:after="60"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3239A5">
              <w:rPr>
                <w:rFonts w:ascii="Tahoma" w:hAnsi="Tahoma" w:cs="Tahoma"/>
                <w:b/>
                <w:sz w:val="16"/>
                <w:szCs w:val="16"/>
              </w:rPr>
              <w:t>Dodatkowo j</w:t>
            </w:r>
            <w:r w:rsidR="0018594A" w:rsidRPr="003239A5">
              <w:rPr>
                <w:rFonts w:ascii="Tahoma" w:hAnsi="Tahoma" w:cs="Tahoma"/>
                <w:b/>
                <w:sz w:val="16"/>
                <w:szCs w:val="16"/>
              </w:rPr>
              <w:t xml:space="preserve">eżeli w kolumnie 7 zaznaczono „tak” wpisać </w:t>
            </w:r>
            <w:r w:rsidRPr="003239A5">
              <w:rPr>
                <w:rFonts w:ascii="Tahoma" w:hAnsi="Tahoma" w:cs="Tahoma"/>
                <w:b/>
                <w:sz w:val="16"/>
                <w:szCs w:val="16"/>
              </w:rPr>
              <w:t xml:space="preserve">tylko </w:t>
            </w:r>
            <w:r w:rsidR="0018594A" w:rsidRPr="003239A5">
              <w:rPr>
                <w:rFonts w:ascii="Tahoma" w:hAnsi="Tahoma" w:cs="Tahoma"/>
                <w:b/>
                <w:sz w:val="16"/>
                <w:szCs w:val="16"/>
              </w:rPr>
              <w:t xml:space="preserve">wartość, która dotyczy Wykonawcy składającego ofertę </w:t>
            </w:r>
          </w:p>
        </w:tc>
        <w:tc>
          <w:tcPr>
            <w:tcW w:w="27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1F1C5C6" w14:textId="77777777" w:rsidR="0018594A" w:rsidRPr="0018594A" w:rsidRDefault="0018594A" w:rsidP="0018594A">
            <w:pPr>
              <w:keepNext/>
              <w:keepLines/>
              <w:suppressAutoHyphens/>
              <w:spacing w:before="60" w:after="60"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18594A">
              <w:rPr>
                <w:rFonts w:ascii="Tahoma" w:hAnsi="Tahoma" w:cs="Tahoma"/>
                <w:b/>
                <w:sz w:val="16"/>
                <w:szCs w:val="16"/>
              </w:rPr>
              <w:t xml:space="preserve">Czy Wykonawca uczestniczył w wykonaniu roboty budowlanej wskazanej w kol. 2 wraz z innymi Wykonawcami </w:t>
            </w:r>
            <w:r w:rsidRPr="0018594A">
              <w:rPr>
                <w:rFonts w:ascii="Tahoma" w:hAnsi="Tahoma" w:cs="Tahoma"/>
                <w:b/>
                <w:sz w:val="16"/>
                <w:szCs w:val="16"/>
                <w:shd w:val="clear" w:color="auto" w:fill="FFFF00"/>
              </w:rPr>
              <w:t>(w ramach konsorcjum)</w:t>
            </w:r>
          </w:p>
          <w:p w14:paraId="333CF74D" w14:textId="77777777" w:rsidR="0018594A" w:rsidRPr="0018594A" w:rsidRDefault="0018594A" w:rsidP="0018594A">
            <w:pPr>
              <w:keepNext/>
              <w:keepLines/>
              <w:suppressAutoHyphens/>
              <w:spacing w:before="60" w:after="60"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18594A">
              <w:rPr>
                <w:rFonts w:ascii="Tahoma" w:hAnsi="Tahoma" w:cs="Tahoma"/>
                <w:b/>
                <w:sz w:val="16"/>
                <w:szCs w:val="16"/>
              </w:rPr>
              <w:t>TAK/NIE</w:t>
            </w:r>
          </w:p>
        </w:tc>
      </w:tr>
      <w:tr w:rsidR="0018594A" w:rsidRPr="0018594A" w14:paraId="12DF5297" w14:textId="77777777" w:rsidTr="0074192A">
        <w:trPr>
          <w:trHeight w:val="73"/>
        </w:trPr>
        <w:tc>
          <w:tcPr>
            <w:tcW w:w="50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103B7A" w14:textId="77777777" w:rsidR="0018594A" w:rsidRPr="0018594A" w:rsidRDefault="0018594A" w:rsidP="0018594A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18594A">
              <w:rPr>
                <w:rFonts w:ascii="Tahoma" w:hAnsi="Tahoma" w:cs="Tahoma"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C67896" w14:textId="77777777" w:rsidR="0018594A" w:rsidRPr="0018594A" w:rsidRDefault="0018594A" w:rsidP="0018594A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18594A">
              <w:rPr>
                <w:rFonts w:ascii="Tahoma" w:hAnsi="Tahoma" w:cs="Tahoma"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0CCDFD" w14:textId="77777777" w:rsidR="0018594A" w:rsidRPr="0018594A" w:rsidRDefault="0018594A" w:rsidP="0018594A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18594A">
              <w:rPr>
                <w:rFonts w:ascii="Tahoma" w:hAnsi="Tahoma" w:cs="Tahoma"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5471EED" w14:textId="77777777" w:rsidR="0018594A" w:rsidRPr="0018594A" w:rsidRDefault="0018594A" w:rsidP="0018594A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18594A">
              <w:rPr>
                <w:rFonts w:ascii="Tahoma" w:hAnsi="Tahoma" w:cs="Tahoma"/>
                <w:sz w:val="14"/>
                <w:szCs w:val="14"/>
              </w:rPr>
              <w:t>4</w:t>
            </w:r>
          </w:p>
        </w:tc>
        <w:tc>
          <w:tcPr>
            <w:tcW w:w="25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7A56E5" w14:textId="77777777" w:rsidR="0018594A" w:rsidRPr="0018594A" w:rsidRDefault="0018594A" w:rsidP="0018594A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18594A">
              <w:rPr>
                <w:rFonts w:ascii="Tahoma" w:hAnsi="Tahoma" w:cs="Tahoma"/>
                <w:sz w:val="14"/>
                <w:szCs w:val="14"/>
              </w:rPr>
              <w:t>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645F25" w14:textId="77777777" w:rsidR="0018594A" w:rsidRPr="0018594A" w:rsidRDefault="0018594A" w:rsidP="0018594A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18594A">
              <w:rPr>
                <w:rFonts w:ascii="Tahoma" w:hAnsi="Tahoma" w:cs="Tahoma"/>
                <w:sz w:val="14"/>
                <w:szCs w:val="14"/>
              </w:rPr>
              <w:t>6</w:t>
            </w:r>
          </w:p>
        </w:tc>
        <w:tc>
          <w:tcPr>
            <w:tcW w:w="27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2BAA7" w14:textId="77777777" w:rsidR="0018594A" w:rsidRPr="0018594A" w:rsidRDefault="0018594A" w:rsidP="0018594A">
            <w:pPr>
              <w:spacing w:before="20" w:after="20" w:line="252" w:lineRule="auto"/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18594A">
              <w:rPr>
                <w:rFonts w:ascii="Tahoma" w:hAnsi="Tahoma" w:cs="Tahoma"/>
                <w:sz w:val="14"/>
                <w:szCs w:val="14"/>
              </w:rPr>
              <w:t>7</w:t>
            </w:r>
          </w:p>
        </w:tc>
      </w:tr>
      <w:tr w:rsidR="0018594A" w:rsidRPr="0018594A" w14:paraId="57CB124E" w14:textId="77777777" w:rsidTr="0074192A">
        <w:trPr>
          <w:trHeight w:val="314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02DFE" w14:textId="77777777" w:rsidR="0018594A" w:rsidRPr="0018594A" w:rsidRDefault="0018594A" w:rsidP="0018594A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13986" w14:textId="77777777" w:rsidR="0018594A" w:rsidRPr="0018594A" w:rsidRDefault="0018594A" w:rsidP="0018594A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891C3" w14:textId="77777777" w:rsidR="0018594A" w:rsidRPr="0018594A" w:rsidRDefault="0018594A" w:rsidP="0018594A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B5A4" w14:textId="77777777" w:rsidR="0018594A" w:rsidRPr="0018594A" w:rsidRDefault="0018594A" w:rsidP="0018594A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11936" w14:textId="77777777" w:rsidR="0018594A" w:rsidRPr="0018594A" w:rsidRDefault="0018594A" w:rsidP="0018594A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  <w:r w:rsidRPr="0018594A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11524" w14:textId="77777777" w:rsidR="0018594A" w:rsidRPr="0018594A" w:rsidRDefault="0018594A" w:rsidP="0018594A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EED5" w14:textId="77777777" w:rsidR="0018594A" w:rsidRPr="0018594A" w:rsidRDefault="0018594A" w:rsidP="0018594A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18594A" w:rsidRPr="0018594A" w14:paraId="072B04E7" w14:textId="77777777" w:rsidTr="0074192A">
        <w:trPr>
          <w:trHeight w:val="259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A2BA1" w14:textId="77777777" w:rsidR="0018594A" w:rsidRPr="0018594A" w:rsidRDefault="0018594A" w:rsidP="0018594A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8B8A" w14:textId="77777777" w:rsidR="0018594A" w:rsidRPr="0018594A" w:rsidRDefault="0018594A" w:rsidP="0018594A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E14FC" w14:textId="77777777" w:rsidR="0018594A" w:rsidRPr="0018594A" w:rsidRDefault="0018594A" w:rsidP="0018594A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7D7F2" w14:textId="77777777" w:rsidR="0018594A" w:rsidRPr="0018594A" w:rsidRDefault="0018594A" w:rsidP="0018594A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434EE" w14:textId="77777777" w:rsidR="0018594A" w:rsidRPr="0018594A" w:rsidRDefault="0018594A" w:rsidP="0018594A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F7C62" w14:textId="77777777" w:rsidR="0018594A" w:rsidRPr="0018594A" w:rsidRDefault="0018594A" w:rsidP="0018594A">
            <w:pPr>
              <w:spacing w:before="20" w:after="20" w:line="252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3810F" w14:textId="77777777" w:rsidR="0018594A" w:rsidRPr="0018594A" w:rsidRDefault="0018594A" w:rsidP="0018594A">
            <w:pPr>
              <w:spacing w:before="20" w:after="20" w:line="252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1867CD57" w14:textId="77777777" w:rsidR="0018594A" w:rsidRPr="0018594A" w:rsidRDefault="0018594A" w:rsidP="0018594A">
      <w:pPr>
        <w:spacing w:before="20" w:after="20" w:line="252" w:lineRule="auto"/>
        <w:rPr>
          <w:rFonts w:ascii="Tahoma" w:hAnsi="Tahoma" w:cs="Tahoma"/>
          <w:b/>
          <w:sz w:val="16"/>
          <w:szCs w:val="16"/>
        </w:rPr>
      </w:pPr>
    </w:p>
    <w:p w14:paraId="613D37A7" w14:textId="77777777" w:rsidR="0018594A" w:rsidRPr="0018594A" w:rsidRDefault="0018594A" w:rsidP="0018594A">
      <w:pPr>
        <w:spacing w:before="20" w:after="20" w:line="252" w:lineRule="auto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b/>
          <w:sz w:val="16"/>
          <w:szCs w:val="16"/>
        </w:rPr>
        <w:t xml:space="preserve">Załączane dokumenty potwierdzające należyte wykonanie zadań muszą potwierdzać co najmniej takie dane z powyższej tabeli jak: </w:t>
      </w:r>
      <w:r w:rsidRPr="0018594A">
        <w:rPr>
          <w:rFonts w:ascii="Tahoma" w:hAnsi="Tahoma" w:cs="Tahoma"/>
          <w:sz w:val="16"/>
          <w:szCs w:val="16"/>
        </w:rPr>
        <w:t>nazwę zadania, podmiot na rzecz, którego te roboty budowlane zostały wykonane, zakres rzeczowy oraz czas realizacji. W skład takich dokumentów mogą wchodzić np. referencje bądź inne dokumenty sporządzone przez podmiot, na rzecz którego roboty budowlane zostały wykonane, a jeżeli Wykonawca z przyczyn niezależnych od niego nie jest w stanie uzyskać tych dokumentów – inne odpowiednie dokumenty.</w:t>
      </w:r>
    </w:p>
    <w:p w14:paraId="048CF297" w14:textId="77777777" w:rsidR="0018594A" w:rsidRPr="0018594A" w:rsidRDefault="0018594A" w:rsidP="0018594A">
      <w:pPr>
        <w:spacing w:before="20" w:after="20" w:line="252" w:lineRule="auto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</w:p>
    <w:p w14:paraId="2E433411" w14:textId="77777777" w:rsidR="0018594A" w:rsidRPr="0018594A" w:rsidRDefault="0018594A" w:rsidP="0018594A">
      <w:pPr>
        <w:spacing w:before="20" w:after="20" w:line="252" w:lineRule="auto"/>
        <w:ind w:left="9926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t>Podpis …......................................................................................</w:t>
      </w:r>
    </w:p>
    <w:p w14:paraId="63314644" w14:textId="77777777" w:rsidR="0018594A" w:rsidRPr="0018594A" w:rsidRDefault="0018594A" w:rsidP="0018594A">
      <w:pPr>
        <w:spacing w:before="20" w:after="20" w:line="252" w:lineRule="auto"/>
        <w:ind w:left="9204" w:firstLine="708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t>/upełnomocniony przedstawiciel Wykonawcy lub udostępniającego zasoby/</w:t>
      </w:r>
    </w:p>
    <w:p w14:paraId="74619397" w14:textId="77777777" w:rsidR="0018594A" w:rsidRPr="0018594A" w:rsidRDefault="0018594A" w:rsidP="0018594A">
      <w:pPr>
        <w:spacing w:before="20" w:after="20" w:line="252" w:lineRule="auto"/>
        <w:rPr>
          <w:rFonts w:ascii="Tahoma" w:hAnsi="Tahoma" w:cs="Tahoma"/>
          <w:color w:val="EE0000"/>
          <w:sz w:val="14"/>
          <w:szCs w:val="14"/>
        </w:rPr>
      </w:pPr>
      <w:r w:rsidRPr="0018594A">
        <w:rPr>
          <w:rFonts w:ascii="Tahoma" w:hAnsi="Tahoma" w:cs="Tahoma"/>
          <w:b/>
          <w:color w:val="EE0000"/>
          <w:vertAlign w:val="superscript"/>
        </w:rPr>
        <w:sym w:font="Symbol" w:char="F02A"/>
      </w:r>
      <w:r w:rsidRPr="0018594A">
        <w:rPr>
          <w:rFonts w:ascii="Tahoma" w:hAnsi="Tahoma" w:cs="Tahoma"/>
          <w:color w:val="EE0000"/>
          <w:sz w:val="16"/>
          <w:szCs w:val="16"/>
        </w:rPr>
        <w:t xml:space="preserve"> </w:t>
      </w:r>
      <w:r w:rsidRPr="0018594A">
        <w:rPr>
          <w:rFonts w:ascii="Tahoma" w:hAnsi="Tahoma" w:cs="Tahoma"/>
          <w:color w:val="EE0000"/>
          <w:sz w:val="14"/>
          <w:szCs w:val="14"/>
        </w:rPr>
        <w:t>(</w:t>
      </w:r>
      <w:r w:rsidRPr="0018594A">
        <w:rPr>
          <w:rFonts w:ascii="Tahoma" w:hAnsi="Tahoma" w:cs="Tahoma"/>
          <w:b/>
          <w:color w:val="EE0000"/>
          <w:sz w:val="14"/>
          <w:szCs w:val="14"/>
        </w:rPr>
        <w:t>należy złożyć osobny druk Wykonawcy i osobny druk podmiotu udostępniającego zasoby doświadczenia</w:t>
      </w:r>
      <w:r w:rsidRPr="0018594A">
        <w:rPr>
          <w:rFonts w:ascii="Tahoma" w:hAnsi="Tahoma" w:cs="Tahoma"/>
          <w:color w:val="EE0000"/>
          <w:sz w:val="14"/>
          <w:szCs w:val="14"/>
        </w:rPr>
        <w:t>)</w:t>
      </w:r>
    </w:p>
    <w:p w14:paraId="5E67EF7B" w14:textId="77777777" w:rsidR="0018594A" w:rsidRPr="0018594A" w:rsidRDefault="0018594A" w:rsidP="0018594A">
      <w:pPr>
        <w:spacing w:before="20" w:after="20" w:line="252" w:lineRule="auto"/>
        <w:rPr>
          <w:rFonts w:ascii="Tahoma" w:hAnsi="Tahoma" w:cs="Tahoma"/>
          <w:sz w:val="14"/>
          <w:szCs w:val="14"/>
        </w:rPr>
      </w:pPr>
    </w:p>
    <w:p w14:paraId="545B239D" w14:textId="77777777" w:rsidR="0018594A" w:rsidRPr="0018594A" w:rsidRDefault="0018594A" w:rsidP="0018594A">
      <w:pPr>
        <w:spacing w:before="20" w:after="20" w:line="259" w:lineRule="auto"/>
        <w:jc w:val="right"/>
        <w:rPr>
          <w:rFonts w:ascii="Tahoma" w:hAnsi="Tahoma" w:cs="Tahoma"/>
          <w:b/>
          <w:sz w:val="22"/>
          <w:szCs w:val="22"/>
        </w:rPr>
        <w:sectPr w:rsidR="0018594A" w:rsidRPr="0018594A" w:rsidSect="0018594A">
          <w:headerReference w:type="default" r:id="rId9"/>
          <w:footerReference w:type="default" r:id="rId10"/>
          <w:pgSz w:w="16840" w:h="11907" w:orient="landscape" w:code="9"/>
          <w:pgMar w:top="1134" w:right="567" w:bottom="709" w:left="709" w:header="360" w:footer="276" w:gutter="0"/>
          <w:cols w:space="708"/>
        </w:sectPr>
      </w:pPr>
    </w:p>
    <w:p w14:paraId="47722762" w14:textId="77777777" w:rsidR="0018594A" w:rsidRPr="0018594A" w:rsidRDefault="0018594A" w:rsidP="0018594A">
      <w:pPr>
        <w:spacing w:before="20" w:after="20" w:line="259" w:lineRule="auto"/>
        <w:jc w:val="right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b/>
          <w:sz w:val="22"/>
          <w:szCs w:val="22"/>
        </w:rPr>
        <w:lastRenderedPageBreak/>
        <w:t>Druk Nr 5A</w:t>
      </w:r>
    </w:p>
    <w:p w14:paraId="015DC348" w14:textId="77777777" w:rsidR="0018594A" w:rsidRPr="0018594A" w:rsidRDefault="0018594A" w:rsidP="0018594A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18594A">
        <w:rPr>
          <w:rFonts w:ascii="Tahoma" w:hAnsi="Tahoma" w:cs="Tahoma"/>
          <w:b/>
          <w:sz w:val="18"/>
          <w:szCs w:val="18"/>
        </w:rPr>
        <w:t>Pełna nazwa/firma podmiotu udostępniającego Wykonawcy zasoby: ………………………………………</w:t>
      </w:r>
    </w:p>
    <w:p w14:paraId="05194B1F" w14:textId="77777777" w:rsidR="0018594A" w:rsidRPr="0018594A" w:rsidRDefault="0018594A" w:rsidP="0018594A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sz w:val="18"/>
          <w:szCs w:val="18"/>
        </w:rPr>
        <w:t>adres siedziby</w:t>
      </w:r>
      <w:r w:rsidRPr="0018594A">
        <w:rPr>
          <w:rFonts w:ascii="Tahoma" w:hAnsi="Tahoma" w:cs="Tahoma"/>
          <w:sz w:val="16"/>
          <w:szCs w:val="16"/>
        </w:rPr>
        <w:t xml:space="preserve"> podmiotu udostępniającego</w:t>
      </w:r>
      <w:r w:rsidRPr="0018594A">
        <w:rPr>
          <w:rFonts w:ascii="Tahoma" w:hAnsi="Tahoma" w:cs="Tahoma"/>
          <w:sz w:val="18"/>
          <w:szCs w:val="18"/>
        </w:rPr>
        <w:t>: …………………………</w:t>
      </w:r>
    </w:p>
    <w:p w14:paraId="36638CF3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sz w:val="18"/>
          <w:szCs w:val="18"/>
        </w:rPr>
        <w:t>NIP: …………………….., REGON: …………………………., Nr KRS/CEiDG: ……………………</w:t>
      </w:r>
    </w:p>
    <w:p w14:paraId="24231D74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b/>
          <w:sz w:val="10"/>
          <w:szCs w:val="10"/>
        </w:rPr>
      </w:pPr>
    </w:p>
    <w:p w14:paraId="722DB731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b/>
        </w:rPr>
      </w:pPr>
      <w:r w:rsidRPr="0018594A">
        <w:rPr>
          <w:rFonts w:ascii="Tahoma" w:hAnsi="Tahoma" w:cs="Tahoma"/>
          <w:b/>
        </w:rPr>
        <w:t>ZOBOWIĄZANIE DO UDOSTĘPNIENIA WIEDZY I DOŚWIADCZENIA</w:t>
      </w:r>
    </w:p>
    <w:p w14:paraId="5ED9BAA6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b/>
          <w:sz w:val="20"/>
          <w:szCs w:val="20"/>
        </w:rPr>
      </w:pPr>
      <w:r w:rsidRPr="0018594A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Pr="0018594A">
        <w:rPr>
          <w:rFonts w:ascii="Tahoma" w:hAnsi="Tahoma" w:cs="Tahoma"/>
          <w:sz w:val="20"/>
          <w:szCs w:val="20"/>
        </w:rPr>
        <w:br/>
        <w:t xml:space="preserve">(t.j. Dz. U. z 2026 r. poz. 793) </w:t>
      </w:r>
    </w:p>
    <w:p w14:paraId="61DA6937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22"/>
          <w:szCs w:val="22"/>
        </w:rPr>
      </w:pPr>
      <w:r w:rsidRPr="0018594A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130346F0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t>(imię i nazwisko)</w:t>
      </w:r>
    </w:p>
    <w:p w14:paraId="7FC52480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22"/>
          <w:szCs w:val="22"/>
        </w:rPr>
      </w:pPr>
      <w:r w:rsidRPr="0018594A">
        <w:rPr>
          <w:rFonts w:ascii="Tahoma" w:hAnsi="Tahoma" w:cs="Tahoma"/>
          <w:sz w:val="22"/>
          <w:szCs w:val="22"/>
        </w:rPr>
        <w:t xml:space="preserve">jako udostępniający: </w:t>
      </w:r>
      <w:r w:rsidRPr="0018594A">
        <w:rPr>
          <w:rFonts w:ascii="Tahoma" w:hAnsi="Tahoma" w:cs="Tahoma"/>
          <w:b/>
          <w:sz w:val="22"/>
          <w:szCs w:val="22"/>
        </w:rPr>
        <w:t>……………………………………..……..………………………..</w:t>
      </w:r>
    </w:p>
    <w:p w14:paraId="49162EFF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22"/>
          <w:szCs w:val="22"/>
        </w:rPr>
      </w:pPr>
      <w:r w:rsidRPr="0018594A">
        <w:rPr>
          <w:rFonts w:ascii="Tahoma" w:hAnsi="Tahoma" w:cs="Tahoma"/>
          <w:sz w:val="16"/>
          <w:szCs w:val="16"/>
        </w:rPr>
        <w:t>/Nazwa Firmy/</w:t>
      </w:r>
    </w:p>
    <w:p w14:paraId="7315C713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b/>
          <w:sz w:val="14"/>
          <w:szCs w:val="14"/>
        </w:rPr>
      </w:pPr>
      <w:r w:rsidRPr="0018594A">
        <w:rPr>
          <w:rFonts w:ascii="Tahoma" w:hAnsi="Tahoma" w:cs="Tahoma"/>
          <w:sz w:val="14"/>
          <w:szCs w:val="14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18594A">
        <w:rPr>
          <w:rFonts w:ascii="Tahoma" w:eastAsia="Calibri" w:hAnsi="Tahoma" w:cs="Tahoma"/>
          <w:sz w:val="14"/>
          <w:szCs w:val="14"/>
          <w:lang w:eastAsia="en-US"/>
        </w:rPr>
        <w:t>a także, że wszystkie informacje podane w poniższych oświadczeniach są aktualne, zgodne z prawdą i zostały przedstawione z pełną świadomością konsekwencji wprowadzenia Zamawiającego w błąd przy przedstawianiu informacji</w:t>
      </w:r>
      <w:r w:rsidRPr="0018594A">
        <w:rPr>
          <w:rFonts w:ascii="Tahoma" w:hAnsi="Tahoma" w:cs="Tahoma"/>
          <w:sz w:val="14"/>
          <w:szCs w:val="14"/>
        </w:rPr>
        <w:t>:</w:t>
      </w:r>
    </w:p>
    <w:p w14:paraId="258306F6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bCs/>
          <w:sz w:val="22"/>
          <w:szCs w:val="22"/>
        </w:rPr>
      </w:pPr>
      <w:r w:rsidRPr="0018594A">
        <w:rPr>
          <w:rFonts w:ascii="Tahoma" w:hAnsi="Tahoma" w:cs="Tahoma"/>
          <w:b/>
          <w:sz w:val="28"/>
          <w:szCs w:val="28"/>
        </w:rPr>
        <w:t>oświadczam</w:t>
      </w:r>
      <w:r w:rsidRPr="0018594A">
        <w:rPr>
          <w:rFonts w:ascii="Tahoma" w:hAnsi="Tahoma" w:cs="Tahoma"/>
          <w:sz w:val="22"/>
          <w:szCs w:val="22"/>
        </w:rPr>
        <w:t xml:space="preserve">, że </w:t>
      </w:r>
      <w:r w:rsidRPr="0018594A">
        <w:rPr>
          <w:rFonts w:ascii="Tahoma" w:hAnsi="Tahoma" w:cs="Tahoma"/>
          <w:bCs/>
          <w:sz w:val="22"/>
          <w:szCs w:val="22"/>
        </w:rPr>
        <w:t>w postępowaniu:</w:t>
      </w:r>
    </w:p>
    <w:p w14:paraId="2EAEC3F0" w14:textId="497CB6A4" w:rsidR="0018594A" w:rsidRPr="00BE04E5" w:rsidRDefault="00BE04E5" w:rsidP="00BE04E5">
      <w:pPr>
        <w:spacing w:before="40" w:after="120"/>
        <w:jc w:val="center"/>
        <w:rPr>
          <w:rFonts w:ascii="Tahoma" w:hAnsi="Tahoma" w:cs="Tahoma"/>
          <w:b/>
          <w:i/>
          <w:iCs/>
          <w:sz w:val="22"/>
          <w:szCs w:val="22"/>
        </w:rPr>
      </w:pPr>
      <w:r w:rsidRPr="00BE04E5">
        <w:rPr>
          <w:rFonts w:ascii="Tahoma" w:hAnsi="Tahoma" w:cs="Tahoma"/>
          <w:b/>
          <w:sz w:val="22"/>
          <w:szCs w:val="22"/>
        </w:rPr>
        <w:t>Remonty chodników na terenie Powiatu Kędzierzyńsko-Kozielskiego w 2026 r.</w:t>
      </w:r>
      <w:r w:rsidR="0018594A" w:rsidRPr="0018594A">
        <w:rPr>
          <w:rFonts w:ascii="Tahoma" w:hAnsi="Tahoma" w:cs="Tahoma"/>
          <w:b/>
          <w:sz w:val="22"/>
          <w:szCs w:val="22"/>
        </w:rPr>
        <w:br/>
      </w:r>
      <w:r w:rsidR="0018594A" w:rsidRPr="0018594A">
        <w:rPr>
          <w:rFonts w:ascii="Tahoma" w:hAnsi="Tahoma" w:cs="Tahoma"/>
          <w:sz w:val="14"/>
          <w:szCs w:val="14"/>
        </w:rPr>
        <w:t>/Nazwa zadania/</w:t>
      </w:r>
    </w:p>
    <w:p w14:paraId="019FAD5A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b/>
          <w:sz w:val="20"/>
          <w:szCs w:val="20"/>
        </w:rPr>
      </w:pPr>
      <w:r w:rsidRPr="0018594A">
        <w:rPr>
          <w:rFonts w:ascii="Tahoma" w:hAnsi="Tahoma" w:cs="Tahoma"/>
          <w:b/>
          <w:sz w:val="20"/>
          <w:szCs w:val="20"/>
        </w:rPr>
        <w:t>Udostępniam poniższemu Wykonawcy:</w:t>
      </w:r>
    </w:p>
    <w:p w14:paraId="65C9FD08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…………………………………………………………………………………………………….………………………………………………………………………………………</w:t>
      </w:r>
    </w:p>
    <w:p w14:paraId="10FD039D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t>/Nazwa Wykonawcy składającego ofertę/</w:t>
      </w:r>
    </w:p>
    <w:p w14:paraId="55804599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22"/>
          <w:szCs w:val="22"/>
        </w:rPr>
      </w:pPr>
      <w:r w:rsidRPr="0018594A">
        <w:rPr>
          <w:rFonts w:ascii="Tahoma" w:hAnsi="Tahoma" w:cs="Tahoma"/>
          <w:b/>
          <w:sz w:val="22"/>
          <w:szCs w:val="22"/>
        </w:rPr>
        <w:t xml:space="preserve">swoje zasoby </w:t>
      </w:r>
      <w:r w:rsidRPr="0018594A">
        <w:rPr>
          <w:rFonts w:ascii="Tahoma" w:hAnsi="Tahoma" w:cs="Tahoma"/>
          <w:b/>
        </w:rPr>
        <w:t>w zakresie wiedzy i doświadczenia</w:t>
      </w:r>
    </w:p>
    <w:p w14:paraId="34FAD4D3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b/>
          <w:sz w:val="20"/>
          <w:szCs w:val="20"/>
        </w:rPr>
      </w:pPr>
      <w:r w:rsidRPr="0018594A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15C37F1E" w14:textId="77777777" w:rsidR="0018594A" w:rsidRPr="0018594A" w:rsidRDefault="0018594A">
      <w:pPr>
        <w:numPr>
          <w:ilvl w:val="0"/>
          <w:numId w:val="14"/>
        </w:numPr>
        <w:spacing w:before="20" w:after="20" w:line="259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20"/>
          <w:szCs w:val="20"/>
        </w:rPr>
        <w:t>Udostępniam Wykonawcy ww. zasoby w następującym zakresie:</w:t>
      </w:r>
    </w:p>
    <w:p w14:paraId="07F05AEC" w14:textId="77777777" w:rsidR="0018594A" w:rsidRPr="0018594A" w:rsidRDefault="0018594A" w:rsidP="0018594A">
      <w:pPr>
        <w:spacing w:before="20" w:after="20" w:line="259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20"/>
          <w:szCs w:val="20"/>
        </w:rPr>
        <w:t>………………………………………..………………………………………..…………………………………………………………………………</w:t>
      </w:r>
    </w:p>
    <w:p w14:paraId="2ADCCBFA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738A1128" w14:textId="77777777" w:rsidR="0018594A" w:rsidRPr="0018594A" w:rsidRDefault="0018594A">
      <w:pPr>
        <w:numPr>
          <w:ilvl w:val="0"/>
          <w:numId w:val="14"/>
        </w:numPr>
        <w:spacing w:before="20" w:after="20" w:line="259" w:lineRule="auto"/>
        <w:ind w:left="284" w:hanging="284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b/>
          <w:sz w:val="20"/>
          <w:szCs w:val="20"/>
        </w:rPr>
        <w:t>Sposób</w:t>
      </w:r>
      <w:r w:rsidRPr="0018594A">
        <w:rPr>
          <w:rFonts w:ascii="Tahoma" w:hAnsi="Tahoma" w:cs="Tahoma"/>
          <w:sz w:val="20"/>
          <w:szCs w:val="20"/>
        </w:rPr>
        <w:t xml:space="preserve"> wykorzystania udostępnionych przeze mnie zasobów będzie następujący: ……………………………………………………………………………………………………………………………………………………………..</w:t>
      </w:r>
    </w:p>
    <w:p w14:paraId="12C1157C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t>(należy wpisać w jaki sposób zasób Podmiotu będzie wykorzystany podczas realizacji zamówienia)</w:t>
      </w:r>
    </w:p>
    <w:p w14:paraId="1461E388" w14:textId="77777777" w:rsidR="0018594A" w:rsidRPr="0018594A" w:rsidRDefault="0018594A">
      <w:pPr>
        <w:numPr>
          <w:ilvl w:val="0"/>
          <w:numId w:val="14"/>
        </w:numPr>
        <w:spacing w:before="20" w:after="20" w:line="259" w:lineRule="auto"/>
        <w:ind w:left="284" w:hanging="284"/>
        <w:rPr>
          <w:rFonts w:ascii="Tahoma" w:hAnsi="Tahoma" w:cs="Tahoma"/>
          <w:b/>
          <w:sz w:val="20"/>
          <w:szCs w:val="20"/>
        </w:rPr>
      </w:pPr>
      <w:r w:rsidRPr="0018594A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18594A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Pr="0018594A">
        <w:rPr>
          <w:rFonts w:ascii="Tahoma" w:hAnsi="Tahoma" w:cs="Tahoma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……………………………………………………………………………………………………………………………………………………………..</w:t>
      </w:r>
    </w:p>
    <w:p w14:paraId="0A6295B4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t>(należy wpisać okres, w którym zasoby będą udostępniane Wykonawcy)</w:t>
      </w:r>
    </w:p>
    <w:p w14:paraId="0315BDD6" w14:textId="77777777" w:rsidR="0018594A" w:rsidRPr="0018594A" w:rsidRDefault="0018594A">
      <w:pPr>
        <w:numPr>
          <w:ilvl w:val="0"/>
          <w:numId w:val="44"/>
        </w:numPr>
        <w:spacing w:before="20" w:after="20" w:line="259" w:lineRule="auto"/>
        <w:ind w:left="284" w:hanging="284"/>
        <w:jc w:val="both"/>
        <w:rPr>
          <w:rFonts w:ascii="Tahoma" w:eastAsia="Calibri" w:hAnsi="Tahoma" w:cs="Tahoma"/>
          <w:b/>
          <w:sz w:val="18"/>
          <w:szCs w:val="18"/>
          <w:lang w:eastAsia="en-US"/>
        </w:rPr>
      </w:pPr>
      <w:r w:rsidRPr="0018594A">
        <w:rPr>
          <w:rFonts w:ascii="Tahoma" w:eastAsia="Calibri" w:hAnsi="Tahoma" w:cs="Tahoma"/>
          <w:b/>
          <w:bCs/>
          <w:sz w:val="20"/>
          <w:szCs w:val="20"/>
          <w:lang w:eastAsia="en-US"/>
        </w:rPr>
        <w:t>Zakres</w:t>
      </w:r>
      <w:r w:rsidRPr="0018594A">
        <w:rPr>
          <w:rFonts w:ascii="Tahoma" w:eastAsia="Calibri" w:hAnsi="Tahoma" w:cs="Tahoma"/>
          <w:sz w:val="20"/>
          <w:szCs w:val="20"/>
          <w:lang w:eastAsia="en-US"/>
        </w:rPr>
        <w:t xml:space="preserve"> mojego udziału przy wykonaniu zamówienia będzie następujący:</w:t>
      </w:r>
    </w:p>
    <w:p w14:paraId="74206AFE" w14:textId="77777777" w:rsidR="0018594A" w:rsidRPr="0018594A" w:rsidRDefault="0018594A" w:rsidP="0018594A">
      <w:pPr>
        <w:spacing w:before="20" w:after="20" w:line="259" w:lineRule="auto"/>
        <w:ind w:left="284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18594A">
        <w:rPr>
          <w:rFonts w:ascii="Tahoma" w:eastAsia="Calibri" w:hAnsi="Tahoma" w:cs="Tahoma"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……………………………………………………………………………………………………………………………………………………………..</w:t>
      </w:r>
    </w:p>
    <w:p w14:paraId="1AB59195" w14:textId="77777777" w:rsidR="0018594A" w:rsidRPr="0018594A" w:rsidRDefault="0018594A" w:rsidP="0018594A">
      <w:pPr>
        <w:spacing w:before="20" w:after="20" w:line="259" w:lineRule="auto"/>
        <w:ind w:left="284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18594A">
        <w:rPr>
          <w:rFonts w:ascii="Tahoma" w:eastAsia="Calibri" w:hAnsi="Tahoma" w:cs="Tahoma"/>
          <w:sz w:val="16"/>
          <w:szCs w:val="16"/>
          <w:lang w:eastAsia="en-US"/>
        </w:rPr>
        <w:t>(należy wpisać w jakim zakresie Podmiot udostępniający zasoby będzie brał udział w realizacji zamówienia tj. jaki zakres będzie wykonywał)</w:t>
      </w:r>
    </w:p>
    <w:p w14:paraId="429EBC8C" w14:textId="77777777" w:rsidR="0018594A" w:rsidRPr="0018594A" w:rsidRDefault="0018594A">
      <w:pPr>
        <w:numPr>
          <w:ilvl w:val="0"/>
          <w:numId w:val="44"/>
        </w:numPr>
        <w:tabs>
          <w:tab w:val="clear" w:pos="1440"/>
          <w:tab w:val="left" w:pos="142"/>
          <w:tab w:val="num" w:pos="284"/>
        </w:tabs>
        <w:suppressAutoHyphens/>
        <w:spacing w:before="20" w:after="20" w:line="259" w:lineRule="auto"/>
        <w:ind w:left="284" w:hanging="284"/>
        <w:jc w:val="both"/>
        <w:rPr>
          <w:rFonts w:ascii="Tahoma" w:eastAsia="Calibri" w:hAnsi="Tahoma" w:cs="Tahoma"/>
          <w:sz w:val="22"/>
          <w:szCs w:val="22"/>
          <w:lang w:eastAsia="en-US"/>
        </w:rPr>
      </w:pPr>
      <w:r w:rsidRPr="0018594A">
        <w:rPr>
          <w:rFonts w:ascii="Tahoma" w:eastAsia="Calibri" w:hAnsi="Tahoma" w:cs="Tahoma"/>
          <w:sz w:val="20"/>
          <w:szCs w:val="20"/>
          <w:lang w:eastAsia="en-US"/>
        </w:rPr>
        <w:t>Udostępniając Wykonawcy zdolności w postaci wykształcenia, kwalifikacji zawodowych lub doświadczenia będę realizował roboty budowlane, których dotyczą udostępnione zdolności.</w:t>
      </w:r>
    </w:p>
    <w:p w14:paraId="5EB42245" w14:textId="77777777" w:rsidR="0018594A" w:rsidRPr="0018594A" w:rsidRDefault="0018594A" w:rsidP="0018594A">
      <w:pPr>
        <w:spacing w:before="20" w:after="20" w:line="259" w:lineRule="auto"/>
        <w:ind w:left="720"/>
        <w:jc w:val="center"/>
        <w:rPr>
          <w:rFonts w:ascii="Tahoma" w:hAnsi="Tahoma" w:cs="Tahoma"/>
        </w:rPr>
      </w:pPr>
      <w:r w:rsidRPr="0018594A">
        <w:rPr>
          <w:rFonts w:ascii="Tahoma" w:hAnsi="Tahoma" w:cs="Tahoma"/>
          <w:sz w:val="21"/>
          <w:szCs w:val="21"/>
        </w:rPr>
        <w:t>TAK / NIE</w:t>
      </w:r>
      <w:r w:rsidRPr="0018594A">
        <w:rPr>
          <w:rFonts w:ascii="Tahoma" w:hAnsi="Tahoma" w:cs="Tahoma"/>
          <w:b/>
          <w:bCs/>
          <w:sz w:val="21"/>
          <w:szCs w:val="21"/>
        </w:rPr>
        <w:t xml:space="preserve"> *</w:t>
      </w:r>
    </w:p>
    <w:p w14:paraId="3F93A1FC" w14:textId="77777777" w:rsidR="0018594A" w:rsidRPr="0018594A" w:rsidRDefault="0018594A" w:rsidP="0018594A">
      <w:pPr>
        <w:spacing w:before="20" w:after="20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b/>
          <w:bCs/>
          <w:sz w:val="22"/>
          <w:highlight w:val="yellow"/>
        </w:rPr>
        <w:t>* -</w:t>
      </w:r>
      <w:r w:rsidRPr="0018594A">
        <w:rPr>
          <w:rFonts w:ascii="Tahoma" w:hAnsi="Tahoma" w:cs="Tahoma"/>
          <w:sz w:val="22"/>
          <w:highlight w:val="yellow"/>
        </w:rPr>
        <w:t xml:space="preserve"> </w:t>
      </w:r>
      <w:r w:rsidRPr="0018594A">
        <w:rPr>
          <w:rFonts w:ascii="Tahoma" w:hAnsi="Tahoma" w:cs="Tahoma"/>
          <w:sz w:val="20"/>
          <w:szCs w:val="20"/>
          <w:highlight w:val="yellow"/>
        </w:rPr>
        <w:t>niepotrzebne skreślić.</w:t>
      </w:r>
    </w:p>
    <w:p w14:paraId="1DBA1020" w14:textId="77777777" w:rsidR="0018594A" w:rsidRPr="0018594A" w:rsidRDefault="0018594A" w:rsidP="0018594A">
      <w:pPr>
        <w:spacing w:before="20" w:after="20"/>
        <w:rPr>
          <w:rFonts w:ascii="Tahoma" w:hAnsi="Tahoma" w:cs="Tahoma"/>
          <w:b/>
          <w:bCs/>
          <w:sz w:val="16"/>
          <w:szCs w:val="16"/>
        </w:rPr>
      </w:pPr>
    </w:p>
    <w:p w14:paraId="06094B5C" w14:textId="77777777" w:rsidR="0018594A" w:rsidRPr="0018594A" w:rsidRDefault="0018594A" w:rsidP="0018594A">
      <w:pPr>
        <w:spacing w:before="20" w:after="20"/>
        <w:jc w:val="both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b/>
          <w:bCs/>
          <w:sz w:val="16"/>
          <w:szCs w:val="16"/>
        </w:rPr>
        <w:t xml:space="preserve">Uwaga: </w:t>
      </w:r>
      <w:r w:rsidRPr="0018594A">
        <w:rPr>
          <w:rFonts w:ascii="Tahoma" w:hAnsi="Tahoma" w:cs="Tahoma"/>
          <w:sz w:val="16"/>
          <w:szCs w:val="16"/>
        </w:rPr>
        <w:t>Zamiast niniejszego zobowiązania Wykonawca może złożyć wraz z ofertą inny podmiotowy środek dowodowy potwierdzający, że Wykonawca realizując zamówienie będzie dysponował niezbędnymi zasobami podmiotów udostępniających zasoby w zakresie określonym w art. 118 ust. 1 ustawy z dnia 11 września 2019 r. Prawo zamówień publicznych (t.j. Dz. U. z 2026 r. poz. 793), jeżeli Wykonawca w celu wykazania spełniania warunków udziału w postępowaniu polega na zdolnościach technicznych lub zawodowych podmiotów udostępniających zasoby.</w:t>
      </w:r>
    </w:p>
    <w:p w14:paraId="2D9CB096" w14:textId="77777777" w:rsidR="0018594A" w:rsidRPr="0018594A" w:rsidRDefault="0018594A" w:rsidP="0018594A">
      <w:pPr>
        <w:spacing w:before="20" w:after="20"/>
        <w:jc w:val="right"/>
        <w:rPr>
          <w:rFonts w:ascii="Tahoma" w:hAnsi="Tahoma" w:cs="Tahoma"/>
          <w:sz w:val="20"/>
        </w:rPr>
      </w:pPr>
    </w:p>
    <w:p w14:paraId="6F2F2BC1" w14:textId="77777777" w:rsidR="0018594A" w:rsidRPr="0018594A" w:rsidRDefault="0018594A" w:rsidP="0018594A">
      <w:pPr>
        <w:spacing w:before="20" w:after="20"/>
        <w:jc w:val="right"/>
        <w:rPr>
          <w:rFonts w:ascii="Tahoma" w:hAnsi="Tahoma" w:cs="Tahoma"/>
          <w:sz w:val="17"/>
          <w:szCs w:val="17"/>
        </w:rPr>
      </w:pPr>
      <w:r w:rsidRPr="0018594A">
        <w:rPr>
          <w:rFonts w:ascii="Tahoma" w:hAnsi="Tahoma" w:cs="Tahoma"/>
          <w:sz w:val="20"/>
        </w:rPr>
        <w:t>Podpis ...............................................................</w:t>
      </w:r>
    </w:p>
    <w:p w14:paraId="7FAE6CF7" w14:textId="77777777" w:rsidR="0018594A" w:rsidRPr="0018594A" w:rsidRDefault="0018594A" w:rsidP="0018594A">
      <w:pPr>
        <w:spacing w:before="20" w:after="20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tab/>
      </w:r>
      <w:r w:rsidRPr="0018594A">
        <w:rPr>
          <w:rFonts w:ascii="Tahoma" w:hAnsi="Tahoma" w:cs="Tahoma"/>
          <w:sz w:val="16"/>
          <w:szCs w:val="16"/>
        </w:rPr>
        <w:tab/>
      </w:r>
      <w:r w:rsidRPr="0018594A">
        <w:rPr>
          <w:rFonts w:ascii="Tahoma" w:hAnsi="Tahoma" w:cs="Tahoma"/>
          <w:sz w:val="16"/>
          <w:szCs w:val="16"/>
        </w:rPr>
        <w:tab/>
      </w:r>
      <w:r w:rsidRPr="0018594A">
        <w:rPr>
          <w:rFonts w:ascii="Tahoma" w:hAnsi="Tahoma" w:cs="Tahoma"/>
          <w:sz w:val="16"/>
          <w:szCs w:val="16"/>
        </w:rPr>
        <w:tab/>
      </w:r>
      <w:r w:rsidRPr="0018594A">
        <w:rPr>
          <w:rFonts w:ascii="Tahoma" w:hAnsi="Tahoma" w:cs="Tahoma"/>
          <w:sz w:val="16"/>
          <w:szCs w:val="16"/>
        </w:rPr>
        <w:tab/>
        <w:t xml:space="preserve"> </w:t>
      </w:r>
      <w:r w:rsidRPr="0018594A">
        <w:rPr>
          <w:rFonts w:ascii="Tahoma" w:hAnsi="Tahoma" w:cs="Tahoma"/>
          <w:sz w:val="16"/>
          <w:szCs w:val="16"/>
        </w:rPr>
        <w:tab/>
        <w:t>/przedstawiciel podmiotu udostępniającego określony aktem rejestrowym/</w:t>
      </w:r>
    </w:p>
    <w:p w14:paraId="6197489F" w14:textId="77777777" w:rsidR="0018594A" w:rsidRPr="0018594A" w:rsidRDefault="0018594A" w:rsidP="0018594A">
      <w:pPr>
        <w:spacing w:before="20" w:after="20"/>
        <w:jc w:val="right"/>
        <w:rPr>
          <w:rFonts w:ascii="Tahoma" w:hAnsi="Tahoma" w:cs="Tahoma"/>
          <w:b/>
          <w:sz w:val="22"/>
          <w:szCs w:val="22"/>
        </w:rPr>
        <w:sectPr w:rsidR="0018594A" w:rsidRPr="0018594A" w:rsidSect="0018594A">
          <w:headerReference w:type="default" r:id="rId11"/>
          <w:footerReference w:type="default" r:id="rId12"/>
          <w:pgSz w:w="11907" w:h="16840" w:code="9"/>
          <w:pgMar w:top="567" w:right="709" w:bottom="709" w:left="1134" w:header="360" w:footer="276" w:gutter="0"/>
          <w:cols w:space="708"/>
        </w:sectPr>
      </w:pPr>
    </w:p>
    <w:p w14:paraId="03C9F693" w14:textId="77777777" w:rsidR="0018594A" w:rsidRPr="0018594A" w:rsidRDefault="0018594A" w:rsidP="0018594A">
      <w:pPr>
        <w:spacing w:before="20" w:after="20" w:line="259" w:lineRule="auto"/>
        <w:jc w:val="right"/>
        <w:rPr>
          <w:rFonts w:ascii="Tahoma" w:hAnsi="Tahoma" w:cs="Tahoma"/>
          <w:b/>
          <w:sz w:val="22"/>
          <w:szCs w:val="22"/>
        </w:rPr>
      </w:pPr>
      <w:r w:rsidRPr="0018594A">
        <w:rPr>
          <w:rFonts w:ascii="Tahoma" w:hAnsi="Tahoma" w:cs="Tahoma"/>
          <w:b/>
          <w:sz w:val="22"/>
          <w:szCs w:val="22"/>
        </w:rPr>
        <w:lastRenderedPageBreak/>
        <w:t>Druk Nr 6</w:t>
      </w:r>
    </w:p>
    <w:p w14:paraId="76050DB6" w14:textId="77777777" w:rsidR="0018594A" w:rsidRPr="0018594A" w:rsidRDefault="0018594A" w:rsidP="0018594A">
      <w:pPr>
        <w:spacing w:before="20" w:after="20" w:line="259" w:lineRule="auto"/>
        <w:jc w:val="right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sz w:val="16"/>
          <w:szCs w:val="16"/>
        </w:rPr>
        <w:t>(należy złożyć osobny druk Wykonawcy i osobny druk podmiotu udostępniającego zasoby osobowe)</w:t>
      </w:r>
    </w:p>
    <w:p w14:paraId="3AEBF4AE" w14:textId="77777777" w:rsidR="0018594A" w:rsidRPr="0018594A" w:rsidRDefault="0018594A" w:rsidP="0018594A">
      <w:pPr>
        <w:tabs>
          <w:tab w:val="left" w:pos="0"/>
        </w:tabs>
        <w:spacing w:before="20" w:after="20" w:line="259" w:lineRule="auto"/>
        <w:rPr>
          <w:rFonts w:ascii="Tahoma" w:hAnsi="Tahoma" w:cs="Tahoma"/>
          <w:b/>
          <w:sz w:val="18"/>
          <w:szCs w:val="18"/>
        </w:rPr>
      </w:pPr>
      <w:r w:rsidRPr="0018594A">
        <w:rPr>
          <w:rFonts w:ascii="Tahoma" w:hAnsi="Tahoma" w:cs="Tahoma"/>
          <w:b/>
          <w:sz w:val="18"/>
          <w:szCs w:val="18"/>
        </w:rPr>
        <w:t>Pełna nazwa/firma Wykonawcy/podmiotu udostępniającego zasoby: …………………………………………….</w:t>
      </w:r>
    </w:p>
    <w:p w14:paraId="091690E7" w14:textId="77777777" w:rsidR="0018594A" w:rsidRPr="0018594A" w:rsidRDefault="0018594A" w:rsidP="0018594A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sz w:val="18"/>
          <w:szCs w:val="18"/>
        </w:rPr>
        <w:t>…………………………………………………………</w:t>
      </w:r>
    </w:p>
    <w:p w14:paraId="41C1B1A7" w14:textId="77777777" w:rsidR="0018594A" w:rsidRPr="0018594A" w:rsidRDefault="0018594A" w:rsidP="0018594A">
      <w:pPr>
        <w:tabs>
          <w:tab w:val="left" w:pos="0"/>
        </w:tabs>
        <w:spacing w:before="20" w:after="20" w:line="259" w:lineRule="auto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sz w:val="18"/>
          <w:szCs w:val="18"/>
        </w:rPr>
        <w:t>adres siedziby Wykonawcy /</w:t>
      </w:r>
      <w:bookmarkStart w:id="8" w:name="_Hlk71872061"/>
      <w:r w:rsidRPr="0018594A">
        <w:rPr>
          <w:rFonts w:ascii="Tahoma" w:hAnsi="Tahoma" w:cs="Tahoma"/>
          <w:sz w:val="18"/>
          <w:szCs w:val="18"/>
        </w:rPr>
        <w:t>podmiotu udostępniającego zasoby</w:t>
      </w:r>
      <w:bookmarkEnd w:id="8"/>
      <w:r w:rsidRPr="0018594A">
        <w:rPr>
          <w:rFonts w:ascii="Tahoma" w:hAnsi="Tahoma" w:cs="Tahoma"/>
          <w:sz w:val="18"/>
          <w:szCs w:val="18"/>
        </w:rPr>
        <w:t>: …………………………</w:t>
      </w:r>
    </w:p>
    <w:p w14:paraId="3EC9354D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8"/>
          <w:szCs w:val="18"/>
          <w:lang w:val="en-US"/>
        </w:rPr>
      </w:pPr>
      <w:r w:rsidRPr="0018594A">
        <w:rPr>
          <w:rFonts w:ascii="Tahoma" w:hAnsi="Tahoma" w:cs="Tahoma"/>
          <w:sz w:val="18"/>
          <w:szCs w:val="18"/>
          <w:lang w:val="en-US"/>
        </w:rPr>
        <w:t>NIP: …………………….., REGON: ………………………….,Nr KRS/CEiDG: ……………………</w:t>
      </w:r>
    </w:p>
    <w:p w14:paraId="480E9873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sz w:val="20"/>
          <w:szCs w:val="20"/>
          <w:lang w:val="en-US"/>
        </w:rPr>
      </w:pPr>
    </w:p>
    <w:p w14:paraId="72FB4692" w14:textId="0C47F131" w:rsidR="0018594A" w:rsidRPr="00BE04E5" w:rsidRDefault="0018594A" w:rsidP="00BE04E5">
      <w:pPr>
        <w:spacing w:before="40" w:after="120"/>
        <w:jc w:val="center"/>
        <w:rPr>
          <w:rFonts w:ascii="Tahoma" w:hAnsi="Tahoma" w:cs="Tahoma"/>
          <w:b/>
          <w:i/>
          <w:iCs/>
          <w:sz w:val="22"/>
          <w:szCs w:val="22"/>
        </w:rPr>
      </w:pPr>
      <w:r w:rsidRPr="0018594A">
        <w:rPr>
          <w:rFonts w:ascii="Tahoma" w:hAnsi="Tahoma" w:cs="Tahoma"/>
          <w:sz w:val="20"/>
          <w:szCs w:val="20"/>
        </w:rPr>
        <w:t xml:space="preserve">Przedmiot zamówienia: </w:t>
      </w:r>
      <w:r w:rsidR="00BE04E5" w:rsidRPr="00BE04E5">
        <w:rPr>
          <w:rFonts w:ascii="Tahoma" w:hAnsi="Tahoma" w:cs="Tahoma"/>
          <w:b/>
          <w:sz w:val="22"/>
          <w:szCs w:val="22"/>
        </w:rPr>
        <w:t>Remonty chodników na terenie Powiatu Kędzierzyńsko-Kozielskiego w 2026 r.</w:t>
      </w:r>
    </w:p>
    <w:p w14:paraId="2CCF443A" w14:textId="77777777" w:rsidR="0018594A" w:rsidRPr="0018594A" w:rsidRDefault="0018594A" w:rsidP="0018594A">
      <w:pPr>
        <w:spacing w:before="20" w:after="20" w:line="259" w:lineRule="auto"/>
        <w:jc w:val="center"/>
        <w:rPr>
          <w:rFonts w:ascii="Tahoma" w:hAnsi="Tahoma" w:cs="Tahoma"/>
          <w:b/>
          <w:bCs/>
          <w:sz w:val="6"/>
          <w:szCs w:val="6"/>
        </w:rPr>
      </w:pPr>
    </w:p>
    <w:p w14:paraId="26794235" w14:textId="77777777" w:rsidR="0018594A" w:rsidRPr="0018594A" w:rsidRDefault="0018594A" w:rsidP="0018594A">
      <w:pPr>
        <w:spacing w:before="20" w:after="20" w:line="259" w:lineRule="auto"/>
        <w:rPr>
          <w:rFonts w:ascii="Tahoma" w:eastAsia="Calibri" w:hAnsi="Tahoma" w:cs="Tahoma"/>
          <w:b/>
          <w:sz w:val="20"/>
          <w:szCs w:val="20"/>
        </w:rPr>
      </w:pPr>
      <w:r w:rsidRPr="0018594A">
        <w:rPr>
          <w:rFonts w:ascii="Tahoma" w:eastAsia="Calibri" w:hAnsi="Tahoma" w:cs="Tahoma"/>
          <w:b/>
          <w:sz w:val="20"/>
          <w:szCs w:val="20"/>
        </w:rPr>
        <w:t>Wykaz osób, skierowanych przez Wykonawcę/podmiot udostępniający zasoby do realizacji zamówienia publicznego wraz z informacjami na temat ich kwalifikacji zawodowych, uprawnień, doświadczenia i wykształcenia niezbędnych do wykonania zamówienia publicznego, a także zakres wykonywanych przez nie czynności oraz informacja o podstawie do dysponowania tymi osobami.</w:t>
      </w:r>
    </w:p>
    <w:tbl>
      <w:tblPr>
        <w:tblW w:w="1523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78"/>
        <w:gridCol w:w="1937"/>
        <w:gridCol w:w="1621"/>
        <w:gridCol w:w="1984"/>
        <w:gridCol w:w="2552"/>
        <w:gridCol w:w="1559"/>
        <w:gridCol w:w="1985"/>
        <w:gridCol w:w="3118"/>
      </w:tblGrid>
      <w:tr w:rsidR="0018594A" w:rsidRPr="0018594A" w14:paraId="6A199E20" w14:textId="77777777" w:rsidTr="0074192A">
        <w:trPr>
          <w:cantSplit/>
          <w:trHeight w:val="452"/>
          <w:tblHeader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DBCA1" w14:textId="77777777" w:rsidR="0018594A" w:rsidRPr="0018594A" w:rsidRDefault="0018594A" w:rsidP="0018594A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18594A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A2A00" w14:textId="77777777" w:rsidR="0018594A" w:rsidRPr="0018594A" w:rsidRDefault="0018594A" w:rsidP="0018594A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18594A">
              <w:rPr>
                <w:rFonts w:ascii="Tahoma" w:hAnsi="Tahoma" w:cs="Tahoma"/>
                <w:b/>
                <w:sz w:val="16"/>
                <w:szCs w:val="16"/>
              </w:rPr>
              <w:t>Imię i nazwisko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A4713" w14:textId="77777777" w:rsidR="0018594A" w:rsidRPr="0018594A" w:rsidRDefault="0018594A" w:rsidP="0018594A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18594A">
              <w:rPr>
                <w:rFonts w:ascii="Tahoma" w:hAnsi="Tahoma" w:cs="Tahoma"/>
                <w:b/>
                <w:sz w:val="16"/>
                <w:szCs w:val="16"/>
              </w:rPr>
              <w:t>Informacja o podstawie do dysponowania osobą (umowy, porozumienia itp.)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56E29" w14:textId="77777777" w:rsidR="0018594A" w:rsidRPr="0018594A" w:rsidRDefault="0018594A" w:rsidP="0018594A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18594A">
              <w:rPr>
                <w:rFonts w:ascii="Tahoma" w:hAnsi="Tahoma" w:cs="Tahoma"/>
                <w:b/>
                <w:sz w:val="16"/>
                <w:szCs w:val="16"/>
              </w:rPr>
              <w:t>Zakres wykonywanych czynności przez osoby skierowane przez Wykonawcę do realizacji zamówienia</w:t>
            </w:r>
          </w:p>
          <w:p w14:paraId="62BFCE98" w14:textId="77777777" w:rsidR="0018594A" w:rsidRPr="0018594A" w:rsidRDefault="0018594A" w:rsidP="0018594A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18594A">
              <w:rPr>
                <w:rFonts w:ascii="Tahoma" w:hAnsi="Tahoma" w:cs="Tahoma"/>
                <w:b/>
                <w:sz w:val="16"/>
                <w:szCs w:val="16"/>
              </w:rPr>
              <w:t>(np. branże, zakresy robót, działania specjalne)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583CB" w14:textId="77777777" w:rsidR="0018594A" w:rsidRPr="0018594A" w:rsidRDefault="0018594A" w:rsidP="0018594A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18594A">
              <w:rPr>
                <w:rFonts w:ascii="Tahoma" w:hAnsi="Tahoma" w:cs="Tahoma"/>
                <w:b/>
                <w:sz w:val="16"/>
                <w:szCs w:val="16"/>
              </w:rPr>
              <w:t>Posiadane kwalifikacje zawodowe, uprawnienia</w:t>
            </w:r>
          </w:p>
          <w:p w14:paraId="187DF623" w14:textId="77777777" w:rsidR="0018594A" w:rsidRPr="0018594A" w:rsidRDefault="0018594A" w:rsidP="0018594A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18594A">
              <w:rPr>
                <w:rFonts w:ascii="Tahoma" w:hAnsi="Tahoma" w:cs="Tahoma"/>
                <w:b/>
                <w:sz w:val="16"/>
                <w:szCs w:val="16"/>
              </w:rPr>
              <w:t>(jeżeli są wymagane)</w:t>
            </w:r>
          </w:p>
          <w:p w14:paraId="33586C11" w14:textId="77777777" w:rsidR="0018594A" w:rsidRPr="0018594A" w:rsidRDefault="0018594A" w:rsidP="0018594A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18594A">
              <w:rPr>
                <w:rFonts w:ascii="Tahoma" w:hAnsi="Tahoma" w:cs="Tahoma"/>
                <w:b/>
                <w:sz w:val="16"/>
                <w:szCs w:val="16"/>
              </w:rPr>
              <w:t>Nr i specjalność np. budowlana, inżynieryjna, instalacyjna itd.</w:t>
            </w:r>
          </w:p>
          <w:p w14:paraId="6236895D" w14:textId="77777777" w:rsidR="0018594A" w:rsidRPr="0018594A" w:rsidRDefault="0018594A" w:rsidP="0018594A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18594A">
              <w:rPr>
                <w:rFonts w:ascii="Tahoma" w:hAnsi="Tahoma" w:cs="Tahoma"/>
                <w:b/>
                <w:sz w:val="16"/>
                <w:szCs w:val="16"/>
              </w:rPr>
              <w:t xml:space="preserve">oraz </w:t>
            </w:r>
          </w:p>
          <w:p w14:paraId="61408FAC" w14:textId="77777777" w:rsidR="0018594A" w:rsidRPr="0018594A" w:rsidRDefault="0018594A" w:rsidP="0018594A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18594A">
              <w:rPr>
                <w:rFonts w:ascii="Tahoma" w:hAnsi="Tahoma" w:cs="Tahoma"/>
                <w:b/>
                <w:sz w:val="16"/>
                <w:szCs w:val="16"/>
              </w:rPr>
              <w:t>Nr zaświadczenia z ewidencji</w:t>
            </w:r>
          </w:p>
          <w:p w14:paraId="04D49FFD" w14:textId="77777777" w:rsidR="0018594A" w:rsidRPr="0018594A" w:rsidRDefault="0018594A" w:rsidP="0018594A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18594A">
              <w:rPr>
                <w:rFonts w:ascii="Tahoma" w:hAnsi="Tahoma" w:cs="Tahoma"/>
                <w:b/>
                <w:sz w:val="16"/>
                <w:szCs w:val="16"/>
              </w:rPr>
              <w:t>Izby Samorządu Zawodowego i jego aktualność (data ważności)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A72F7" w14:textId="77777777" w:rsidR="0018594A" w:rsidRPr="0018594A" w:rsidRDefault="0018594A" w:rsidP="0018594A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18594A">
              <w:rPr>
                <w:rFonts w:ascii="Tahoma" w:hAnsi="Tahoma" w:cs="Tahoma"/>
                <w:b/>
                <w:sz w:val="16"/>
                <w:szCs w:val="16"/>
              </w:rPr>
              <w:t xml:space="preserve">Posiadane wykształcenie </w:t>
            </w:r>
            <w:r w:rsidRPr="0018594A">
              <w:rPr>
                <w:rFonts w:ascii="Tahoma" w:hAnsi="Tahoma" w:cs="Tahoma"/>
                <w:b/>
                <w:sz w:val="16"/>
                <w:szCs w:val="16"/>
              </w:rPr>
              <w:br/>
              <w:t>i tytuł zawodowy</w:t>
            </w:r>
          </w:p>
          <w:p w14:paraId="67E96790" w14:textId="77777777" w:rsidR="0018594A" w:rsidRPr="0018594A" w:rsidRDefault="0018594A" w:rsidP="0018594A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18594A">
              <w:rPr>
                <w:rFonts w:ascii="Tahoma" w:hAnsi="Tahoma" w:cs="Tahoma"/>
                <w:b/>
                <w:sz w:val="16"/>
                <w:szCs w:val="16"/>
              </w:rPr>
              <w:t>(wyższe, średnie, tytuł zawodowy)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6E6A5" w14:textId="77777777" w:rsidR="0018594A" w:rsidRPr="0018594A" w:rsidRDefault="0018594A" w:rsidP="0018594A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18594A">
              <w:rPr>
                <w:rFonts w:ascii="Tahoma" w:hAnsi="Tahoma" w:cs="Tahoma"/>
                <w:b/>
                <w:sz w:val="16"/>
                <w:szCs w:val="16"/>
              </w:rPr>
              <w:t>Posiadane</w:t>
            </w:r>
            <w:r w:rsidRPr="0018594A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doświadczenie </w:t>
            </w:r>
            <w:r w:rsidRPr="0018594A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w zakresie lat pracy </w:t>
            </w:r>
            <w:r w:rsidRPr="0018594A">
              <w:rPr>
                <w:rFonts w:ascii="Tahoma" w:hAnsi="Tahoma" w:cs="Tahoma"/>
                <w:b/>
                <w:sz w:val="16"/>
                <w:szCs w:val="16"/>
              </w:rPr>
              <w:br/>
              <w:t>w danym zawodzie</w:t>
            </w:r>
          </w:p>
          <w:p w14:paraId="553AE78F" w14:textId="77777777" w:rsidR="0018594A" w:rsidRPr="0018594A" w:rsidRDefault="0018594A" w:rsidP="0018594A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4BD1" w14:textId="77777777" w:rsidR="0018594A" w:rsidRPr="0018594A" w:rsidRDefault="0018594A" w:rsidP="0018594A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18594A">
              <w:rPr>
                <w:rFonts w:ascii="Tahoma" w:hAnsi="Tahoma" w:cs="Tahoma"/>
                <w:b/>
                <w:sz w:val="16"/>
                <w:szCs w:val="16"/>
              </w:rPr>
              <w:t xml:space="preserve">Wykazanie </w:t>
            </w:r>
            <w:r w:rsidRPr="0018594A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co najmniej 6-cio miesięcznej aktywności zawodowej w opisanym w pkt. 10 SWZ zakresie </w:t>
            </w:r>
            <w:r w:rsidRPr="0018594A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w ciągu ostatnich dwóch lat od terminu składania ofert wraz z wymaganą praktyką zawodową </w:t>
            </w:r>
          </w:p>
          <w:p w14:paraId="51B3643F" w14:textId="77777777" w:rsidR="0018594A" w:rsidRPr="0018594A" w:rsidRDefault="0018594A" w:rsidP="0018594A">
            <w:pPr>
              <w:keepNext/>
              <w:keepLines/>
              <w:suppressAutoHyphens/>
              <w:spacing w:line="276" w:lineRule="auto"/>
              <w:jc w:val="center"/>
              <w:outlineLvl w:val="2"/>
              <w:rPr>
                <w:rFonts w:ascii="Tahoma" w:hAnsi="Tahoma" w:cs="Tahoma"/>
                <w:b/>
                <w:sz w:val="16"/>
                <w:szCs w:val="16"/>
              </w:rPr>
            </w:pPr>
            <w:r w:rsidRPr="0018594A">
              <w:rPr>
                <w:rFonts w:ascii="Tahoma" w:hAnsi="Tahoma" w:cs="Tahoma"/>
                <w:b/>
                <w:sz w:val="16"/>
                <w:szCs w:val="16"/>
              </w:rPr>
              <w:t xml:space="preserve">/należy wpisać SZCZEGÓŁOWE DATY oraz ROBOTY związane z okresem pełnienia funkcji </w:t>
            </w:r>
            <w:r w:rsidRPr="0018594A">
              <w:rPr>
                <w:rFonts w:ascii="Tahoma" w:hAnsi="Tahoma" w:cs="Tahoma"/>
                <w:b/>
                <w:color w:val="EE0000"/>
                <w:sz w:val="16"/>
                <w:szCs w:val="16"/>
              </w:rPr>
              <w:t>kierownika budowy/kierownika robót/</w:t>
            </w:r>
          </w:p>
        </w:tc>
      </w:tr>
      <w:tr w:rsidR="0018594A" w:rsidRPr="0018594A" w14:paraId="59DFF20C" w14:textId="77777777" w:rsidTr="0074192A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41846" w14:textId="77777777" w:rsidR="0018594A" w:rsidRPr="0018594A" w:rsidRDefault="0018594A" w:rsidP="0018594A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18594A">
              <w:rPr>
                <w:rFonts w:ascii="Tahoma" w:hAnsi="Tahoma" w:cs="Tahoma"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42FCA" w14:textId="77777777" w:rsidR="0018594A" w:rsidRPr="0018594A" w:rsidRDefault="0018594A" w:rsidP="0018594A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18594A">
              <w:rPr>
                <w:rFonts w:ascii="Tahoma" w:hAnsi="Tahoma" w:cs="Tahoma"/>
                <w:sz w:val="12"/>
                <w:szCs w:val="12"/>
              </w:rP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A23AF" w14:textId="77777777" w:rsidR="0018594A" w:rsidRPr="0018594A" w:rsidRDefault="0018594A" w:rsidP="0018594A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18594A">
              <w:rPr>
                <w:rFonts w:ascii="Tahoma" w:hAnsi="Tahoma" w:cs="Tahoma"/>
                <w:sz w:val="12"/>
                <w:szCs w:val="1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7DF77" w14:textId="77777777" w:rsidR="0018594A" w:rsidRPr="0018594A" w:rsidRDefault="0018594A" w:rsidP="0018594A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18594A">
              <w:rPr>
                <w:rFonts w:ascii="Tahoma" w:hAnsi="Tahoma" w:cs="Tahoma"/>
                <w:sz w:val="12"/>
                <w:szCs w:val="12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D1D7" w14:textId="77777777" w:rsidR="0018594A" w:rsidRPr="0018594A" w:rsidRDefault="0018594A" w:rsidP="0018594A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18594A">
              <w:rPr>
                <w:rFonts w:ascii="Tahoma" w:hAnsi="Tahoma" w:cs="Tahoma"/>
                <w:sz w:val="12"/>
                <w:szCs w:val="1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2F774" w14:textId="77777777" w:rsidR="0018594A" w:rsidRPr="0018594A" w:rsidRDefault="0018594A" w:rsidP="0018594A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18594A">
              <w:rPr>
                <w:rFonts w:ascii="Tahoma" w:hAnsi="Tahoma" w:cs="Tahoma"/>
                <w:sz w:val="12"/>
                <w:szCs w:val="12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BE885" w14:textId="77777777" w:rsidR="0018594A" w:rsidRPr="0018594A" w:rsidRDefault="0018594A" w:rsidP="0018594A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18594A">
              <w:rPr>
                <w:rFonts w:ascii="Tahoma" w:hAnsi="Tahoma" w:cs="Tahoma"/>
                <w:sz w:val="12"/>
                <w:szCs w:val="12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405D0" w14:textId="77777777" w:rsidR="0018594A" w:rsidRPr="0018594A" w:rsidRDefault="0018594A" w:rsidP="0018594A">
            <w:pPr>
              <w:spacing w:before="20" w:after="20" w:line="259" w:lineRule="auto"/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18594A">
              <w:rPr>
                <w:rFonts w:ascii="Tahoma" w:hAnsi="Tahoma" w:cs="Tahoma"/>
                <w:sz w:val="12"/>
                <w:szCs w:val="12"/>
              </w:rPr>
              <w:t>8</w:t>
            </w:r>
          </w:p>
        </w:tc>
      </w:tr>
      <w:tr w:rsidR="0018594A" w:rsidRPr="0018594A" w14:paraId="105F68B5" w14:textId="77777777" w:rsidTr="0074192A">
        <w:trPr>
          <w:cantSplit/>
          <w:trHeight w:val="464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5AF5D" w14:textId="77777777" w:rsidR="0018594A" w:rsidRPr="0018594A" w:rsidRDefault="0018594A" w:rsidP="0018594A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59067" w14:textId="77777777" w:rsidR="0018594A" w:rsidRPr="0018594A" w:rsidRDefault="0018594A" w:rsidP="0018594A">
            <w:pPr>
              <w:spacing w:before="20" w:after="20" w:line="259" w:lineRule="auto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17E95" w14:textId="77777777" w:rsidR="0018594A" w:rsidRPr="0018594A" w:rsidRDefault="0018594A" w:rsidP="0018594A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1F8B0" w14:textId="77777777" w:rsidR="0018594A" w:rsidRPr="0018594A" w:rsidRDefault="0018594A" w:rsidP="0018594A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E5A9F" w14:textId="77777777" w:rsidR="0018594A" w:rsidRPr="0018594A" w:rsidRDefault="0018594A" w:rsidP="0018594A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741B5" w14:textId="77777777" w:rsidR="0018594A" w:rsidRPr="0018594A" w:rsidRDefault="0018594A" w:rsidP="0018594A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07C38" w14:textId="77777777" w:rsidR="0018594A" w:rsidRPr="0018594A" w:rsidRDefault="0018594A" w:rsidP="0018594A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446B" w14:textId="77777777" w:rsidR="0018594A" w:rsidRPr="0018594A" w:rsidRDefault="0018594A" w:rsidP="0018594A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8594A" w:rsidRPr="0018594A" w14:paraId="7939061C" w14:textId="77777777" w:rsidTr="0074192A">
        <w:trPr>
          <w:cantSplit/>
          <w:trHeight w:val="414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0A533" w14:textId="77777777" w:rsidR="0018594A" w:rsidRPr="0018594A" w:rsidRDefault="0018594A" w:rsidP="0018594A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E5DE8" w14:textId="77777777" w:rsidR="0018594A" w:rsidRPr="0018594A" w:rsidRDefault="0018594A" w:rsidP="0018594A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578F4" w14:textId="77777777" w:rsidR="0018594A" w:rsidRPr="0018594A" w:rsidRDefault="0018594A" w:rsidP="0018594A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E0328" w14:textId="77777777" w:rsidR="0018594A" w:rsidRPr="0018594A" w:rsidRDefault="0018594A" w:rsidP="0018594A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BD931" w14:textId="77777777" w:rsidR="0018594A" w:rsidRPr="0018594A" w:rsidRDefault="0018594A" w:rsidP="0018594A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80778" w14:textId="77777777" w:rsidR="0018594A" w:rsidRPr="0018594A" w:rsidRDefault="0018594A" w:rsidP="0018594A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331D3" w14:textId="77777777" w:rsidR="0018594A" w:rsidRPr="0018594A" w:rsidRDefault="0018594A" w:rsidP="0018594A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B6470" w14:textId="77777777" w:rsidR="0018594A" w:rsidRPr="0018594A" w:rsidRDefault="0018594A" w:rsidP="0018594A">
            <w:pPr>
              <w:spacing w:before="20" w:after="20" w:line="259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BAC4FE4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20"/>
        </w:rPr>
      </w:pP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  <w:szCs w:val="20"/>
        </w:rPr>
        <w:tab/>
      </w:r>
      <w:r w:rsidRPr="0018594A">
        <w:rPr>
          <w:rFonts w:ascii="Tahoma" w:hAnsi="Tahoma" w:cs="Tahoma"/>
          <w:sz w:val="20"/>
        </w:rPr>
        <w:tab/>
      </w:r>
      <w:r w:rsidRPr="0018594A">
        <w:rPr>
          <w:rFonts w:ascii="Tahoma" w:hAnsi="Tahoma" w:cs="Tahoma"/>
          <w:sz w:val="20"/>
        </w:rPr>
        <w:tab/>
      </w:r>
      <w:r w:rsidRPr="0018594A">
        <w:rPr>
          <w:rFonts w:ascii="Tahoma" w:hAnsi="Tahoma" w:cs="Tahoma"/>
          <w:sz w:val="20"/>
        </w:rPr>
        <w:tab/>
      </w:r>
    </w:p>
    <w:p w14:paraId="3C81B113" w14:textId="77777777" w:rsidR="0018594A" w:rsidRPr="0018594A" w:rsidRDefault="0018594A" w:rsidP="0018594A">
      <w:pPr>
        <w:spacing w:before="20" w:after="20" w:line="259" w:lineRule="auto"/>
        <w:ind w:left="7799" w:firstLine="709"/>
        <w:rPr>
          <w:rFonts w:ascii="Tahoma" w:hAnsi="Tahoma" w:cs="Tahoma"/>
          <w:sz w:val="20"/>
        </w:rPr>
      </w:pPr>
      <w:r w:rsidRPr="0018594A">
        <w:rPr>
          <w:rFonts w:ascii="Tahoma" w:hAnsi="Tahoma" w:cs="Tahoma"/>
          <w:sz w:val="20"/>
        </w:rPr>
        <w:t>Podpis ……………………………………………………………..</w:t>
      </w:r>
    </w:p>
    <w:p w14:paraId="5672F82C" w14:textId="77777777" w:rsidR="0018594A" w:rsidRPr="0018594A" w:rsidRDefault="0018594A" w:rsidP="0018594A">
      <w:pPr>
        <w:spacing w:before="20" w:after="20" w:line="259" w:lineRule="auto"/>
        <w:ind w:left="5664" w:firstLine="708"/>
        <w:jc w:val="center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t>/upełnomocniony przedstawiciel Wykonawcy lub udostępniającego zasoby/</w:t>
      </w:r>
    </w:p>
    <w:p w14:paraId="13A79AC3" w14:textId="77777777" w:rsidR="0018594A" w:rsidRPr="0018594A" w:rsidRDefault="0018594A" w:rsidP="0018594A">
      <w:pPr>
        <w:spacing w:before="20" w:after="20" w:line="259" w:lineRule="auto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22"/>
          <w:szCs w:val="16"/>
        </w:rPr>
        <w:t xml:space="preserve">Pod pojęciem </w:t>
      </w:r>
      <w:r w:rsidRPr="0018594A">
        <w:rPr>
          <w:rFonts w:ascii="Tahoma" w:hAnsi="Tahoma" w:cs="Tahoma"/>
          <w:b/>
          <w:sz w:val="22"/>
          <w:szCs w:val="16"/>
        </w:rPr>
        <w:t xml:space="preserve">„dysponuje” </w:t>
      </w:r>
      <w:r w:rsidRPr="0018594A">
        <w:rPr>
          <w:rFonts w:ascii="Tahoma" w:hAnsi="Tahoma" w:cs="Tahoma"/>
          <w:sz w:val="22"/>
          <w:szCs w:val="16"/>
        </w:rPr>
        <w:t xml:space="preserve">rozumie się posiadanie osób zatrudnionych na podstawie np. </w:t>
      </w:r>
      <w:r w:rsidRPr="0018594A">
        <w:rPr>
          <w:rFonts w:ascii="Tahoma" w:hAnsi="Tahoma" w:cs="Tahoma"/>
          <w:b/>
          <w:sz w:val="22"/>
          <w:szCs w:val="16"/>
        </w:rPr>
        <w:t>umowy o pracę, umowy zlecenia, umowy o dzieło</w:t>
      </w:r>
      <w:r w:rsidRPr="0018594A">
        <w:rPr>
          <w:rFonts w:ascii="Tahoma" w:hAnsi="Tahoma" w:cs="Tahoma"/>
          <w:sz w:val="22"/>
          <w:szCs w:val="16"/>
        </w:rPr>
        <w:t xml:space="preserve"> itp.</w:t>
      </w:r>
      <w:r w:rsidRPr="0018594A">
        <w:rPr>
          <w:rFonts w:ascii="Tahoma" w:hAnsi="Tahoma" w:cs="Tahoma"/>
          <w:b/>
          <w:sz w:val="32"/>
          <w:szCs w:val="22"/>
        </w:rPr>
        <w:t xml:space="preserve"> </w:t>
      </w:r>
    </w:p>
    <w:p w14:paraId="1FE8D819" w14:textId="77777777" w:rsidR="0018594A" w:rsidRPr="0018594A" w:rsidRDefault="0018594A" w:rsidP="0018594A">
      <w:pPr>
        <w:spacing w:before="60" w:after="60" w:line="276" w:lineRule="auto"/>
        <w:rPr>
          <w:rFonts w:ascii="Tahoma" w:hAnsi="Tahoma" w:cs="Tahoma"/>
          <w:b/>
          <w:sz w:val="22"/>
          <w:szCs w:val="16"/>
        </w:rPr>
        <w:sectPr w:rsidR="0018594A" w:rsidRPr="0018594A" w:rsidSect="0018594A">
          <w:headerReference w:type="default" r:id="rId13"/>
          <w:footerReference w:type="default" r:id="rId14"/>
          <w:pgSz w:w="16840" w:h="11907" w:orient="landscape" w:code="9"/>
          <w:pgMar w:top="1134" w:right="567" w:bottom="709" w:left="709" w:header="360" w:footer="298" w:gutter="0"/>
          <w:cols w:space="708"/>
        </w:sectPr>
      </w:pPr>
    </w:p>
    <w:p w14:paraId="42B705D5" w14:textId="77777777" w:rsidR="0018594A" w:rsidRPr="0018594A" w:rsidRDefault="0018594A" w:rsidP="0018594A">
      <w:pPr>
        <w:spacing w:before="20" w:after="20"/>
        <w:jc w:val="right"/>
        <w:rPr>
          <w:rFonts w:ascii="Tahoma" w:hAnsi="Tahoma" w:cs="Tahoma"/>
          <w:b/>
          <w:sz w:val="22"/>
          <w:szCs w:val="22"/>
        </w:rPr>
      </w:pPr>
      <w:r w:rsidRPr="0018594A">
        <w:rPr>
          <w:rFonts w:ascii="Tahoma" w:hAnsi="Tahoma" w:cs="Tahoma"/>
          <w:b/>
          <w:sz w:val="22"/>
          <w:szCs w:val="22"/>
        </w:rPr>
        <w:lastRenderedPageBreak/>
        <w:t>Druk Nr 6A</w:t>
      </w:r>
    </w:p>
    <w:p w14:paraId="0267928D" w14:textId="77777777" w:rsidR="0018594A" w:rsidRPr="0018594A" w:rsidRDefault="0018594A" w:rsidP="0018594A">
      <w:pPr>
        <w:tabs>
          <w:tab w:val="left" w:pos="0"/>
        </w:tabs>
        <w:spacing w:before="20" w:after="20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b/>
          <w:sz w:val="18"/>
          <w:szCs w:val="18"/>
        </w:rPr>
        <w:t>Pełna nazwa/firma podmiotu udostępniającego zasoby: ………………………………………….</w:t>
      </w:r>
    </w:p>
    <w:p w14:paraId="5A6DDA5A" w14:textId="77777777" w:rsidR="0018594A" w:rsidRPr="0018594A" w:rsidRDefault="0018594A" w:rsidP="0018594A">
      <w:pPr>
        <w:tabs>
          <w:tab w:val="left" w:pos="0"/>
        </w:tabs>
        <w:spacing w:before="20" w:after="20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sz w:val="18"/>
          <w:szCs w:val="18"/>
        </w:rPr>
        <w:t>adres siedziby</w:t>
      </w:r>
      <w:r w:rsidRPr="0018594A">
        <w:rPr>
          <w:rFonts w:ascii="Tahoma" w:hAnsi="Tahoma" w:cs="Tahoma"/>
          <w:sz w:val="16"/>
          <w:szCs w:val="16"/>
        </w:rPr>
        <w:t xml:space="preserve"> podmiotu udostępniającego</w:t>
      </w:r>
      <w:r w:rsidRPr="0018594A">
        <w:rPr>
          <w:rFonts w:ascii="Tahoma" w:hAnsi="Tahoma" w:cs="Tahoma"/>
          <w:sz w:val="18"/>
          <w:szCs w:val="18"/>
        </w:rPr>
        <w:t>: …………………………</w:t>
      </w:r>
    </w:p>
    <w:p w14:paraId="435E9234" w14:textId="77777777" w:rsidR="0018594A" w:rsidRPr="0018594A" w:rsidRDefault="0018594A" w:rsidP="0018594A">
      <w:pPr>
        <w:spacing w:before="20" w:after="20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sz w:val="18"/>
          <w:szCs w:val="18"/>
        </w:rPr>
        <w:t>NIP: ……………………..,REGON: ………………………….,Nr KRS/CEiDG: ……………………</w:t>
      </w:r>
    </w:p>
    <w:p w14:paraId="1E1BA7C4" w14:textId="77777777" w:rsidR="0018594A" w:rsidRPr="0018594A" w:rsidRDefault="0018594A" w:rsidP="0018594A">
      <w:pPr>
        <w:spacing w:before="20" w:after="20"/>
        <w:jc w:val="center"/>
        <w:rPr>
          <w:rFonts w:ascii="Tahoma" w:hAnsi="Tahoma" w:cs="Tahoma"/>
          <w:b/>
          <w:sz w:val="4"/>
          <w:szCs w:val="4"/>
        </w:rPr>
      </w:pPr>
    </w:p>
    <w:p w14:paraId="25FFB9A2" w14:textId="77777777" w:rsidR="0018594A" w:rsidRPr="0018594A" w:rsidRDefault="0018594A" w:rsidP="0018594A">
      <w:pPr>
        <w:spacing w:before="20" w:after="20"/>
        <w:jc w:val="center"/>
        <w:rPr>
          <w:rFonts w:ascii="Tahoma" w:hAnsi="Tahoma" w:cs="Tahoma"/>
          <w:b/>
        </w:rPr>
      </w:pPr>
    </w:p>
    <w:p w14:paraId="5E8154DD" w14:textId="77777777" w:rsidR="0018594A" w:rsidRPr="0018594A" w:rsidRDefault="0018594A" w:rsidP="0018594A">
      <w:pPr>
        <w:spacing w:before="20" w:after="20"/>
        <w:jc w:val="center"/>
        <w:rPr>
          <w:rFonts w:ascii="Tahoma" w:hAnsi="Tahoma" w:cs="Tahoma"/>
          <w:b/>
        </w:rPr>
      </w:pPr>
      <w:r w:rsidRPr="0018594A">
        <w:rPr>
          <w:rFonts w:ascii="Tahoma" w:hAnsi="Tahoma" w:cs="Tahoma"/>
          <w:b/>
        </w:rPr>
        <w:t>ZOBOWIĄZANIE DO UDOSTĘPNIENIA ZASOBÓW OSOBOWYCH</w:t>
      </w:r>
    </w:p>
    <w:p w14:paraId="22A19A66" w14:textId="77777777" w:rsidR="0018594A" w:rsidRPr="0018594A" w:rsidRDefault="0018594A" w:rsidP="0018594A">
      <w:pPr>
        <w:spacing w:before="20" w:after="20"/>
        <w:jc w:val="center"/>
        <w:rPr>
          <w:rFonts w:ascii="Tahoma" w:hAnsi="Tahoma" w:cs="Tahoma"/>
          <w:b/>
          <w:sz w:val="20"/>
          <w:szCs w:val="20"/>
        </w:rPr>
      </w:pPr>
      <w:r w:rsidRPr="0018594A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Pr="0018594A">
        <w:rPr>
          <w:rFonts w:ascii="Tahoma" w:hAnsi="Tahoma" w:cs="Tahoma"/>
          <w:sz w:val="20"/>
          <w:szCs w:val="20"/>
        </w:rPr>
        <w:br/>
        <w:t xml:space="preserve">(t.j. Dz. U. z 2026 r. poz. 793) </w:t>
      </w:r>
    </w:p>
    <w:p w14:paraId="2CACF50D" w14:textId="77777777" w:rsidR="0018594A" w:rsidRPr="0018594A" w:rsidRDefault="0018594A" w:rsidP="0018594A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18594A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0241BDD5" w14:textId="77777777" w:rsidR="0018594A" w:rsidRPr="0018594A" w:rsidRDefault="0018594A" w:rsidP="0018594A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t>(imię i nazwisko)</w:t>
      </w:r>
    </w:p>
    <w:p w14:paraId="2F1C3A25" w14:textId="77777777" w:rsidR="0018594A" w:rsidRPr="0018594A" w:rsidRDefault="0018594A" w:rsidP="0018594A">
      <w:pPr>
        <w:spacing w:before="20" w:after="20"/>
        <w:rPr>
          <w:rFonts w:ascii="Tahoma" w:hAnsi="Tahoma" w:cs="Tahoma"/>
          <w:sz w:val="22"/>
          <w:szCs w:val="22"/>
        </w:rPr>
      </w:pPr>
      <w:r w:rsidRPr="0018594A">
        <w:rPr>
          <w:rFonts w:ascii="Tahoma" w:hAnsi="Tahoma" w:cs="Tahoma"/>
          <w:sz w:val="22"/>
          <w:szCs w:val="22"/>
        </w:rPr>
        <w:t>jako udostępniający: ………………………….……………………………………………..……..………………………..</w:t>
      </w:r>
    </w:p>
    <w:p w14:paraId="68EF65E6" w14:textId="77777777" w:rsidR="0018594A" w:rsidRPr="0018594A" w:rsidRDefault="0018594A" w:rsidP="0018594A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18594A">
        <w:rPr>
          <w:rFonts w:ascii="Tahoma" w:hAnsi="Tahoma" w:cs="Tahoma"/>
          <w:sz w:val="16"/>
          <w:szCs w:val="16"/>
        </w:rPr>
        <w:t>/Nazwa Firmy/</w:t>
      </w:r>
      <w:r w:rsidRPr="0018594A">
        <w:rPr>
          <w:rFonts w:ascii="Tahoma" w:hAnsi="Tahoma" w:cs="Tahoma"/>
          <w:sz w:val="22"/>
          <w:szCs w:val="22"/>
        </w:rPr>
        <w:t xml:space="preserve"> </w:t>
      </w:r>
    </w:p>
    <w:p w14:paraId="43250BD6" w14:textId="77777777" w:rsidR="0018594A" w:rsidRPr="0018594A" w:rsidRDefault="0018594A" w:rsidP="0018594A">
      <w:pPr>
        <w:spacing w:before="20" w:after="20"/>
        <w:jc w:val="both"/>
        <w:rPr>
          <w:rFonts w:ascii="Tahoma" w:hAnsi="Tahoma" w:cs="Tahoma"/>
          <w:b/>
          <w:sz w:val="20"/>
          <w:szCs w:val="20"/>
        </w:rPr>
      </w:pPr>
      <w:r w:rsidRPr="0018594A">
        <w:rPr>
          <w:rFonts w:ascii="Tahoma" w:hAnsi="Tahoma" w:cs="Tahoma"/>
          <w:sz w:val="14"/>
          <w:szCs w:val="14"/>
        </w:rPr>
        <w:t xml:space="preserve">świadomy odpowiedzialności karnej za składanie fałszywych zeznań oraz świadomy odpowiedzialności za poświadczenie nieprawdy w dokumentach w celu uzyskania zamówienia publicznego (art. 233 §1 i 297 §1 Kodeksu Karnego) </w:t>
      </w:r>
      <w:r w:rsidRPr="0018594A">
        <w:rPr>
          <w:rFonts w:ascii="Tahoma" w:eastAsia="Calibri" w:hAnsi="Tahoma" w:cs="Tahoma"/>
          <w:sz w:val="14"/>
          <w:szCs w:val="14"/>
          <w:lang w:eastAsia="en-US"/>
        </w:rPr>
        <w:t>a także, że wszystkie informacje podane w poniższych oświadczeniach są aktualne, zgodne z prawdą i zostały przedstawione z pełną świadomością konsekwencji wprowadzenia Zamawiającego w błąd przy przedstawianiu informacji</w:t>
      </w:r>
      <w:r w:rsidRPr="0018594A">
        <w:rPr>
          <w:rFonts w:ascii="Tahoma" w:hAnsi="Tahoma" w:cs="Tahoma"/>
          <w:sz w:val="16"/>
          <w:szCs w:val="16"/>
        </w:rPr>
        <w:t>:</w:t>
      </w:r>
    </w:p>
    <w:p w14:paraId="7F43DE11" w14:textId="77777777" w:rsidR="0018594A" w:rsidRPr="0018594A" w:rsidRDefault="0018594A" w:rsidP="0018594A">
      <w:pPr>
        <w:spacing w:before="20" w:after="20"/>
        <w:jc w:val="center"/>
        <w:rPr>
          <w:rFonts w:ascii="Tahoma" w:hAnsi="Tahoma" w:cs="Tahoma"/>
          <w:b/>
          <w:sz w:val="2"/>
          <w:szCs w:val="2"/>
        </w:rPr>
      </w:pPr>
    </w:p>
    <w:p w14:paraId="69AB1D65" w14:textId="77777777" w:rsidR="0018594A" w:rsidRDefault="0018594A" w:rsidP="0018594A">
      <w:pPr>
        <w:spacing w:before="20" w:after="20"/>
        <w:jc w:val="center"/>
        <w:rPr>
          <w:rFonts w:ascii="Tahoma" w:hAnsi="Tahoma" w:cs="Tahoma"/>
          <w:bCs/>
          <w:sz w:val="22"/>
          <w:szCs w:val="22"/>
        </w:rPr>
      </w:pPr>
      <w:r w:rsidRPr="0018594A">
        <w:rPr>
          <w:rFonts w:ascii="Tahoma" w:hAnsi="Tahoma" w:cs="Tahoma"/>
          <w:b/>
          <w:sz w:val="28"/>
          <w:szCs w:val="28"/>
        </w:rPr>
        <w:t>oświadczam</w:t>
      </w:r>
      <w:r w:rsidRPr="0018594A">
        <w:rPr>
          <w:rFonts w:ascii="Tahoma" w:hAnsi="Tahoma" w:cs="Tahoma"/>
          <w:sz w:val="22"/>
          <w:szCs w:val="22"/>
        </w:rPr>
        <w:t xml:space="preserve">, że </w:t>
      </w:r>
      <w:r w:rsidRPr="0018594A">
        <w:rPr>
          <w:rFonts w:ascii="Tahoma" w:hAnsi="Tahoma" w:cs="Tahoma"/>
          <w:bCs/>
          <w:sz w:val="22"/>
          <w:szCs w:val="22"/>
        </w:rPr>
        <w:t>w postępowaniu:</w:t>
      </w:r>
    </w:p>
    <w:p w14:paraId="75632E32" w14:textId="77777777" w:rsidR="00BE04E5" w:rsidRPr="0018594A" w:rsidRDefault="00BE04E5" w:rsidP="0018594A">
      <w:pPr>
        <w:spacing w:before="20" w:after="20"/>
        <w:jc w:val="center"/>
        <w:rPr>
          <w:rFonts w:ascii="Tahoma" w:hAnsi="Tahoma" w:cs="Tahoma"/>
          <w:bCs/>
          <w:sz w:val="22"/>
          <w:szCs w:val="22"/>
        </w:rPr>
      </w:pPr>
    </w:p>
    <w:p w14:paraId="6493A932" w14:textId="65F4B17F" w:rsidR="0018594A" w:rsidRPr="00BE04E5" w:rsidRDefault="00BE04E5" w:rsidP="00BE04E5">
      <w:pPr>
        <w:spacing w:before="40" w:after="120"/>
        <w:jc w:val="center"/>
        <w:rPr>
          <w:rFonts w:ascii="Tahoma" w:hAnsi="Tahoma" w:cs="Tahoma"/>
          <w:b/>
          <w:i/>
          <w:iCs/>
          <w:sz w:val="22"/>
          <w:szCs w:val="22"/>
        </w:rPr>
      </w:pPr>
      <w:r w:rsidRPr="00BE04E5">
        <w:rPr>
          <w:rFonts w:ascii="Tahoma" w:hAnsi="Tahoma" w:cs="Tahoma"/>
          <w:b/>
          <w:sz w:val="22"/>
          <w:szCs w:val="22"/>
        </w:rPr>
        <w:t>Remonty chodników na terenie Powiatu Kędzierzyńsko-Kozielskiego w 2026 r.</w:t>
      </w:r>
      <w:r w:rsidR="0018594A" w:rsidRPr="0018594A">
        <w:rPr>
          <w:rFonts w:ascii="Tahoma" w:hAnsi="Tahoma" w:cs="Tahoma"/>
          <w:b/>
          <w:sz w:val="22"/>
          <w:szCs w:val="22"/>
        </w:rPr>
        <w:br/>
      </w:r>
      <w:r w:rsidR="0018594A" w:rsidRPr="0018594A">
        <w:rPr>
          <w:rFonts w:ascii="Tahoma" w:hAnsi="Tahoma" w:cs="Tahoma"/>
          <w:sz w:val="16"/>
          <w:szCs w:val="16"/>
        </w:rPr>
        <w:t>/Nazwa zadania/</w:t>
      </w:r>
    </w:p>
    <w:p w14:paraId="0FCEC686" w14:textId="77777777" w:rsidR="0018594A" w:rsidRPr="0018594A" w:rsidRDefault="0018594A" w:rsidP="0018594A">
      <w:pPr>
        <w:spacing w:before="20" w:after="20"/>
        <w:rPr>
          <w:rFonts w:ascii="Tahoma" w:hAnsi="Tahoma" w:cs="Tahoma"/>
          <w:b/>
          <w:sz w:val="22"/>
          <w:szCs w:val="22"/>
        </w:rPr>
      </w:pPr>
      <w:r w:rsidRPr="0018594A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0AA2B09D" w14:textId="77777777" w:rsidR="0018594A" w:rsidRPr="0018594A" w:rsidRDefault="0018594A" w:rsidP="0018594A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18594A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1E5E37C7" w14:textId="77777777" w:rsidR="0018594A" w:rsidRPr="0018594A" w:rsidRDefault="0018594A" w:rsidP="0018594A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t>/Nazwa Wykonawcy składającego ofertę/</w:t>
      </w:r>
    </w:p>
    <w:p w14:paraId="1F8E7E60" w14:textId="77777777" w:rsidR="0018594A" w:rsidRPr="0018594A" w:rsidRDefault="0018594A" w:rsidP="0018594A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18594A">
        <w:rPr>
          <w:rFonts w:ascii="Tahoma" w:hAnsi="Tahoma" w:cs="Tahoma"/>
          <w:b/>
          <w:sz w:val="22"/>
          <w:szCs w:val="22"/>
        </w:rPr>
        <w:t xml:space="preserve">swoje zasoby </w:t>
      </w:r>
      <w:r w:rsidRPr="0018594A">
        <w:rPr>
          <w:rFonts w:ascii="Tahoma" w:hAnsi="Tahoma" w:cs="Tahoma"/>
          <w:b/>
        </w:rPr>
        <w:t>w zakresie osób</w:t>
      </w:r>
      <w:r w:rsidRPr="0018594A">
        <w:rPr>
          <w:rFonts w:ascii="Tahoma" w:hAnsi="Tahoma" w:cs="Tahoma"/>
          <w:b/>
          <w:sz w:val="22"/>
          <w:szCs w:val="22"/>
        </w:rPr>
        <w:t xml:space="preserve"> przewidzianych do realizacji powyższego zadania</w:t>
      </w:r>
    </w:p>
    <w:p w14:paraId="3892DB61" w14:textId="77777777" w:rsidR="0018594A" w:rsidRPr="0018594A" w:rsidRDefault="0018594A" w:rsidP="0018594A">
      <w:pPr>
        <w:spacing w:before="20" w:after="20"/>
        <w:rPr>
          <w:rFonts w:ascii="Tahoma" w:hAnsi="Tahoma" w:cs="Tahoma"/>
          <w:b/>
          <w:bCs/>
          <w:sz w:val="22"/>
          <w:szCs w:val="22"/>
          <w:vertAlign w:val="superscript"/>
        </w:rPr>
      </w:pPr>
      <w:r w:rsidRPr="0018594A">
        <w:rPr>
          <w:rFonts w:ascii="Tahoma" w:hAnsi="Tahoma" w:cs="Tahoma"/>
          <w:b/>
          <w:bCs/>
          <w:sz w:val="22"/>
          <w:szCs w:val="22"/>
        </w:rPr>
        <w:t>Udostępnienie osób nastąpi w postaci:</w:t>
      </w:r>
      <w:r w:rsidRPr="0018594A">
        <w:rPr>
          <w:rFonts w:ascii="Tahoma" w:hAnsi="Tahoma" w:cs="Tahoma"/>
          <w:b/>
          <w:bCs/>
          <w:sz w:val="21"/>
          <w:szCs w:val="21"/>
        </w:rPr>
        <w:t xml:space="preserve"> *</w:t>
      </w:r>
    </w:p>
    <w:p w14:paraId="74F6DC0C" w14:textId="77777777" w:rsidR="0018594A" w:rsidRPr="0018594A" w:rsidRDefault="0018594A">
      <w:pPr>
        <w:numPr>
          <w:ilvl w:val="0"/>
          <w:numId w:val="23"/>
        </w:numPr>
        <w:spacing w:before="20" w:after="20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3D64A0F6" w14:textId="77777777" w:rsidR="0018594A" w:rsidRPr="0018594A" w:rsidRDefault="0018594A" w:rsidP="0018594A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587FC6B9" w14:textId="77777777" w:rsidR="0018594A" w:rsidRPr="0018594A" w:rsidRDefault="0018594A" w:rsidP="0018594A">
      <w:pPr>
        <w:spacing w:before="20" w:after="20"/>
        <w:jc w:val="center"/>
        <w:rPr>
          <w:rFonts w:ascii="Tahoma" w:hAnsi="Tahoma" w:cs="Tahoma"/>
          <w:sz w:val="22"/>
          <w:szCs w:val="22"/>
        </w:rPr>
      </w:pPr>
      <w:r w:rsidRPr="0018594A">
        <w:rPr>
          <w:rFonts w:ascii="Tahoma" w:hAnsi="Tahoma" w:cs="Tahoma"/>
          <w:sz w:val="16"/>
          <w:szCs w:val="16"/>
        </w:rPr>
        <w:t>wymienić funkcje osób biorących udział w bezpośredniej realizacji zamówienia potwierdzone drukiem Nr 5 udostępniającego</w:t>
      </w:r>
    </w:p>
    <w:p w14:paraId="38F77A61" w14:textId="77777777" w:rsidR="0018594A" w:rsidRPr="0018594A" w:rsidRDefault="0018594A" w:rsidP="0018594A">
      <w:pPr>
        <w:spacing w:before="20" w:after="20"/>
        <w:ind w:left="284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sz w:val="18"/>
          <w:szCs w:val="18"/>
        </w:rPr>
        <w:t>lub</w:t>
      </w:r>
    </w:p>
    <w:p w14:paraId="091EA68B" w14:textId="77777777" w:rsidR="0018594A" w:rsidRPr="0018594A" w:rsidRDefault="0018594A">
      <w:pPr>
        <w:numPr>
          <w:ilvl w:val="0"/>
          <w:numId w:val="23"/>
        </w:numPr>
        <w:spacing w:before="20" w:after="20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18594A">
        <w:rPr>
          <w:rFonts w:ascii="Tahoma" w:hAnsi="Tahoma"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77E7EB06" w14:textId="77777777" w:rsidR="0018594A" w:rsidRPr="0018594A" w:rsidRDefault="0018594A" w:rsidP="0018594A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t>……………………………………………………..……………………………………………………………………………………..……………………………………….……………</w:t>
      </w:r>
    </w:p>
    <w:p w14:paraId="17303ECB" w14:textId="77777777" w:rsidR="0018594A" w:rsidRPr="0018594A" w:rsidRDefault="0018594A" w:rsidP="0018594A">
      <w:pPr>
        <w:spacing w:before="20" w:after="20"/>
        <w:jc w:val="center"/>
        <w:rPr>
          <w:rFonts w:ascii="Tahoma" w:hAnsi="Tahoma" w:cs="Tahoma"/>
          <w:b/>
          <w:sz w:val="20"/>
          <w:szCs w:val="20"/>
        </w:rPr>
      </w:pPr>
      <w:r w:rsidRPr="0018594A">
        <w:rPr>
          <w:rFonts w:ascii="Tahoma" w:hAnsi="Tahoma" w:cs="Tahoma"/>
          <w:sz w:val="16"/>
          <w:szCs w:val="16"/>
        </w:rPr>
        <w:t>(wymienić osoby i pełnione funkcje)</w:t>
      </w:r>
    </w:p>
    <w:p w14:paraId="30E59DBB" w14:textId="77777777" w:rsidR="0018594A" w:rsidRPr="0018594A" w:rsidRDefault="0018594A" w:rsidP="0018594A">
      <w:pPr>
        <w:spacing w:before="20" w:after="20"/>
        <w:rPr>
          <w:rFonts w:ascii="Tahoma" w:hAnsi="Tahoma" w:cs="Tahoma"/>
          <w:b/>
          <w:sz w:val="20"/>
          <w:szCs w:val="20"/>
        </w:rPr>
      </w:pPr>
      <w:r w:rsidRPr="0018594A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73E0DA4F" w14:textId="77777777" w:rsidR="0018594A" w:rsidRPr="0018594A" w:rsidRDefault="0018594A">
      <w:pPr>
        <w:numPr>
          <w:ilvl w:val="0"/>
          <w:numId w:val="87"/>
        </w:numPr>
        <w:spacing w:before="20" w:after="20"/>
        <w:ind w:left="284" w:hanging="284"/>
        <w:rPr>
          <w:rFonts w:ascii="Tahoma" w:hAnsi="Tahoma" w:cs="Tahoma"/>
          <w:sz w:val="20"/>
          <w:szCs w:val="20"/>
        </w:rPr>
      </w:pPr>
      <w:r w:rsidRPr="0018594A">
        <w:rPr>
          <w:rFonts w:ascii="Tahoma" w:hAnsi="Tahoma" w:cs="Tahoma"/>
          <w:b/>
          <w:sz w:val="18"/>
          <w:szCs w:val="18"/>
        </w:rPr>
        <w:t>Sposób</w:t>
      </w:r>
      <w:r w:rsidRPr="0018594A">
        <w:rPr>
          <w:rFonts w:ascii="Tahoma" w:hAnsi="Tahoma" w:cs="Tahoma"/>
          <w:sz w:val="18"/>
          <w:szCs w:val="18"/>
        </w:rPr>
        <w:t xml:space="preserve"> wykorzystania udostępnionych przeze mnie zasobów będzie następujący:</w:t>
      </w:r>
      <w:r w:rsidRPr="0018594A">
        <w:rPr>
          <w:rFonts w:ascii="Tahoma" w:hAnsi="Tahoma" w:cs="Tahoma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……………………………………………………………………………………………………………………………………………………………..</w:t>
      </w:r>
    </w:p>
    <w:p w14:paraId="1423FE90" w14:textId="77777777" w:rsidR="0018594A" w:rsidRPr="0018594A" w:rsidRDefault="0018594A" w:rsidP="0018594A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t>(należy wpisać w jaki sposób zasób Podmiotu będzie wykorzystany podczas realizacji zamówienia)</w:t>
      </w:r>
    </w:p>
    <w:p w14:paraId="43E9A983" w14:textId="77777777" w:rsidR="0018594A" w:rsidRPr="0018594A" w:rsidRDefault="0018594A">
      <w:pPr>
        <w:numPr>
          <w:ilvl w:val="0"/>
          <w:numId w:val="87"/>
        </w:numPr>
        <w:spacing w:before="20" w:after="20"/>
        <w:ind w:left="284" w:hanging="284"/>
        <w:rPr>
          <w:rFonts w:ascii="Tahoma" w:hAnsi="Tahoma" w:cs="Tahoma"/>
          <w:b/>
          <w:sz w:val="20"/>
          <w:szCs w:val="20"/>
        </w:rPr>
      </w:pPr>
      <w:r w:rsidRPr="0018594A">
        <w:rPr>
          <w:rFonts w:ascii="Tahoma" w:hAnsi="Tahoma" w:cs="Tahoma"/>
          <w:b/>
          <w:sz w:val="18"/>
          <w:szCs w:val="18"/>
          <w:lang w:eastAsia="ar-SA"/>
        </w:rPr>
        <w:t>Okres</w:t>
      </w:r>
      <w:r w:rsidRPr="0018594A">
        <w:rPr>
          <w:rFonts w:ascii="Tahoma" w:hAnsi="Tahoma" w:cs="Tahoma"/>
          <w:sz w:val="18"/>
          <w:szCs w:val="18"/>
          <w:lang w:eastAsia="ar-SA"/>
        </w:rPr>
        <w:t xml:space="preserve"> mojego udziału przy wykonywaniu zamówienia będzie następujący:</w:t>
      </w:r>
      <w:r w:rsidRPr="0018594A">
        <w:rPr>
          <w:rFonts w:ascii="Tahoma" w:hAnsi="Tahoma" w:cs="Tahoma"/>
          <w:sz w:val="18"/>
          <w:szCs w:val="18"/>
        </w:rPr>
        <w:t xml:space="preserve"> </w:t>
      </w:r>
      <w:r w:rsidRPr="0018594A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……………………………………………………………………………………………………………………………………………………………………………………………………..</w:t>
      </w:r>
    </w:p>
    <w:p w14:paraId="7618E033" w14:textId="77777777" w:rsidR="0018594A" w:rsidRPr="0018594A" w:rsidRDefault="0018594A" w:rsidP="0018594A">
      <w:pPr>
        <w:spacing w:before="20" w:after="20"/>
        <w:jc w:val="center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sz w:val="16"/>
          <w:szCs w:val="16"/>
        </w:rPr>
        <w:t>(należy wpisać okres, w którym zasoby będą udostępniane Wykonawcy)</w:t>
      </w:r>
    </w:p>
    <w:p w14:paraId="335E0E06" w14:textId="77777777" w:rsidR="0018594A" w:rsidRPr="0018594A" w:rsidRDefault="0018594A">
      <w:pPr>
        <w:numPr>
          <w:ilvl w:val="0"/>
          <w:numId w:val="88"/>
        </w:numPr>
        <w:tabs>
          <w:tab w:val="clear" w:pos="1440"/>
          <w:tab w:val="num" w:pos="284"/>
        </w:tabs>
        <w:spacing w:before="20" w:after="20"/>
        <w:ind w:hanging="1440"/>
        <w:jc w:val="both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18594A">
        <w:rPr>
          <w:rFonts w:ascii="Tahoma" w:eastAsia="Calibri" w:hAnsi="Tahoma" w:cs="Tahoma"/>
          <w:b/>
          <w:bCs/>
          <w:sz w:val="18"/>
          <w:szCs w:val="18"/>
          <w:lang w:eastAsia="en-US"/>
        </w:rPr>
        <w:t>Zakres</w:t>
      </w:r>
      <w:r w:rsidRPr="0018594A">
        <w:rPr>
          <w:rFonts w:ascii="Tahoma" w:eastAsia="Calibri" w:hAnsi="Tahoma" w:cs="Tahoma"/>
          <w:sz w:val="18"/>
          <w:szCs w:val="18"/>
          <w:lang w:eastAsia="en-US"/>
        </w:rPr>
        <w:t xml:space="preserve"> mojego udziału przy wykonaniu zamówienia będzie następujący:</w:t>
      </w:r>
    </w:p>
    <w:p w14:paraId="3A4CBBA5" w14:textId="77777777" w:rsidR="0018594A" w:rsidRPr="0018594A" w:rsidRDefault="0018594A" w:rsidP="0018594A">
      <w:pPr>
        <w:spacing w:before="20" w:after="20"/>
        <w:ind w:left="284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18594A">
        <w:rPr>
          <w:rFonts w:ascii="Tahoma" w:eastAsia="Calibri" w:hAnsi="Tahoma" w:cs="Tahoma"/>
          <w:sz w:val="16"/>
          <w:szCs w:val="16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…………………………………………………………………………………………………………………………………………………………………………………………………....</w:t>
      </w:r>
    </w:p>
    <w:p w14:paraId="2CC77D03" w14:textId="77777777" w:rsidR="0018594A" w:rsidRPr="0018594A" w:rsidRDefault="0018594A" w:rsidP="0018594A">
      <w:pPr>
        <w:spacing w:before="20" w:after="20"/>
        <w:ind w:left="284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18594A">
        <w:rPr>
          <w:rFonts w:ascii="Tahoma" w:eastAsia="Calibri" w:hAnsi="Tahoma" w:cs="Tahoma"/>
          <w:sz w:val="16"/>
          <w:szCs w:val="16"/>
          <w:lang w:eastAsia="en-US"/>
        </w:rPr>
        <w:t>(należy wpisać w jakim zakresie Podmiot udostępniający zasoby będzie brał udział w realizacji zamówienia tj. jaki zakres będzie wykonywał)</w:t>
      </w:r>
    </w:p>
    <w:p w14:paraId="7C13AE48" w14:textId="77777777" w:rsidR="0018594A" w:rsidRPr="0018594A" w:rsidRDefault="0018594A" w:rsidP="0018594A">
      <w:pPr>
        <w:spacing w:before="20" w:after="20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b/>
          <w:bCs/>
          <w:sz w:val="16"/>
          <w:szCs w:val="16"/>
          <w:highlight w:val="yellow"/>
        </w:rPr>
        <w:t>* -</w:t>
      </w:r>
      <w:r w:rsidRPr="0018594A">
        <w:rPr>
          <w:rFonts w:ascii="Tahoma" w:hAnsi="Tahoma" w:cs="Tahoma"/>
          <w:sz w:val="16"/>
          <w:szCs w:val="16"/>
          <w:highlight w:val="yellow"/>
        </w:rPr>
        <w:t xml:space="preserve"> niepotrzebne skreślić</w:t>
      </w:r>
      <w:r w:rsidRPr="0018594A">
        <w:rPr>
          <w:rFonts w:ascii="Tahoma" w:hAnsi="Tahoma" w:cs="Tahoma"/>
          <w:sz w:val="16"/>
          <w:szCs w:val="16"/>
        </w:rPr>
        <w:t>.</w:t>
      </w:r>
    </w:p>
    <w:p w14:paraId="1A120A54" w14:textId="77777777" w:rsidR="0018594A" w:rsidRPr="0018594A" w:rsidRDefault="0018594A" w:rsidP="0018594A">
      <w:pPr>
        <w:spacing w:before="20" w:after="20"/>
        <w:jc w:val="both"/>
        <w:rPr>
          <w:rFonts w:ascii="Tahoma" w:hAnsi="Tahoma" w:cs="Tahoma"/>
          <w:b/>
          <w:bCs/>
          <w:sz w:val="4"/>
          <w:szCs w:val="4"/>
        </w:rPr>
      </w:pPr>
    </w:p>
    <w:p w14:paraId="4122E9E5" w14:textId="77777777" w:rsidR="0018594A" w:rsidRPr="0018594A" w:rsidRDefault="0018594A" w:rsidP="0018594A">
      <w:pPr>
        <w:spacing w:before="20" w:after="20"/>
        <w:jc w:val="both"/>
        <w:rPr>
          <w:rFonts w:ascii="Tahoma" w:hAnsi="Tahoma" w:cs="Tahoma"/>
          <w:sz w:val="16"/>
          <w:szCs w:val="16"/>
        </w:rPr>
      </w:pPr>
      <w:r w:rsidRPr="0018594A">
        <w:rPr>
          <w:rFonts w:ascii="Tahoma" w:hAnsi="Tahoma" w:cs="Tahoma"/>
          <w:b/>
          <w:bCs/>
          <w:sz w:val="16"/>
          <w:szCs w:val="16"/>
        </w:rPr>
        <w:t xml:space="preserve">Uwaga: </w:t>
      </w:r>
      <w:r w:rsidRPr="0018594A">
        <w:rPr>
          <w:rFonts w:ascii="Tahoma" w:hAnsi="Tahoma" w:cs="Tahoma"/>
          <w:sz w:val="16"/>
          <w:szCs w:val="16"/>
        </w:rPr>
        <w:t>Zamiast niniejszego zobowiązania Wykonawca może złożyć wraz z ofertą inny podmiotowy środek dowodowy potwierdzający, że Wykonawca realizując zamówienie będzie dysponował niezbędnymi zasobami podmiotów udostępniających zasoby w zakresie określonym w art. 118 ust. 1 ustawy z dnia 11 września 2019 r. Prawo zamówień publicznych (t.j. Dz. U. z 2026 r. poz. 793), jeżeli Wykonawca w celu wykazania spełniania warunków udziału w postępowaniu polega na zdolnościach technicznych lub zawodowych podmiotów udostępniających zasoby.</w:t>
      </w:r>
    </w:p>
    <w:p w14:paraId="7373C490" w14:textId="77777777" w:rsidR="0018594A" w:rsidRPr="0018594A" w:rsidRDefault="0018594A" w:rsidP="0018594A">
      <w:pPr>
        <w:spacing w:before="20" w:after="20"/>
        <w:jc w:val="both"/>
        <w:rPr>
          <w:rFonts w:ascii="Tahoma" w:hAnsi="Tahoma" w:cs="Tahoma"/>
          <w:sz w:val="4"/>
          <w:szCs w:val="4"/>
        </w:rPr>
      </w:pPr>
    </w:p>
    <w:p w14:paraId="3B48C85E" w14:textId="77777777" w:rsidR="0018594A" w:rsidRPr="0018594A" w:rsidRDefault="0018594A" w:rsidP="0018594A">
      <w:pPr>
        <w:spacing w:before="20" w:after="20"/>
        <w:jc w:val="both"/>
        <w:rPr>
          <w:rFonts w:ascii="Tahoma" w:hAnsi="Tahoma" w:cs="Tahoma"/>
          <w:sz w:val="14"/>
          <w:szCs w:val="14"/>
        </w:rPr>
      </w:pPr>
      <w:r w:rsidRPr="0018594A">
        <w:rPr>
          <w:rFonts w:ascii="Tahoma" w:hAnsi="Tahoma" w:cs="Tahoma"/>
          <w:sz w:val="14"/>
          <w:szCs w:val="14"/>
        </w:rPr>
        <w:t>Prawdziwość powyższych danych potwierdzam podpisem</w:t>
      </w:r>
    </w:p>
    <w:p w14:paraId="723B81F5" w14:textId="77777777" w:rsidR="0018594A" w:rsidRPr="0018594A" w:rsidRDefault="0018594A" w:rsidP="0018594A">
      <w:pPr>
        <w:spacing w:before="20" w:after="20"/>
        <w:ind w:left="4956"/>
        <w:rPr>
          <w:rFonts w:ascii="Tahoma" w:hAnsi="Tahoma" w:cs="Tahoma"/>
          <w:sz w:val="14"/>
          <w:szCs w:val="14"/>
        </w:rPr>
      </w:pPr>
      <w:r w:rsidRPr="0018594A">
        <w:rPr>
          <w:rFonts w:ascii="Tahoma" w:hAnsi="Tahoma" w:cs="Tahoma"/>
          <w:sz w:val="14"/>
          <w:szCs w:val="14"/>
        </w:rPr>
        <w:t>Podpis ..................................................................................</w:t>
      </w:r>
    </w:p>
    <w:p w14:paraId="3623D8F9" w14:textId="6AC2C029" w:rsidR="002077E6" w:rsidRDefault="0018594A" w:rsidP="00AB01FE">
      <w:pPr>
        <w:spacing w:before="20" w:after="20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18594A">
        <w:rPr>
          <w:rFonts w:ascii="Tahoma" w:hAnsi="Tahoma" w:cs="Tahoma"/>
          <w:sz w:val="14"/>
          <w:szCs w:val="14"/>
        </w:rPr>
        <w:tab/>
      </w:r>
      <w:r w:rsidRPr="0018594A">
        <w:rPr>
          <w:rFonts w:ascii="Tahoma" w:hAnsi="Tahoma" w:cs="Tahoma"/>
          <w:sz w:val="14"/>
          <w:szCs w:val="14"/>
        </w:rPr>
        <w:tab/>
      </w:r>
      <w:r w:rsidRPr="0018594A">
        <w:rPr>
          <w:rFonts w:ascii="Tahoma" w:hAnsi="Tahoma" w:cs="Tahoma"/>
          <w:sz w:val="14"/>
          <w:szCs w:val="14"/>
        </w:rPr>
        <w:tab/>
      </w:r>
      <w:r w:rsidRPr="0018594A">
        <w:rPr>
          <w:rFonts w:ascii="Tahoma" w:hAnsi="Tahoma" w:cs="Tahoma"/>
          <w:sz w:val="14"/>
          <w:szCs w:val="14"/>
        </w:rPr>
        <w:tab/>
      </w:r>
      <w:r w:rsidRPr="0018594A">
        <w:rPr>
          <w:rFonts w:ascii="Tahoma" w:hAnsi="Tahoma" w:cs="Tahoma"/>
          <w:sz w:val="14"/>
          <w:szCs w:val="14"/>
        </w:rPr>
        <w:tab/>
        <w:t xml:space="preserve"> </w:t>
      </w:r>
      <w:r w:rsidRPr="0018594A">
        <w:rPr>
          <w:rFonts w:ascii="Tahoma" w:hAnsi="Tahoma" w:cs="Tahoma"/>
          <w:sz w:val="14"/>
          <w:szCs w:val="14"/>
        </w:rPr>
        <w:tab/>
      </w:r>
      <w:r w:rsidRPr="0018594A">
        <w:rPr>
          <w:rFonts w:ascii="Tahoma" w:hAnsi="Tahoma" w:cs="Tahoma"/>
          <w:sz w:val="14"/>
          <w:szCs w:val="14"/>
        </w:rPr>
        <w:tab/>
        <w:t>/ przedstawiciel udostępniającego określony aktem rejestrow</w:t>
      </w:r>
      <w:r w:rsidR="00AB01FE">
        <w:rPr>
          <w:rFonts w:ascii="Tahoma" w:hAnsi="Tahoma" w:cs="Tahoma"/>
          <w:sz w:val="14"/>
          <w:szCs w:val="14"/>
        </w:rPr>
        <w:t>ym/</w:t>
      </w:r>
    </w:p>
    <w:sectPr w:rsidR="002077E6" w:rsidSect="003512F0">
      <w:footerReference w:type="default" r:id="rId15"/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DCDE0" w14:textId="77777777" w:rsidR="009D333E" w:rsidRDefault="009D333E">
      <w:r>
        <w:separator/>
      </w:r>
    </w:p>
  </w:endnote>
  <w:endnote w:type="continuationSeparator" w:id="0">
    <w:p w14:paraId="6C55B91E" w14:textId="77777777" w:rsidR="009D333E" w:rsidRDefault="009D3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08136667"/>
      <w:docPartObj>
        <w:docPartGallery w:val="Page Numbers (Bottom of Page)"/>
        <w:docPartUnique/>
      </w:docPartObj>
    </w:sdtPr>
    <w:sdtContent>
      <w:sdt>
        <w:sdtPr>
          <w:id w:val="940882819"/>
          <w:docPartObj>
            <w:docPartGallery w:val="Page Numbers (Top of Page)"/>
            <w:docPartUnique/>
          </w:docPartObj>
        </w:sdtPr>
        <w:sdtContent>
          <w:p w14:paraId="35F109C6" w14:textId="77777777" w:rsidR="0018594A" w:rsidRDefault="0018594A" w:rsidP="008345D3">
            <w:pPr>
              <w:pStyle w:val="Stopka"/>
              <w:jc w:val="center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46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69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3189226"/>
      <w:docPartObj>
        <w:docPartGallery w:val="Page Numbers (Bottom of Page)"/>
        <w:docPartUnique/>
      </w:docPartObj>
    </w:sdtPr>
    <w:sdtContent>
      <w:sdt>
        <w:sdtPr>
          <w:id w:val="-1543744376"/>
          <w:docPartObj>
            <w:docPartGallery w:val="Page Numbers (Top of Page)"/>
            <w:docPartUnique/>
          </w:docPartObj>
        </w:sdtPr>
        <w:sdtContent>
          <w:p w14:paraId="0F506E48" w14:textId="77777777" w:rsidR="0018594A" w:rsidRDefault="0018594A" w:rsidP="008345D3">
            <w:pPr>
              <w:pStyle w:val="Stopka"/>
              <w:jc w:val="center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46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69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6541692"/>
      <w:docPartObj>
        <w:docPartGallery w:val="Page Numbers (Bottom of Page)"/>
        <w:docPartUnique/>
      </w:docPartObj>
    </w:sdtPr>
    <w:sdtContent>
      <w:sdt>
        <w:sdtPr>
          <w:id w:val="2042247068"/>
          <w:docPartObj>
            <w:docPartGallery w:val="Page Numbers (Top of Page)"/>
            <w:docPartUnique/>
          </w:docPartObj>
        </w:sdtPr>
        <w:sdtContent>
          <w:p w14:paraId="34145D9A" w14:textId="77777777" w:rsidR="0018594A" w:rsidRDefault="0018594A" w:rsidP="008345D3">
            <w:pPr>
              <w:pStyle w:val="Stopka"/>
              <w:jc w:val="center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46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>
              <w:rPr>
                <w:rFonts w:ascii="Tahoma" w:hAnsi="Tahoma" w:cs="Tahoma"/>
                <w:noProof/>
                <w:sz w:val="16"/>
                <w:szCs w:val="16"/>
              </w:rPr>
              <w:t>69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018EC" w14:textId="2242E7AA" w:rsidR="008629E8" w:rsidRDefault="008629E8" w:rsidP="009201D4">
    <w:pPr>
      <w:pStyle w:val="Stopka"/>
      <w:tabs>
        <w:tab w:val="clear" w:pos="4536"/>
        <w:tab w:val="clear" w:pos="9072"/>
        <w:tab w:val="right" w:pos="9861"/>
      </w:tabs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52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62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8629E8" w:rsidRDefault="008629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F3421" w14:textId="77777777" w:rsidR="009D333E" w:rsidRDefault="009D333E">
      <w:r>
        <w:separator/>
      </w:r>
    </w:p>
  </w:footnote>
  <w:footnote w:type="continuationSeparator" w:id="0">
    <w:p w14:paraId="14E4A4EC" w14:textId="77777777" w:rsidR="009D333E" w:rsidRDefault="009D333E">
      <w:r>
        <w:continuationSeparator/>
      </w:r>
    </w:p>
  </w:footnote>
  <w:footnote w:id="1">
    <w:p w14:paraId="719DD81B" w14:textId="77777777" w:rsidR="008629E8" w:rsidRPr="00E27AA3" w:rsidRDefault="008629E8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C20A0" w14:textId="76EFD9BC" w:rsidR="00C15C15" w:rsidRPr="00C15C15" w:rsidRDefault="00C15C15" w:rsidP="00C15C15">
    <w:pPr>
      <w:pStyle w:val="Nagwek"/>
      <w:jc w:val="center"/>
      <w:rPr>
        <w:rFonts w:ascii="Tahoma" w:hAnsi="Tahoma" w:cs="Tahoma"/>
        <w:b/>
        <w:sz w:val="14"/>
        <w:szCs w:val="14"/>
      </w:rPr>
    </w:pPr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 w:rsidRPr="00C15C15">
      <w:rPr>
        <w:rFonts w:ascii="Tahoma" w:hAnsi="Tahoma" w:cs="Tahoma"/>
        <w:b/>
        <w:sz w:val="14"/>
        <w:szCs w:val="14"/>
      </w:rPr>
      <w:t>ZP.262.</w:t>
    </w:r>
    <w:r>
      <w:rPr>
        <w:rFonts w:ascii="Tahoma" w:hAnsi="Tahoma" w:cs="Tahoma"/>
        <w:b/>
        <w:sz w:val="14"/>
        <w:szCs w:val="14"/>
      </w:rPr>
      <w:t>56</w:t>
    </w:r>
    <w:r w:rsidRPr="00C15C15">
      <w:rPr>
        <w:rFonts w:ascii="Tahoma" w:hAnsi="Tahoma" w:cs="Tahoma"/>
        <w:b/>
        <w:sz w:val="14"/>
        <w:szCs w:val="14"/>
      </w:rPr>
      <w:t>.2025.MS –</w:t>
    </w:r>
    <w:r>
      <w:rPr>
        <w:rFonts w:ascii="Tahoma" w:hAnsi="Tahoma" w:cs="Tahoma"/>
        <w:b/>
        <w:sz w:val="14"/>
        <w:szCs w:val="14"/>
      </w:rPr>
      <w:t xml:space="preserve"> Remonty chodnik</w:t>
    </w:r>
    <w:r w:rsidR="00AB01FE">
      <w:rPr>
        <w:rFonts w:ascii="Tahoma" w:hAnsi="Tahoma" w:cs="Tahoma"/>
        <w:b/>
        <w:sz w:val="14"/>
        <w:szCs w:val="14"/>
      </w:rPr>
      <w:t>ów</w:t>
    </w:r>
    <w:r>
      <w:rPr>
        <w:rFonts w:ascii="Tahoma" w:hAnsi="Tahoma" w:cs="Tahoma"/>
        <w:b/>
        <w:sz w:val="14"/>
        <w:szCs w:val="14"/>
      </w:rPr>
      <w:t xml:space="preserve"> na terenie Powiatu Kędzierzyńsko-Kozielskiego w 2026 r.</w:t>
    </w:r>
  </w:p>
  <w:p w14:paraId="6D14F546" w14:textId="77777777" w:rsidR="00C15C15" w:rsidRPr="00C15C15" w:rsidRDefault="00C15C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A0FAA" w14:textId="77777777" w:rsidR="0018594A" w:rsidRDefault="0018594A" w:rsidP="00DA740D">
    <w:pPr>
      <w:spacing w:before="40" w:after="120"/>
      <w:jc w:val="center"/>
      <w:rPr>
        <w:rFonts w:ascii="Tahoma" w:hAnsi="Tahoma" w:cs="Tahoma"/>
        <w:sz w:val="14"/>
        <w:szCs w:val="14"/>
      </w:rPr>
    </w:pPr>
  </w:p>
  <w:p w14:paraId="77F7C000" w14:textId="77777777" w:rsidR="0018594A" w:rsidRPr="00BE5C08" w:rsidRDefault="0018594A" w:rsidP="00DA740D">
    <w:pPr>
      <w:spacing w:before="40" w:after="120"/>
      <w:jc w:val="center"/>
      <w:rPr>
        <w:rFonts w:ascii="Tahoma" w:hAnsi="Tahoma" w:cs="Tahoma"/>
        <w:sz w:val="14"/>
        <w:szCs w:val="14"/>
      </w:rPr>
    </w:pPr>
    <w:r w:rsidRPr="00BE5C08">
      <w:rPr>
        <w:rFonts w:ascii="Tahoma" w:hAnsi="Tahoma" w:cs="Tahoma"/>
        <w:sz w:val="14"/>
        <w:szCs w:val="14"/>
      </w:rPr>
      <w:t>Specyfikacja Warunków Zamówienia</w:t>
    </w:r>
    <w:r w:rsidRPr="00BE5C08">
      <w:rPr>
        <w:rFonts w:ascii="Tahoma" w:hAnsi="Tahoma" w:cs="Tahoma"/>
        <w:b/>
        <w:sz w:val="14"/>
        <w:szCs w:val="14"/>
      </w:rPr>
      <w:t xml:space="preserve"> </w:t>
    </w:r>
    <w:r w:rsidRPr="00BE5C08">
      <w:rPr>
        <w:rFonts w:ascii="Tahoma" w:hAnsi="Tahoma" w:cs="Tahoma"/>
        <w:bCs/>
        <w:sz w:val="14"/>
        <w:szCs w:val="14"/>
      </w:rPr>
      <w:t>ZP.262.</w:t>
    </w:r>
    <w:r>
      <w:rPr>
        <w:rFonts w:ascii="Tahoma" w:hAnsi="Tahoma" w:cs="Tahoma"/>
        <w:bCs/>
        <w:sz w:val="14"/>
        <w:szCs w:val="14"/>
      </w:rPr>
      <w:t>50</w:t>
    </w:r>
    <w:r w:rsidRPr="00BE5C08">
      <w:rPr>
        <w:rFonts w:ascii="Tahoma" w:hAnsi="Tahoma" w:cs="Tahoma"/>
        <w:bCs/>
        <w:sz w:val="14"/>
        <w:szCs w:val="14"/>
      </w:rPr>
      <w:t>.2026.</w:t>
    </w:r>
    <w:r>
      <w:rPr>
        <w:rFonts w:ascii="Tahoma" w:hAnsi="Tahoma" w:cs="Tahoma"/>
        <w:bCs/>
        <w:sz w:val="14"/>
        <w:szCs w:val="14"/>
      </w:rPr>
      <w:t>MK</w:t>
    </w:r>
    <w:r w:rsidRPr="00BE5C08">
      <w:rPr>
        <w:rFonts w:ascii="Tahoma" w:hAnsi="Tahoma" w:cs="Tahoma"/>
        <w:bCs/>
        <w:sz w:val="14"/>
        <w:szCs w:val="14"/>
      </w:rPr>
      <w:t xml:space="preserve"> – </w:t>
    </w:r>
    <w:r>
      <w:rPr>
        <w:rFonts w:ascii="Tahoma" w:hAnsi="Tahoma" w:cs="Tahoma"/>
        <w:bCs/>
        <w:i/>
        <w:iCs/>
        <w:sz w:val="14"/>
        <w:szCs w:val="14"/>
      </w:rPr>
      <w:t>Remont schodów głównego wejścia do budynku Auli wraz z wykonaniem izolacji części ścian piwnic budynku Auli w ramach zadania pn.: Remont kapitalny schodów zewnętrznych budynku auli szkolnej w Zespole Szkół nr 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AABCA" w14:textId="77777777" w:rsidR="0018594A" w:rsidRPr="008B11FA" w:rsidRDefault="0018594A" w:rsidP="00DA740D">
    <w:pPr>
      <w:spacing w:before="40" w:after="120"/>
      <w:jc w:val="center"/>
      <w:rPr>
        <w:rFonts w:ascii="Tahoma" w:hAnsi="Tahoma" w:cs="Tahoma"/>
        <w:sz w:val="14"/>
        <w:szCs w:val="14"/>
      </w:rPr>
    </w:pPr>
    <w:r w:rsidRPr="002D6CDB">
      <w:rPr>
        <w:rFonts w:ascii="Tahoma" w:hAnsi="Tahoma" w:cs="Tahoma"/>
        <w:sz w:val="14"/>
        <w:szCs w:val="14"/>
      </w:rPr>
      <w:t xml:space="preserve">Specyfikacja Warunków </w:t>
    </w:r>
    <w:r w:rsidRPr="005D04AF">
      <w:rPr>
        <w:rFonts w:ascii="Tahoma" w:hAnsi="Tahoma" w:cs="Tahoma"/>
        <w:sz w:val="14"/>
        <w:szCs w:val="14"/>
      </w:rPr>
      <w:t>Zamówienia</w:t>
    </w:r>
    <w:r w:rsidRPr="005D04AF">
      <w:rPr>
        <w:rFonts w:ascii="Tahoma" w:hAnsi="Tahoma" w:cs="Tahoma"/>
        <w:b/>
        <w:sz w:val="14"/>
        <w:szCs w:val="14"/>
      </w:rPr>
      <w:t xml:space="preserve"> </w:t>
    </w:r>
    <w:r w:rsidRPr="005D04AF">
      <w:rPr>
        <w:rFonts w:ascii="Tahoma" w:hAnsi="Tahoma" w:cs="Tahoma"/>
        <w:bCs/>
        <w:sz w:val="14"/>
        <w:szCs w:val="14"/>
      </w:rPr>
      <w:t>ZP.262.</w:t>
    </w:r>
    <w:r>
      <w:rPr>
        <w:rFonts w:ascii="Tahoma" w:hAnsi="Tahoma" w:cs="Tahoma"/>
        <w:bCs/>
        <w:sz w:val="14"/>
        <w:szCs w:val="14"/>
      </w:rPr>
      <w:t>50</w:t>
    </w:r>
    <w:r w:rsidRPr="005D04AF">
      <w:rPr>
        <w:rFonts w:ascii="Tahoma" w:hAnsi="Tahoma" w:cs="Tahoma"/>
        <w:bCs/>
        <w:sz w:val="14"/>
        <w:szCs w:val="14"/>
      </w:rPr>
      <w:t>.2026.</w:t>
    </w:r>
    <w:r>
      <w:rPr>
        <w:rFonts w:ascii="Tahoma" w:hAnsi="Tahoma" w:cs="Tahoma"/>
        <w:bCs/>
        <w:sz w:val="14"/>
        <w:szCs w:val="14"/>
      </w:rPr>
      <w:t>MK</w:t>
    </w:r>
    <w:r w:rsidRPr="005D04AF">
      <w:rPr>
        <w:rFonts w:ascii="Tahoma" w:hAnsi="Tahoma" w:cs="Tahoma"/>
        <w:bCs/>
        <w:sz w:val="14"/>
        <w:szCs w:val="14"/>
      </w:rPr>
      <w:t xml:space="preserve"> – </w:t>
    </w:r>
    <w:r w:rsidRPr="00857AEE">
      <w:rPr>
        <w:rFonts w:ascii="Tahoma" w:hAnsi="Tahoma" w:cs="Tahoma"/>
        <w:i/>
        <w:iCs/>
        <w:sz w:val="14"/>
        <w:szCs w:val="14"/>
      </w:rPr>
      <w:t>Remont schodów głównego wejścia do budynku Auli wraz z wykonaniem izolacji części ścian piwnic budynku Auli w ramach zadania pn.: Remont kapitalny schodów zewnętrznych budynku auli szkolnej w Zespole Szkół nr 3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A280F" w14:textId="77777777" w:rsidR="0018594A" w:rsidRDefault="0018594A" w:rsidP="00DA740D">
    <w:pPr>
      <w:spacing w:before="40" w:after="120"/>
      <w:jc w:val="center"/>
      <w:rPr>
        <w:noProof/>
      </w:rPr>
    </w:pPr>
  </w:p>
  <w:p w14:paraId="373FA449" w14:textId="4B713194" w:rsidR="0018594A" w:rsidRPr="00BE5C08" w:rsidRDefault="0018594A" w:rsidP="00857AEE">
    <w:pPr>
      <w:spacing w:before="40" w:after="120"/>
      <w:jc w:val="center"/>
      <w:rPr>
        <w:rFonts w:ascii="Tahoma" w:hAnsi="Tahoma" w:cs="Tahoma"/>
        <w:sz w:val="14"/>
        <w:szCs w:val="14"/>
      </w:rPr>
    </w:pPr>
    <w:r w:rsidRPr="002D6CDB">
      <w:rPr>
        <w:rFonts w:ascii="Tahoma" w:hAnsi="Tahoma" w:cs="Tahoma"/>
        <w:sz w:val="14"/>
        <w:szCs w:val="14"/>
      </w:rPr>
      <w:t xml:space="preserve">Specyfikacja Warunków </w:t>
    </w:r>
    <w:r w:rsidRPr="005D04AF">
      <w:rPr>
        <w:rFonts w:ascii="Tahoma" w:hAnsi="Tahoma" w:cs="Tahoma"/>
        <w:sz w:val="14"/>
        <w:szCs w:val="14"/>
      </w:rPr>
      <w:t>Zamówienia</w:t>
    </w:r>
    <w:r w:rsidRPr="005D04AF">
      <w:rPr>
        <w:rFonts w:ascii="Tahoma" w:hAnsi="Tahoma" w:cs="Tahoma"/>
        <w:b/>
        <w:sz w:val="14"/>
        <w:szCs w:val="14"/>
      </w:rPr>
      <w:t xml:space="preserve"> </w:t>
    </w:r>
    <w:r w:rsidRPr="005D04AF">
      <w:rPr>
        <w:rFonts w:ascii="Tahoma" w:hAnsi="Tahoma" w:cs="Tahoma"/>
        <w:bCs/>
        <w:sz w:val="14"/>
        <w:szCs w:val="14"/>
      </w:rPr>
      <w:t>ZP.262.</w:t>
    </w:r>
    <w:r>
      <w:rPr>
        <w:rFonts w:ascii="Tahoma" w:hAnsi="Tahoma" w:cs="Tahoma"/>
        <w:bCs/>
        <w:sz w:val="14"/>
        <w:szCs w:val="14"/>
      </w:rPr>
      <w:t>56</w:t>
    </w:r>
    <w:r w:rsidRPr="005D04AF">
      <w:rPr>
        <w:rFonts w:ascii="Tahoma" w:hAnsi="Tahoma" w:cs="Tahoma"/>
        <w:bCs/>
        <w:sz w:val="14"/>
        <w:szCs w:val="14"/>
      </w:rPr>
      <w:t>.2026.</w:t>
    </w:r>
    <w:r>
      <w:rPr>
        <w:rFonts w:ascii="Tahoma" w:hAnsi="Tahoma" w:cs="Tahoma"/>
        <w:bCs/>
        <w:sz w:val="14"/>
        <w:szCs w:val="14"/>
      </w:rPr>
      <w:t>MS</w:t>
    </w:r>
    <w:r w:rsidRPr="005D04AF">
      <w:rPr>
        <w:rFonts w:ascii="Tahoma" w:hAnsi="Tahoma" w:cs="Tahoma"/>
        <w:bCs/>
        <w:sz w:val="14"/>
        <w:szCs w:val="14"/>
      </w:rPr>
      <w:t xml:space="preserve"> – </w:t>
    </w:r>
    <w:r w:rsidRPr="00BE04E5">
      <w:rPr>
        <w:rFonts w:ascii="Tahoma" w:hAnsi="Tahoma" w:cs="Tahoma"/>
        <w:bCs/>
        <w:sz w:val="14"/>
        <w:szCs w:val="14"/>
      </w:rPr>
      <w:t>Remonty chodników</w:t>
    </w:r>
    <w:r>
      <w:rPr>
        <w:rFonts w:ascii="Tahoma" w:hAnsi="Tahoma" w:cs="Tahoma"/>
        <w:bCs/>
        <w:sz w:val="14"/>
        <w:szCs w:val="14"/>
      </w:rPr>
      <w:t xml:space="preserve"> na terenie Powiatu Kędzierzyńsko-Kozielskiego</w:t>
    </w:r>
    <w:r w:rsidR="00BE04E5">
      <w:rPr>
        <w:rFonts w:ascii="Tahoma" w:hAnsi="Tahoma" w:cs="Tahoma"/>
        <w:bCs/>
        <w:sz w:val="14"/>
        <w:szCs w:val="14"/>
      </w:rPr>
      <w:t xml:space="preserve"> w 2026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CD249D94"/>
    <w:name w:val="WW8Num2"/>
    <w:lvl w:ilvl="0">
      <w:start w:val="1"/>
      <w:numFmt w:val="decimal"/>
      <w:lvlText w:val="%1."/>
      <w:lvlJc w:val="left"/>
      <w:pPr>
        <w:tabs>
          <w:tab w:val="num" w:pos="4036"/>
        </w:tabs>
        <w:ind w:left="40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4396"/>
        </w:tabs>
        <w:ind w:left="43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4756"/>
        </w:tabs>
        <w:ind w:left="47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5116"/>
        </w:tabs>
        <w:ind w:left="51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5476"/>
        </w:tabs>
        <w:ind w:left="547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5836"/>
        </w:tabs>
        <w:ind w:left="58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6196"/>
        </w:tabs>
        <w:ind w:left="61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6556"/>
        </w:tabs>
        <w:ind w:left="65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6916"/>
        </w:tabs>
        <w:ind w:left="69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B"/>
    <w:multiLevelType w:val="multilevel"/>
    <w:tmpl w:val="B66A912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b w:val="0"/>
        <w:bCs/>
        <w:color w:val="auto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  <w:rPr>
        <w:rFonts w:hint="default"/>
        <w:b/>
        <w:bCs w:val="0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3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5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7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8" w15:restartNumberingAfterBreak="0">
    <w:nsid w:val="00000018"/>
    <w:multiLevelType w:val="multilevel"/>
    <w:tmpl w:val="BB5C4A3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i w:val="0"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9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10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1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2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3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4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5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6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7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8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9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20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1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2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3" w15:restartNumberingAfterBreak="0">
    <w:nsid w:val="00000036"/>
    <w:multiLevelType w:val="multilevel"/>
    <w:tmpl w:val="541078D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2F349A"/>
    <w:multiLevelType w:val="hybridMultilevel"/>
    <w:tmpl w:val="345AE248"/>
    <w:lvl w:ilvl="0" w:tplc="FFFFFFFF">
      <w:start w:val="1"/>
      <w:numFmt w:val="decimal"/>
      <w:lvlText w:val="%1."/>
      <w:lvlJc w:val="left"/>
      <w:pPr>
        <w:ind w:left="862" w:hanging="360"/>
      </w:pPr>
      <w:rPr>
        <w:b/>
        <w:bCs w:val="0"/>
        <w:color w:val="auto"/>
      </w:rPr>
    </w:lvl>
    <w:lvl w:ilvl="1" w:tplc="FFFFFFFF">
      <w:start w:val="1"/>
      <w:numFmt w:val="lowerLetter"/>
      <w:lvlText w:val="%2."/>
      <w:lvlJc w:val="left"/>
      <w:pPr>
        <w:ind w:left="1582" w:hanging="360"/>
      </w:pPr>
    </w:lvl>
    <w:lvl w:ilvl="2" w:tplc="FFFFFFFF">
      <w:start w:val="1"/>
      <w:numFmt w:val="lowerRoman"/>
      <w:lvlText w:val="%3."/>
      <w:lvlJc w:val="right"/>
      <w:pPr>
        <w:ind w:left="2302" w:hanging="180"/>
      </w:pPr>
    </w:lvl>
    <w:lvl w:ilvl="3" w:tplc="FFFFFFFF">
      <w:start w:val="1"/>
      <w:numFmt w:val="decimal"/>
      <w:lvlText w:val="%4."/>
      <w:lvlJc w:val="left"/>
      <w:pPr>
        <w:ind w:left="3022" w:hanging="360"/>
      </w:pPr>
    </w:lvl>
    <w:lvl w:ilvl="4" w:tplc="FFFFFFFF">
      <w:start w:val="1"/>
      <w:numFmt w:val="lowerLetter"/>
      <w:lvlText w:val="%5."/>
      <w:lvlJc w:val="left"/>
      <w:pPr>
        <w:ind w:left="3742" w:hanging="360"/>
      </w:pPr>
    </w:lvl>
    <w:lvl w:ilvl="5" w:tplc="FFFFFFFF">
      <w:start w:val="1"/>
      <w:numFmt w:val="lowerRoman"/>
      <w:lvlText w:val="%6."/>
      <w:lvlJc w:val="right"/>
      <w:pPr>
        <w:ind w:left="4462" w:hanging="180"/>
      </w:pPr>
    </w:lvl>
    <w:lvl w:ilvl="6" w:tplc="FFFFFFFF">
      <w:start w:val="1"/>
      <w:numFmt w:val="decimal"/>
      <w:lvlText w:val="%7."/>
      <w:lvlJc w:val="left"/>
      <w:pPr>
        <w:ind w:left="5182" w:hanging="360"/>
      </w:pPr>
    </w:lvl>
    <w:lvl w:ilvl="7" w:tplc="FFFFFFFF">
      <w:start w:val="1"/>
      <w:numFmt w:val="lowerLetter"/>
      <w:lvlText w:val="%8."/>
      <w:lvlJc w:val="left"/>
      <w:pPr>
        <w:ind w:left="5902" w:hanging="360"/>
      </w:pPr>
    </w:lvl>
    <w:lvl w:ilvl="8" w:tplc="FFFFFFFF">
      <w:start w:val="1"/>
      <w:numFmt w:val="lowerRoman"/>
      <w:lvlText w:val="%9."/>
      <w:lvlJc w:val="right"/>
      <w:pPr>
        <w:ind w:left="6622" w:hanging="180"/>
      </w:pPr>
    </w:lvl>
  </w:abstractNum>
  <w:abstractNum w:abstractNumId="25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27B596C"/>
    <w:multiLevelType w:val="multilevel"/>
    <w:tmpl w:val="B66A912C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b w:val="0"/>
        <w:bCs/>
        <w:color w:val="auto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  <w:rPr>
        <w:rFonts w:hint="default"/>
        <w:b/>
        <w:bCs w:val="0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27" w15:restartNumberingAfterBreak="0">
    <w:nsid w:val="040A2A48"/>
    <w:multiLevelType w:val="hybridMultilevel"/>
    <w:tmpl w:val="656072B4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CC5A1066">
      <w:start w:val="1"/>
      <w:numFmt w:val="decimal"/>
      <w:lvlText w:val="%2)"/>
      <w:lvlJc w:val="left"/>
      <w:pPr>
        <w:ind w:left="1866" w:hanging="360"/>
      </w:pPr>
      <w:rPr>
        <w:rFonts w:hint="default"/>
        <w:b/>
        <w:bCs/>
        <w:color w:val="auto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041F42B3"/>
    <w:multiLevelType w:val="multilevel"/>
    <w:tmpl w:val="20409760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b/>
        <w:bCs w:val="0"/>
        <w:i w:val="0"/>
        <w:iCs/>
        <w:color w:val="auto"/>
      </w:rPr>
    </w:lvl>
    <w:lvl w:ilvl="1">
      <w:start w:val="1"/>
      <w:numFmt w:val="lowerLetter"/>
      <w:lvlText w:val="%2)"/>
      <w:lvlJc w:val="left"/>
      <w:pPr>
        <w:ind w:left="107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9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2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4CC46CD"/>
    <w:multiLevelType w:val="multilevel"/>
    <w:tmpl w:val="B66A912C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b w:val="0"/>
        <w:bCs/>
        <w:color w:val="auto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  <w:rPr>
        <w:rFonts w:hint="default"/>
        <w:b/>
        <w:bCs w:val="0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34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5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6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7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8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0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0C9F5380"/>
    <w:multiLevelType w:val="hybridMultilevel"/>
    <w:tmpl w:val="C76AA0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D292B0">
      <w:start w:val="1"/>
      <w:numFmt w:val="lowerLetter"/>
      <w:lvlText w:val="%2)"/>
      <w:lvlJc w:val="left"/>
      <w:pPr>
        <w:ind w:left="1440" w:hanging="360"/>
      </w:pPr>
      <w:rPr>
        <w:b w:val="0"/>
        <w:bCs w:val="0"/>
      </w:rPr>
    </w:lvl>
    <w:lvl w:ilvl="2" w:tplc="679E9E74">
      <w:start w:val="1"/>
      <w:numFmt w:val="decimal"/>
      <w:lvlText w:val="%3)"/>
      <w:lvlJc w:val="left"/>
      <w:pPr>
        <w:ind w:left="2160" w:hanging="360"/>
      </w:pPr>
      <w:rPr>
        <w:rFonts w:hint="default"/>
        <w:i w:val="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5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6" w15:restartNumberingAfterBreak="0">
    <w:nsid w:val="0F41713D"/>
    <w:multiLevelType w:val="hybridMultilevel"/>
    <w:tmpl w:val="9E46644E"/>
    <w:lvl w:ilvl="0" w:tplc="FFFFFFFF">
      <w:start w:val="1"/>
      <w:numFmt w:val="decimal"/>
      <w:lvlText w:val="%1)"/>
      <w:lvlJc w:val="center"/>
      <w:pPr>
        <w:ind w:left="1003" w:hanging="360"/>
      </w:pPr>
      <w:rPr>
        <w:rFonts w:hint="default"/>
        <w:b w:val="0"/>
        <w:bCs/>
      </w:rPr>
    </w:lvl>
    <w:lvl w:ilvl="1" w:tplc="FFFFFFFF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47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8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9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1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2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3" w15:restartNumberingAfterBreak="0">
    <w:nsid w:val="144561B8"/>
    <w:multiLevelType w:val="hybridMultilevel"/>
    <w:tmpl w:val="2028DE9E"/>
    <w:lvl w:ilvl="0" w:tplc="69625672">
      <w:start w:val="11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145B1E9B"/>
    <w:multiLevelType w:val="multilevel"/>
    <w:tmpl w:val="1CD6B8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5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1565687F"/>
    <w:multiLevelType w:val="hybridMultilevel"/>
    <w:tmpl w:val="F692FA9C"/>
    <w:lvl w:ilvl="0" w:tplc="FFFFFFFF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582" w:hanging="360"/>
      </w:pPr>
    </w:lvl>
    <w:lvl w:ilvl="2" w:tplc="F6D0170E">
      <w:start w:val="1"/>
      <w:numFmt w:val="decimal"/>
      <w:lvlText w:val="%3)"/>
      <w:lvlJc w:val="left"/>
      <w:pPr>
        <w:ind w:left="3600" w:hanging="360"/>
      </w:pPr>
      <w:rPr>
        <w:b w:val="0"/>
        <w:bCs w:val="0"/>
      </w:rPr>
    </w:lvl>
    <w:lvl w:ilvl="3" w:tplc="FFFFFFFF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7" w15:restartNumberingAfterBreak="0">
    <w:nsid w:val="15B1551B"/>
    <w:multiLevelType w:val="multilevel"/>
    <w:tmpl w:val="6F603536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58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59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17570C0E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61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2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4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65" w15:restartNumberingAfterBreak="0">
    <w:nsid w:val="18FE01F8"/>
    <w:multiLevelType w:val="hybridMultilevel"/>
    <w:tmpl w:val="5C5A7FB4"/>
    <w:lvl w:ilvl="0" w:tplc="A3A6C8B4">
      <w:start w:val="1"/>
      <w:numFmt w:val="lowerLetter"/>
      <w:lvlText w:val="%1.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1BD55E47"/>
    <w:multiLevelType w:val="hybridMultilevel"/>
    <w:tmpl w:val="320440F4"/>
    <w:lvl w:ilvl="0" w:tplc="642C4A64">
      <w:start w:val="1"/>
      <w:numFmt w:val="decimal"/>
      <w:lvlText w:val="%1)"/>
      <w:lvlJc w:val="center"/>
      <w:pPr>
        <w:ind w:left="720" w:hanging="360"/>
      </w:pPr>
      <w:rPr>
        <w:rFonts w:hint="default"/>
        <w:b w:val="0"/>
        <w:bCs/>
        <w:i w:val="0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D63039F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9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EE3197E"/>
    <w:multiLevelType w:val="multilevel"/>
    <w:tmpl w:val="2782F1F6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1" w15:restartNumberingAfterBreak="0">
    <w:nsid w:val="1F205639"/>
    <w:multiLevelType w:val="hybridMultilevel"/>
    <w:tmpl w:val="9C1A0F8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1F4A13DC"/>
    <w:multiLevelType w:val="multilevel"/>
    <w:tmpl w:val="B66A912C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b w:val="0"/>
        <w:bCs/>
        <w:color w:val="auto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  <w:rPr>
        <w:rFonts w:hint="default"/>
        <w:b/>
        <w:bCs w:val="0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73" w15:restartNumberingAfterBreak="0">
    <w:nsid w:val="1F5F481A"/>
    <w:multiLevelType w:val="hybridMultilevel"/>
    <w:tmpl w:val="C1AA4D56"/>
    <w:lvl w:ilvl="0" w:tplc="0E1CB1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201469EA"/>
    <w:multiLevelType w:val="hybridMultilevel"/>
    <w:tmpl w:val="FBD4B656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87DC7D2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/>
        <w:i w:val="0"/>
        <w:i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6" w15:restartNumberingAfterBreak="0">
    <w:nsid w:val="258F2A3F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77" w15:restartNumberingAfterBreak="0">
    <w:nsid w:val="25E92529"/>
    <w:multiLevelType w:val="hybridMultilevel"/>
    <w:tmpl w:val="84AAD1AE"/>
    <w:lvl w:ilvl="0" w:tplc="80723D40">
      <w:start w:val="1"/>
      <w:numFmt w:val="decimal"/>
      <w:lvlText w:val="%1)"/>
      <w:lvlJc w:val="left"/>
      <w:pPr>
        <w:ind w:left="1061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78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9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0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1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82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4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2ABB146E"/>
    <w:multiLevelType w:val="hybridMultilevel"/>
    <w:tmpl w:val="D1D8CF74"/>
    <w:lvl w:ilvl="0" w:tplc="642C4A64">
      <w:start w:val="1"/>
      <w:numFmt w:val="decimal"/>
      <w:lvlText w:val="%1)"/>
      <w:lvlJc w:val="center"/>
      <w:pPr>
        <w:ind w:left="1080" w:hanging="360"/>
      </w:pPr>
      <w:rPr>
        <w:rFonts w:hint="default"/>
        <w:b w:val="0"/>
        <w:bCs/>
        <w:i w:val="0"/>
        <w:sz w:val="18"/>
        <w:szCs w:val="18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6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87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8" w15:restartNumberingAfterBreak="0">
    <w:nsid w:val="2C84747F"/>
    <w:multiLevelType w:val="singleLevel"/>
    <w:tmpl w:val="2C24E3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</w:abstractNum>
  <w:abstractNum w:abstractNumId="89" w15:restartNumberingAfterBreak="0">
    <w:nsid w:val="2D2641E5"/>
    <w:multiLevelType w:val="hybridMultilevel"/>
    <w:tmpl w:val="3D820942"/>
    <w:lvl w:ilvl="0" w:tplc="AD0C3F92">
      <w:start w:val="6"/>
      <w:numFmt w:val="decimal"/>
      <w:lvlText w:val="%1."/>
      <w:lvlJc w:val="left"/>
      <w:pPr>
        <w:ind w:left="178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D2F0D68"/>
    <w:multiLevelType w:val="hybridMultilevel"/>
    <w:tmpl w:val="D1D6904E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91" w15:restartNumberingAfterBreak="0">
    <w:nsid w:val="2D4B4D8C"/>
    <w:multiLevelType w:val="hybridMultilevel"/>
    <w:tmpl w:val="2F50775E"/>
    <w:lvl w:ilvl="0" w:tplc="B6E4B65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2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3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2F5930A7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95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7" w15:restartNumberingAfterBreak="0">
    <w:nsid w:val="32E254F0"/>
    <w:multiLevelType w:val="hybridMultilevel"/>
    <w:tmpl w:val="B830C21E"/>
    <w:lvl w:ilvl="0" w:tplc="FFFFFFFF">
      <w:start w:val="2"/>
      <w:numFmt w:val="decimal"/>
      <w:lvlText w:val="%1."/>
      <w:lvlJc w:val="left"/>
      <w:pPr>
        <w:ind w:left="720" w:hanging="360"/>
      </w:pPr>
      <w:rPr>
        <w:rFonts w:cs="Times New Roman"/>
        <w:b w:val="0"/>
        <w:bCs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8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99" w15:restartNumberingAfterBreak="0">
    <w:nsid w:val="332C6A71"/>
    <w:multiLevelType w:val="hybridMultilevel"/>
    <w:tmpl w:val="A3162608"/>
    <w:lvl w:ilvl="0" w:tplc="4740BC4E">
      <w:start w:val="1"/>
      <w:numFmt w:val="decimal"/>
      <w:lvlText w:val="%1."/>
      <w:lvlJc w:val="left"/>
      <w:pPr>
        <w:ind w:left="720" w:hanging="360"/>
      </w:pPr>
      <w:rPr>
        <w:b/>
        <w:bCs/>
        <w:sz w:val="1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1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3" w15:restartNumberingAfterBreak="0">
    <w:nsid w:val="35537506"/>
    <w:multiLevelType w:val="hybridMultilevel"/>
    <w:tmpl w:val="098EE11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364A6D01"/>
    <w:multiLevelType w:val="hybridMultilevel"/>
    <w:tmpl w:val="8DA6BE4C"/>
    <w:lvl w:ilvl="0" w:tplc="FFFFFFFF">
      <w:start w:val="1"/>
      <w:numFmt w:val="decimal"/>
      <w:lvlText w:val="%1)"/>
      <w:lvlJc w:val="center"/>
      <w:pPr>
        <w:ind w:left="720" w:hanging="360"/>
      </w:pPr>
      <w:rPr>
        <w:rFonts w:hint="default"/>
        <w:b w:val="0"/>
        <w:bCs/>
        <w:i w:val="0"/>
        <w:iCs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6" w15:restartNumberingAfterBreak="0">
    <w:nsid w:val="36A476CF"/>
    <w:multiLevelType w:val="hybridMultilevel"/>
    <w:tmpl w:val="CE22ACB4"/>
    <w:lvl w:ilvl="0" w:tplc="137A987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bCs w:val="0"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36CC79D3"/>
    <w:multiLevelType w:val="hybridMultilevel"/>
    <w:tmpl w:val="B528575A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08" w15:restartNumberingAfterBreak="0">
    <w:nsid w:val="37877A20"/>
    <w:multiLevelType w:val="multilevel"/>
    <w:tmpl w:val="9D8A5ED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09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10" w15:restartNumberingAfterBreak="0">
    <w:nsid w:val="39814A2C"/>
    <w:multiLevelType w:val="hybridMultilevel"/>
    <w:tmpl w:val="99C6DB44"/>
    <w:lvl w:ilvl="0" w:tplc="03262CD4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3A0D3351"/>
    <w:multiLevelType w:val="hybridMultilevel"/>
    <w:tmpl w:val="D438EE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3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14" w15:restartNumberingAfterBreak="0">
    <w:nsid w:val="3D7E5072"/>
    <w:multiLevelType w:val="hybridMultilevel"/>
    <w:tmpl w:val="6D12E98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6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7" w15:restartNumberingAfterBreak="0">
    <w:nsid w:val="3F501882"/>
    <w:multiLevelType w:val="multilevel"/>
    <w:tmpl w:val="A20AC4A0"/>
    <w:name w:val="WW8Num6523"/>
    <w:lvl w:ilvl="0">
      <w:start w:val="2"/>
      <w:numFmt w:val="decimal"/>
      <w:lvlText w:val="%1."/>
      <w:lvlJc w:val="left"/>
      <w:pPr>
        <w:tabs>
          <w:tab w:val="num" w:pos="0"/>
        </w:tabs>
        <w:ind w:left="1211" w:hanging="360"/>
      </w:pPr>
      <w:rPr>
        <w:rFonts w:hint="default"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18" w15:restartNumberingAfterBreak="0">
    <w:nsid w:val="40582643"/>
    <w:multiLevelType w:val="hybridMultilevel"/>
    <w:tmpl w:val="5950B560"/>
    <w:lvl w:ilvl="0" w:tplc="AD565DF4">
      <w:start w:val="1"/>
      <w:numFmt w:val="decimal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40F52AC4"/>
    <w:multiLevelType w:val="hybridMultilevel"/>
    <w:tmpl w:val="8872E824"/>
    <w:lvl w:ilvl="0" w:tplc="34EEF5C2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0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21" w15:restartNumberingAfterBreak="0">
    <w:nsid w:val="43501F17"/>
    <w:multiLevelType w:val="hybridMultilevel"/>
    <w:tmpl w:val="03A8A84A"/>
    <w:lvl w:ilvl="0" w:tplc="91F63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2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4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5" w15:restartNumberingAfterBreak="0">
    <w:nsid w:val="45AD4AB8"/>
    <w:multiLevelType w:val="hybridMultilevel"/>
    <w:tmpl w:val="D1D8CF74"/>
    <w:lvl w:ilvl="0" w:tplc="FFFFFFFF">
      <w:start w:val="1"/>
      <w:numFmt w:val="decimal"/>
      <w:lvlText w:val="%1)"/>
      <w:lvlJc w:val="center"/>
      <w:pPr>
        <w:ind w:left="720" w:hanging="360"/>
      </w:pPr>
      <w:rPr>
        <w:rFonts w:hint="default"/>
        <w:b w:val="0"/>
        <w:bCs/>
        <w:i w:val="0"/>
        <w:sz w:val="18"/>
        <w:szCs w:val="18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45BB49CC"/>
    <w:multiLevelType w:val="multilevel"/>
    <w:tmpl w:val="B66A912C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b w:val="0"/>
        <w:bCs/>
        <w:color w:val="auto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  <w:rPr>
        <w:rFonts w:hint="default"/>
        <w:b/>
        <w:bCs w:val="0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127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28" w15:restartNumberingAfterBreak="0">
    <w:nsid w:val="47915032"/>
    <w:multiLevelType w:val="multilevel"/>
    <w:tmpl w:val="C036875C"/>
    <w:lvl w:ilvl="0">
      <w:start w:val="11"/>
      <w:numFmt w:val="decimal"/>
      <w:lvlText w:val="%1"/>
      <w:lvlJc w:val="left"/>
      <w:pPr>
        <w:tabs>
          <w:tab w:val="num" w:pos="0"/>
        </w:tabs>
        <w:ind w:left="142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2" w:hanging="360"/>
      </w:pPr>
      <w:rPr>
        <w:color w:val="000000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0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2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02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62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862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2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22" w:hanging="1440"/>
      </w:pPr>
    </w:lvl>
  </w:abstractNum>
  <w:abstractNum w:abstractNumId="129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0" w15:restartNumberingAfterBreak="0">
    <w:nsid w:val="48E674DB"/>
    <w:multiLevelType w:val="hybridMultilevel"/>
    <w:tmpl w:val="6B761A4A"/>
    <w:lvl w:ilvl="0" w:tplc="C9A0B9A6">
      <w:start w:val="1"/>
      <w:numFmt w:val="decimal"/>
      <w:lvlText w:val="%1)"/>
      <w:lvlJc w:val="left"/>
      <w:pPr>
        <w:ind w:left="1866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3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34" w15:restartNumberingAfterBreak="0">
    <w:nsid w:val="4B511BBE"/>
    <w:multiLevelType w:val="hybridMultilevel"/>
    <w:tmpl w:val="DD9C454A"/>
    <w:lvl w:ilvl="0" w:tplc="04150019">
      <w:start w:val="1"/>
      <w:numFmt w:val="lowerLetter"/>
      <w:lvlText w:val="%1.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135" w15:restartNumberingAfterBreak="0">
    <w:nsid w:val="4B95459E"/>
    <w:multiLevelType w:val="hybridMultilevel"/>
    <w:tmpl w:val="640A53F8"/>
    <w:lvl w:ilvl="0" w:tplc="B48E296A">
      <w:start w:val="7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i w:val="0"/>
        <w:iCs w:val="0"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4DE63DA2"/>
    <w:multiLevelType w:val="hybridMultilevel"/>
    <w:tmpl w:val="739A3DFC"/>
    <w:lvl w:ilvl="0" w:tplc="FFFFFFFF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582" w:hanging="360"/>
      </w:pPr>
    </w:lvl>
    <w:lvl w:ilvl="2" w:tplc="FFFFFFFF">
      <w:start w:val="1"/>
      <w:numFmt w:val="lowerRoman"/>
      <w:lvlText w:val="%3."/>
      <w:lvlJc w:val="right"/>
      <w:pPr>
        <w:ind w:left="2302" w:hanging="180"/>
      </w:pPr>
    </w:lvl>
    <w:lvl w:ilvl="3" w:tplc="647418EC">
      <w:start w:val="1"/>
      <w:numFmt w:val="lowerLetter"/>
      <w:lvlText w:val="%4)"/>
      <w:lvlJc w:val="left"/>
      <w:pPr>
        <w:ind w:left="1421" w:hanging="360"/>
      </w:pPr>
      <w:rPr>
        <w:b w:val="0"/>
        <w:bCs w:val="0"/>
      </w:r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7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9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0" w15:restartNumberingAfterBreak="0">
    <w:nsid w:val="551D76B9"/>
    <w:multiLevelType w:val="hybridMultilevel"/>
    <w:tmpl w:val="73305CBC"/>
    <w:lvl w:ilvl="0" w:tplc="2FDA2CB4">
      <w:start w:val="1"/>
      <w:numFmt w:val="decimal"/>
      <w:lvlText w:val="%1)"/>
      <w:lvlJc w:val="left"/>
      <w:pPr>
        <w:ind w:left="104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41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2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43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44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45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6" w15:restartNumberingAfterBreak="0">
    <w:nsid w:val="591374A6"/>
    <w:multiLevelType w:val="hybridMultilevel"/>
    <w:tmpl w:val="9E46644E"/>
    <w:lvl w:ilvl="0" w:tplc="642C4A64">
      <w:start w:val="1"/>
      <w:numFmt w:val="decimal"/>
      <w:lvlText w:val="%1)"/>
      <w:lvlJc w:val="center"/>
      <w:pPr>
        <w:ind w:left="1286" w:hanging="360"/>
      </w:pPr>
      <w:rPr>
        <w:rFonts w:hint="default"/>
        <w:b w:val="0"/>
        <w:bCs/>
      </w:rPr>
    </w:lvl>
    <w:lvl w:ilvl="1" w:tplc="04150003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147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5AF95A25"/>
    <w:multiLevelType w:val="hybridMultilevel"/>
    <w:tmpl w:val="186ADA8A"/>
    <w:lvl w:ilvl="0" w:tplc="04150011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50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1" w15:restartNumberingAfterBreak="0">
    <w:nsid w:val="5B370AA5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dstrike w:val="0"/>
        <w:color w:val="auto"/>
        <w:u w:val="none"/>
        <w:effect w:val="none"/>
      </w:rPr>
    </w:lvl>
  </w:abstractNum>
  <w:abstractNum w:abstractNumId="152" w15:restartNumberingAfterBreak="0">
    <w:nsid w:val="5BD4255D"/>
    <w:multiLevelType w:val="hybridMultilevel"/>
    <w:tmpl w:val="A278440C"/>
    <w:lvl w:ilvl="0" w:tplc="FFFFFFFF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bCs/>
        <w:i w:val="0"/>
        <w:sz w:val="18"/>
        <w:szCs w:val="18"/>
      </w:rPr>
    </w:lvl>
    <w:lvl w:ilvl="1" w:tplc="FFFFFFFF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3" w15:restartNumberingAfterBreak="0">
    <w:nsid w:val="5DDC0B19"/>
    <w:multiLevelType w:val="hybridMultilevel"/>
    <w:tmpl w:val="0C6A8CA4"/>
    <w:lvl w:ilvl="0" w:tplc="EFA05142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5E37400B"/>
    <w:multiLevelType w:val="hybridMultilevel"/>
    <w:tmpl w:val="E59671EE"/>
    <w:lvl w:ilvl="0" w:tplc="FFFFFFFF">
      <w:start w:val="1"/>
      <w:numFmt w:val="lowerLetter"/>
      <w:lvlText w:val="%1."/>
      <w:lvlJc w:val="left"/>
      <w:pPr>
        <w:ind w:left="927" w:hanging="360"/>
      </w:p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5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6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57" w15:restartNumberingAfterBreak="0">
    <w:nsid w:val="62B04DFF"/>
    <w:multiLevelType w:val="hybridMultilevel"/>
    <w:tmpl w:val="2B5CF44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9" w15:restartNumberingAfterBreak="0">
    <w:nsid w:val="63D70DCE"/>
    <w:multiLevelType w:val="hybridMultilevel"/>
    <w:tmpl w:val="D4B83DAE"/>
    <w:lvl w:ilvl="0" w:tplc="A13609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0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1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65F6622A"/>
    <w:multiLevelType w:val="hybridMultilevel"/>
    <w:tmpl w:val="AE8A6396"/>
    <w:lvl w:ilvl="0" w:tplc="FFFFFFFF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  <w:rPr>
        <w:rFonts w:cs="Times New Roman"/>
      </w:rPr>
    </w:lvl>
  </w:abstractNum>
  <w:abstractNum w:abstractNumId="163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64" w15:restartNumberingAfterBreak="0">
    <w:nsid w:val="666E599E"/>
    <w:multiLevelType w:val="hybridMultilevel"/>
    <w:tmpl w:val="AA064B22"/>
    <w:lvl w:ilvl="0" w:tplc="FFFFFFFF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5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66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67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8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9" w15:restartNumberingAfterBreak="0">
    <w:nsid w:val="67FD2A22"/>
    <w:multiLevelType w:val="hybridMultilevel"/>
    <w:tmpl w:val="23F616F0"/>
    <w:lvl w:ilvl="0" w:tplc="0E4E2346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0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71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6A656795"/>
    <w:multiLevelType w:val="multilevel"/>
    <w:tmpl w:val="7EC4A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trike w:val="0"/>
        <w:color w:val="auto"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3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6D6C0808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5" w15:restartNumberingAfterBreak="0">
    <w:nsid w:val="6E0C0E7B"/>
    <w:multiLevelType w:val="hybridMultilevel"/>
    <w:tmpl w:val="829642D2"/>
    <w:lvl w:ilvl="0" w:tplc="A126DEBE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6E422496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177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708C00DE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80" w15:restartNumberingAfterBreak="0">
    <w:nsid w:val="71120E80"/>
    <w:multiLevelType w:val="hybridMultilevel"/>
    <w:tmpl w:val="E84E898E"/>
    <w:lvl w:ilvl="0" w:tplc="97B45444">
      <w:start w:val="1"/>
      <w:numFmt w:val="decimal"/>
      <w:lvlText w:val="%1."/>
      <w:lvlJc w:val="left"/>
      <w:pPr>
        <w:ind w:left="1061" w:hanging="360"/>
      </w:pPr>
      <w:rPr>
        <w:rFonts w:ascii="Tahoma" w:eastAsia="Times New Roman" w:hAnsi="Tahoma" w:cs="Tahoma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81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2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83" w15:restartNumberingAfterBreak="0">
    <w:nsid w:val="72D767DC"/>
    <w:multiLevelType w:val="multilevel"/>
    <w:tmpl w:val="BCDAB070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  <w:rPr>
        <w:b/>
        <w:bCs w:val="0"/>
      </w:r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84" w15:restartNumberingAfterBreak="0">
    <w:nsid w:val="73083CE0"/>
    <w:multiLevelType w:val="multilevel"/>
    <w:tmpl w:val="BE34666C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 w:val="0"/>
        <w:i w:val="0"/>
        <w:color w:val="000000"/>
        <w:sz w:val="19"/>
        <w:szCs w:val="19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85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86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87" w15:restartNumberingAfterBreak="0">
    <w:nsid w:val="73E2010C"/>
    <w:multiLevelType w:val="multilevel"/>
    <w:tmpl w:val="A2D08A8A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>
      <w:start w:val="20"/>
      <w:numFmt w:val="decimal"/>
      <w:isLgl/>
      <w:lvlText w:val="%1.%2"/>
      <w:lvlJc w:val="left"/>
      <w:pPr>
        <w:ind w:left="1154" w:hanging="420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/>
        <w:color w:val="auto"/>
      </w:rPr>
    </w:lvl>
  </w:abstractNum>
  <w:abstractNum w:abstractNumId="188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9" w15:restartNumberingAfterBreak="0">
    <w:nsid w:val="76D7799F"/>
    <w:multiLevelType w:val="multilevel"/>
    <w:tmpl w:val="FD0088BA"/>
    <w:name w:val="WW8Num652"/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  <w:rPr>
        <w:rFonts w:hint="default"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90" w15:restartNumberingAfterBreak="0">
    <w:nsid w:val="7768102A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78F227AF"/>
    <w:multiLevelType w:val="hybridMultilevel"/>
    <w:tmpl w:val="BC103ED0"/>
    <w:lvl w:ilvl="0" w:tplc="FFFFFFFF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582" w:hanging="360"/>
      </w:pPr>
    </w:lvl>
    <w:lvl w:ilvl="2" w:tplc="FFFFFFFF">
      <w:start w:val="1"/>
      <w:numFmt w:val="lowerRoman"/>
      <w:lvlText w:val="%3."/>
      <w:lvlJc w:val="right"/>
      <w:pPr>
        <w:ind w:left="2302" w:hanging="180"/>
      </w:pPr>
    </w:lvl>
    <w:lvl w:ilvl="3" w:tplc="13F2870C">
      <w:start w:val="1"/>
      <w:numFmt w:val="lowerLetter"/>
      <w:lvlText w:val="%4)"/>
      <w:lvlJc w:val="left"/>
      <w:pPr>
        <w:ind w:left="1421" w:hanging="360"/>
      </w:pPr>
      <w:rPr>
        <w:b w:val="0"/>
        <w:bCs w:val="0"/>
      </w:r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2" w15:restartNumberingAfterBreak="0">
    <w:nsid w:val="7A944014"/>
    <w:multiLevelType w:val="multilevel"/>
    <w:tmpl w:val="B66A912C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b w:val="0"/>
        <w:bCs/>
        <w:color w:val="auto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850"/>
      </w:pPr>
      <w:rPr>
        <w:rFonts w:hint="default"/>
        <w:b/>
        <w:bCs w:val="0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1134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1701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1984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268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551"/>
      </w:pPr>
    </w:lvl>
  </w:abstractNum>
  <w:abstractNum w:abstractNumId="193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94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5" w15:restartNumberingAfterBreak="0">
    <w:nsid w:val="7E3B69D2"/>
    <w:multiLevelType w:val="hybridMultilevel"/>
    <w:tmpl w:val="A278440C"/>
    <w:lvl w:ilvl="0" w:tplc="F648C3BE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bCs/>
        <w:i w:val="0"/>
        <w:sz w:val="18"/>
        <w:szCs w:val="18"/>
      </w:rPr>
    </w:lvl>
    <w:lvl w:ilvl="1" w:tplc="FFFFFFFF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6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 w16cid:durableId="589193703">
    <w:abstractNumId w:val="70"/>
  </w:num>
  <w:num w:numId="2" w16cid:durableId="1865750441">
    <w:abstractNumId w:val="91"/>
  </w:num>
  <w:num w:numId="3" w16cid:durableId="1584292390">
    <w:abstractNumId w:val="20"/>
  </w:num>
  <w:num w:numId="4" w16cid:durableId="63946159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98031248">
    <w:abstractNumId w:val="160"/>
  </w:num>
  <w:num w:numId="6" w16cid:durableId="70854969">
    <w:abstractNumId w:val="168"/>
  </w:num>
  <w:num w:numId="7" w16cid:durableId="214554008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30967392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94747694">
    <w:abstractNumId w:val="88"/>
    <w:lvlOverride w:ilvl="0">
      <w:startOverride w:val="1"/>
    </w:lvlOverride>
  </w:num>
  <w:num w:numId="10" w16cid:durableId="999426110">
    <w:abstractNumId w:val="37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02515078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15175203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53650671">
    <w:abstractNumId w:val="6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80920999">
    <w:abstractNumId w:val="120"/>
  </w:num>
  <w:num w:numId="15" w16cid:durableId="870144543">
    <w:abstractNumId w:val="1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51758056">
    <w:abstractNumId w:val="7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16133530">
    <w:abstractNumId w:val="193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19623213">
    <w:abstractNumId w:val="43"/>
  </w:num>
  <w:num w:numId="19" w16cid:durableId="732659286">
    <w:abstractNumId w:val="29"/>
  </w:num>
  <w:num w:numId="20" w16cid:durableId="1385911834">
    <w:abstractNumId w:val="58"/>
  </w:num>
  <w:num w:numId="21" w16cid:durableId="1745906997">
    <w:abstractNumId w:val="83"/>
  </w:num>
  <w:num w:numId="22" w16cid:durableId="89856060">
    <w:abstractNumId w:val="129"/>
  </w:num>
  <w:num w:numId="23" w16cid:durableId="1055351255">
    <w:abstractNumId w:val="187"/>
  </w:num>
  <w:num w:numId="24" w16cid:durableId="59598604">
    <w:abstractNumId w:val="112"/>
  </w:num>
  <w:num w:numId="25" w16cid:durableId="874002165">
    <w:abstractNumId w:val="194"/>
  </w:num>
  <w:num w:numId="26" w16cid:durableId="1973902394">
    <w:abstractNumId w:val="106"/>
  </w:num>
  <w:num w:numId="27" w16cid:durableId="1506704732">
    <w:abstractNumId w:val="32"/>
  </w:num>
  <w:num w:numId="28" w16cid:durableId="1770814659">
    <w:abstractNumId w:val="181"/>
  </w:num>
  <w:num w:numId="29" w16cid:durableId="898976875">
    <w:abstractNumId w:val="142"/>
  </w:num>
  <w:num w:numId="30" w16cid:durableId="1836725598">
    <w:abstractNumId w:val="170"/>
  </w:num>
  <w:num w:numId="31" w16cid:durableId="1049720498">
    <w:abstractNumId w:val="52"/>
  </w:num>
  <w:num w:numId="32" w16cid:durableId="229581797">
    <w:abstractNumId w:val="113"/>
  </w:num>
  <w:num w:numId="33" w16cid:durableId="1780445543">
    <w:abstractNumId w:val="124"/>
  </w:num>
  <w:num w:numId="34" w16cid:durableId="374084352">
    <w:abstractNumId w:val="156"/>
  </w:num>
  <w:num w:numId="35" w16cid:durableId="1203596614">
    <w:abstractNumId w:val="173"/>
  </w:num>
  <w:num w:numId="36" w16cid:durableId="1726101765">
    <w:abstractNumId w:val="49"/>
  </w:num>
  <w:num w:numId="37" w16cid:durableId="620188704">
    <w:abstractNumId w:val="1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95505361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030302392">
    <w:abstractNumId w:val="1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85349133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34376389">
    <w:abstractNumId w:val="100"/>
  </w:num>
  <w:num w:numId="42" w16cid:durableId="1315794683">
    <w:abstractNumId w:val="70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105885282">
    <w:abstractNumId w:val="157"/>
  </w:num>
  <w:num w:numId="44" w16cid:durableId="1262644200">
    <w:abstractNumId w:val="8"/>
  </w:num>
  <w:num w:numId="45" w16cid:durableId="885607469">
    <w:abstractNumId w:val="11"/>
  </w:num>
  <w:num w:numId="46" w16cid:durableId="319894868">
    <w:abstractNumId w:val="132"/>
  </w:num>
  <w:num w:numId="47" w16cid:durableId="83307902">
    <w:abstractNumId w:val="87"/>
  </w:num>
  <w:num w:numId="48" w16cid:durableId="1190602113">
    <w:abstractNumId w:val="50"/>
  </w:num>
  <w:num w:numId="49" w16cid:durableId="615864914">
    <w:abstractNumId w:val="47"/>
  </w:num>
  <w:num w:numId="50" w16cid:durableId="275523409">
    <w:abstractNumId w:val="95"/>
  </w:num>
  <w:num w:numId="51" w16cid:durableId="1214462800">
    <w:abstractNumId w:val="166"/>
  </w:num>
  <w:num w:numId="52" w16cid:durableId="1728449512">
    <w:abstractNumId w:val="77"/>
  </w:num>
  <w:num w:numId="53" w16cid:durableId="1486047511">
    <w:abstractNumId w:val="79"/>
  </w:num>
  <w:num w:numId="54" w16cid:durableId="119954015">
    <w:abstractNumId w:val="3"/>
  </w:num>
  <w:num w:numId="55" w16cid:durableId="1969043126">
    <w:abstractNumId w:val="31"/>
  </w:num>
  <w:num w:numId="56" w16cid:durableId="1010909194">
    <w:abstractNumId w:val="143"/>
  </w:num>
  <w:num w:numId="57" w16cid:durableId="2026710760">
    <w:abstractNumId w:val="44"/>
  </w:num>
  <w:num w:numId="58" w16cid:durableId="1044329794">
    <w:abstractNumId w:val="1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961808819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2125810680">
    <w:abstractNumId w:val="39"/>
  </w:num>
  <w:num w:numId="61" w16cid:durableId="877468923">
    <w:abstractNumId w:val="131"/>
  </w:num>
  <w:num w:numId="62" w16cid:durableId="1835145799">
    <w:abstractNumId w:val="41"/>
  </w:num>
  <w:num w:numId="63" w16cid:durableId="1290282988">
    <w:abstractNumId w:val="36"/>
  </w:num>
  <w:num w:numId="64" w16cid:durableId="856574646">
    <w:abstractNumId w:val="86"/>
  </w:num>
  <w:num w:numId="65" w16cid:durableId="2044093701">
    <w:abstractNumId w:val="45"/>
  </w:num>
  <w:num w:numId="66" w16cid:durableId="909122068">
    <w:abstractNumId w:val="16"/>
  </w:num>
  <w:num w:numId="67" w16cid:durableId="1734541999">
    <w:abstractNumId w:val="98"/>
  </w:num>
  <w:num w:numId="68" w16cid:durableId="1127090531">
    <w:abstractNumId w:val="90"/>
  </w:num>
  <w:num w:numId="69" w16cid:durableId="712464332">
    <w:abstractNumId w:val="1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1822767899">
    <w:abstractNumId w:val="70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1556964044">
    <w:abstractNumId w:val="184"/>
  </w:num>
  <w:num w:numId="72" w16cid:durableId="1300768678">
    <w:abstractNumId w:val="163"/>
  </w:num>
  <w:num w:numId="73" w16cid:durableId="1726485769">
    <w:abstractNumId w:val="182"/>
  </w:num>
  <w:num w:numId="74" w16cid:durableId="356464175">
    <w:abstractNumId w:val="35"/>
  </w:num>
  <w:num w:numId="75" w16cid:durableId="762871362">
    <w:abstractNumId w:val="171"/>
  </w:num>
  <w:num w:numId="76" w16cid:durableId="179466210">
    <w:abstractNumId w:val="93"/>
  </w:num>
  <w:num w:numId="77" w16cid:durableId="117720861">
    <w:abstractNumId w:val="69"/>
  </w:num>
  <w:num w:numId="78" w16cid:durableId="894509036">
    <w:abstractNumId w:val="54"/>
  </w:num>
  <w:num w:numId="79" w16cid:durableId="569199098">
    <w:abstractNumId w:val="118"/>
  </w:num>
  <w:num w:numId="80" w16cid:durableId="1187254132">
    <w:abstractNumId w:val="7"/>
  </w:num>
  <w:num w:numId="81" w16cid:durableId="1004168072">
    <w:abstractNumId w:val="22"/>
  </w:num>
  <w:num w:numId="82" w16cid:durableId="1905749255">
    <w:abstractNumId w:val="178"/>
  </w:num>
  <w:num w:numId="83" w16cid:durableId="1435058203">
    <w:abstractNumId w:val="133"/>
  </w:num>
  <w:num w:numId="84" w16cid:durableId="573008551">
    <w:abstractNumId w:val="174"/>
  </w:num>
  <w:num w:numId="85" w16cid:durableId="923342966">
    <w:abstractNumId w:val="189"/>
  </w:num>
  <w:num w:numId="86" w16cid:durableId="1921865372">
    <w:abstractNumId w:val="147"/>
  </w:num>
  <w:num w:numId="87" w16cid:durableId="819927033">
    <w:abstractNumId w:val="127"/>
  </w:num>
  <w:num w:numId="88" w16cid:durableId="787968328">
    <w:abstractNumId w:val="55"/>
  </w:num>
  <w:num w:numId="89" w16cid:durableId="1743061699">
    <w:abstractNumId w:val="51"/>
  </w:num>
  <w:num w:numId="90" w16cid:durableId="1730298511">
    <w:abstractNumId w:val="148"/>
  </w:num>
  <w:num w:numId="91" w16cid:durableId="1202090795">
    <w:abstractNumId w:val="84"/>
  </w:num>
  <w:num w:numId="92" w16cid:durableId="1562907045">
    <w:abstractNumId w:val="161"/>
  </w:num>
  <w:num w:numId="93" w16cid:durableId="268004490">
    <w:abstractNumId w:val="158"/>
  </w:num>
  <w:num w:numId="94" w16cid:durableId="1181091949">
    <w:abstractNumId w:val="70"/>
    <w:lvlOverride w:ilvl="0">
      <w:startOverride w:val="2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 w16cid:durableId="1651053684">
    <w:abstractNumId w:val="78"/>
  </w:num>
  <w:num w:numId="96" w16cid:durableId="1389568552">
    <w:abstractNumId w:val="48"/>
  </w:num>
  <w:num w:numId="97" w16cid:durableId="580677390">
    <w:abstractNumId w:val="123"/>
  </w:num>
  <w:num w:numId="98" w16cid:durableId="160703793">
    <w:abstractNumId w:val="61"/>
  </w:num>
  <w:num w:numId="99" w16cid:durableId="736782510">
    <w:abstractNumId w:val="141"/>
  </w:num>
  <w:num w:numId="100" w16cid:durableId="1857037860">
    <w:abstractNumId w:val="167"/>
  </w:num>
  <w:num w:numId="101" w16cid:durableId="383676459">
    <w:abstractNumId w:val="80"/>
  </w:num>
  <w:num w:numId="102" w16cid:durableId="1273365244">
    <w:abstractNumId w:val="150"/>
  </w:num>
  <w:num w:numId="103" w16cid:durableId="1148522900">
    <w:abstractNumId w:val="105"/>
  </w:num>
  <w:num w:numId="104" w16cid:durableId="491916851">
    <w:abstractNumId w:val="180"/>
  </w:num>
  <w:num w:numId="105" w16cid:durableId="482234547">
    <w:abstractNumId w:val="89"/>
  </w:num>
  <w:num w:numId="106" w16cid:durableId="231089600">
    <w:abstractNumId w:val="135"/>
  </w:num>
  <w:num w:numId="107" w16cid:durableId="1495343443">
    <w:abstractNumId w:val="94"/>
    <w:lvlOverride w:ilvl="0">
      <w:startOverride w:val="1"/>
    </w:lvlOverride>
    <w:lvlOverride w:ilvl="1">
      <w:startOverride w:val="2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 w16cid:durableId="1578830764">
    <w:abstractNumId w:val="28"/>
  </w:num>
  <w:num w:numId="109" w16cid:durableId="1080713372">
    <w:abstractNumId w:val="14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0" w16cid:durableId="702902446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583488740">
    <w:abstractNumId w:val="1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 w16cid:durableId="788158650">
    <w:abstractNumId w:val="119"/>
  </w:num>
  <w:num w:numId="113" w16cid:durableId="493834975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 w16cid:durableId="1600480618">
    <w:abstractNumId w:val="138"/>
  </w:num>
  <w:num w:numId="115" w16cid:durableId="1046684669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 w16cid:durableId="71508665">
    <w:abstractNumId w:val="188"/>
  </w:num>
  <w:num w:numId="117" w16cid:durableId="378163599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 w16cid:durableId="2022319860">
    <w:abstractNumId w:val="14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 w16cid:durableId="552353495">
    <w:abstractNumId w:val="1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 w16cid:durableId="1565945710">
    <w:abstractNumId w:val="169"/>
  </w:num>
  <w:num w:numId="121" w16cid:durableId="508912474">
    <w:abstractNumId w:val="1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 w16cid:durableId="1472672438">
    <w:abstractNumId w:val="1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 w16cid:durableId="529268872">
    <w:abstractNumId w:val="5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824905390">
    <w:abstractNumId w:val="60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5" w16cid:durableId="647175584">
    <w:abstractNumId w:val="151"/>
    <w:lvlOverride w:ilvl="0">
      <w:startOverride w:val="1"/>
    </w:lvlOverride>
  </w:num>
  <w:num w:numId="126" w16cid:durableId="1937664947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7" w16cid:durableId="670067093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8" w16cid:durableId="1199859206">
    <w:abstractNumId w:val="5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9" w16cid:durableId="733435728">
    <w:abstractNumId w:val="159"/>
  </w:num>
  <w:num w:numId="130" w16cid:durableId="657266287">
    <w:abstractNumId w:val="1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1" w16cid:durableId="112061269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2" w16cid:durableId="1023939983">
    <w:abstractNumId w:val="1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3" w16cid:durableId="844980550">
    <w:abstractNumId w:val="1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4" w16cid:durableId="39682231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5" w16cid:durableId="83449510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6" w16cid:durableId="85272521">
    <w:abstractNumId w:val="121"/>
  </w:num>
  <w:num w:numId="137" w16cid:durableId="603344252">
    <w:abstractNumId w:val="179"/>
  </w:num>
  <w:num w:numId="138" w16cid:durableId="705644542">
    <w:abstractNumId w:val="172"/>
  </w:num>
  <w:num w:numId="139" w16cid:durableId="1364557451">
    <w:abstractNumId w:val="27"/>
  </w:num>
  <w:num w:numId="140" w16cid:durableId="1127550859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1" w16cid:durableId="502091081">
    <w:abstractNumId w:val="104"/>
  </w:num>
  <w:num w:numId="142" w16cid:durableId="1923567515">
    <w:abstractNumId w:val="114"/>
  </w:num>
  <w:num w:numId="143" w16cid:durableId="1749962582">
    <w:abstractNumId w:val="175"/>
  </w:num>
  <w:num w:numId="144" w16cid:durableId="1250850041">
    <w:abstractNumId w:val="176"/>
  </w:num>
  <w:num w:numId="145" w16cid:durableId="929312747">
    <w:abstractNumId w:val="42"/>
  </w:num>
  <w:num w:numId="146" w16cid:durableId="640772404">
    <w:abstractNumId w:val="73"/>
  </w:num>
  <w:num w:numId="147" w16cid:durableId="1665039627">
    <w:abstractNumId w:val="146"/>
  </w:num>
  <w:num w:numId="148" w16cid:durableId="2015381431">
    <w:abstractNumId w:val="85"/>
  </w:num>
  <w:num w:numId="149" w16cid:durableId="1797063382">
    <w:abstractNumId w:val="195"/>
  </w:num>
  <w:num w:numId="150" w16cid:durableId="1555002833">
    <w:abstractNumId w:val="53"/>
  </w:num>
  <w:num w:numId="151" w16cid:durableId="1933465938">
    <w:abstractNumId w:val="2"/>
  </w:num>
  <w:num w:numId="152" w16cid:durableId="82141653">
    <w:abstractNumId w:val="72"/>
  </w:num>
  <w:num w:numId="153" w16cid:durableId="2079546456">
    <w:abstractNumId w:val="33"/>
  </w:num>
  <w:num w:numId="154" w16cid:durableId="1326586193">
    <w:abstractNumId w:val="126"/>
  </w:num>
  <w:num w:numId="155" w16cid:durableId="1993481947">
    <w:abstractNumId w:val="192"/>
  </w:num>
  <w:num w:numId="156" w16cid:durableId="1600916394">
    <w:abstractNumId w:val="26"/>
  </w:num>
  <w:num w:numId="157" w16cid:durableId="776097137">
    <w:abstractNumId w:val="162"/>
  </w:num>
  <w:num w:numId="158" w16cid:durableId="523251275">
    <w:abstractNumId w:val="107"/>
  </w:num>
  <w:num w:numId="159" w16cid:durableId="1742026406">
    <w:abstractNumId w:val="76"/>
  </w:num>
  <w:num w:numId="160" w16cid:durableId="1324621438">
    <w:abstractNumId w:val="97"/>
  </w:num>
  <w:num w:numId="161" w16cid:durableId="1002274286">
    <w:abstractNumId w:val="24"/>
  </w:num>
  <w:num w:numId="162" w16cid:durableId="380911230">
    <w:abstractNumId w:val="154"/>
  </w:num>
  <w:num w:numId="163" w16cid:durableId="1407335886">
    <w:abstractNumId w:val="128"/>
  </w:num>
  <w:num w:numId="164" w16cid:durableId="392775631">
    <w:abstractNumId w:val="68"/>
  </w:num>
  <w:num w:numId="165" w16cid:durableId="649284911">
    <w:abstractNumId w:val="103"/>
  </w:num>
  <w:num w:numId="166" w16cid:durableId="1506937741">
    <w:abstractNumId w:val="111"/>
  </w:num>
  <w:num w:numId="167" w16cid:durableId="337003885">
    <w:abstractNumId w:val="71"/>
  </w:num>
  <w:num w:numId="168" w16cid:durableId="2030983322">
    <w:abstractNumId w:val="130"/>
  </w:num>
  <w:num w:numId="169" w16cid:durableId="1431511000">
    <w:abstractNumId w:val="134"/>
  </w:num>
  <w:num w:numId="170" w16cid:durableId="946541209">
    <w:abstractNumId w:val="65"/>
  </w:num>
  <w:num w:numId="171" w16cid:durableId="1149715368">
    <w:abstractNumId w:val="164"/>
  </w:num>
  <w:num w:numId="172" w16cid:durableId="560023357">
    <w:abstractNumId w:val="56"/>
  </w:num>
  <w:num w:numId="173" w16cid:durableId="295141021">
    <w:abstractNumId w:val="191"/>
  </w:num>
  <w:num w:numId="174" w16cid:durableId="1113670034">
    <w:abstractNumId w:val="136"/>
  </w:num>
  <w:num w:numId="175" w16cid:durableId="2022201229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6" w16cid:durableId="1327128230">
    <w:abstractNumId w:val="25"/>
  </w:num>
  <w:num w:numId="177" w16cid:durableId="572544957">
    <w:abstractNumId w:val="67"/>
  </w:num>
  <w:num w:numId="178" w16cid:durableId="264003528">
    <w:abstractNumId w:val="46"/>
  </w:num>
  <w:num w:numId="179" w16cid:durableId="801581549">
    <w:abstractNumId w:val="125"/>
  </w:num>
  <w:num w:numId="180" w16cid:durableId="597907135">
    <w:abstractNumId w:val="152"/>
  </w:num>
  <w:num w:numId="181" w16cid:durableId="1550605134">
    <w:abstractNumId w:val="153"/>
  </w:num>
  <w:num w:numId="182" w16cid:durableId="207645544">
    <w:abstractNumId w:val="110"/>
  </w:num>
  <w:numIdMacAtCleanup w:val="1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7AA"/>
    <w:rsid w:val="000014A5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A55"/>
    <w:rsid w:val="0000448B"/>
    <w:rsid w:val="000046A0"/>
    <w:rsid w:val="00004B83"/>
    <w:rsid w:val="00004D06"/>
    <w:rsid w:val="00004EB4"/>
    <w:rsid w:val="00005971"/>
    <w:rsid w:val="000059AD"/>
    <w:rsid w:val="00006433"/>
    <w:rsid w:val="00006715"/>
    <w:rsid w:val="0000690F"/>
    <w:rsid w:val="00006976"/>
    <w:rsid w:val="00007179"/>
    <w:rsid w:val="0000786B"/>
    <w:rsid w:val="000104DC"/>
    <w:rsid w:val="0001094C"/>
    <w:rsid w:val="00010A1B"/>
    <w:rsid w:val="00010E09"/>
    <w:rsid w:val="00010EA3"/>
    <w:rsid w:val="000110E8"/>
    <w:rsid w:val="00011217"/>
    <w:rsid w:val="00011344"/>
    <w:rsid w:val="0001252C"/>
    <w:rsid w:val="00012620"/>
    <w:rsid w:val="00012D1D"/>
    <w:rsid w:val="00012D99"/>
    <w:rsid w:val="00013091"/>
    <w:rsid w:val="000131BF"/>
    <w:rsid w:val="00013259"/>
    <w:rsid w:val="00013646"/>
    <w:rsid w:val="00013861"/>
    <w:rsid w:val="00013D59"/>
    <w:rsid w:val="00014185"/>
    <w:rsid w:val="00014AE7"/>
    <w:rsid w:val="00015090"/>
    <w:rsid w:val="000155E3"/>
    <w:rsid w:val="000159CD"/>
    <w:rsid w:val="00015CF2"/>
    <w:rsid w:val="00015FE4"/>
    <w:rsid w:val="0001618A"/>
    <w:rsid w:val="00016AE0"/>
    <w:rsid w:val="00016C3A"/>
    <w:rsid w:val="00016F5D"/>
    <w:rsid w:val="000171CF"/>
    <w:rsid w:val="00017946"/>
    <w:rsid w:val="000179F7"/>
    <w:rsid w:val="00017D30"/>
    <w:rsid w:val="00017EE1"/>
    <w:rsid w:val="00020757"/>
    <w:rsid w:val="000207FB"/>
    <w:rsid w:val="000212BC"/>
    <w:rsid w:val="00021B39"/>
    <w:rsid w:val="00021B60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4368"/>
    <w:rsid w:val="0002548A"/>
    <w:rsid w:val="0002575E"/>
    <w:rsid w:val="00025846"/>
    <w:rsid w:val="00025AAD"/>
    <w:rsid w:val="000260B1"/>
    <w:rsid w:val="000266DE"/>
    <w:rsid w:val="00026703"/>
    <w:rsid w:val="00026F0A"/>
    <w:rsid w:val="00027533"/>
    <w:rsid w:val="00027989"/>
    <w:rsid w:val="00027BA3"/>
    <w:rsid w:val="00027D77"/>
    <w:rsid w:val="00027E31"/>
    <w:rsid w:val="000300A1"/>
    <w:rsid w:val="000302A3"/>
    <w:rsid w:val="000303C5"/>
    <w:rsid w:val="00030B99"/>
    <w:rsid w:val="00030C16"/>
    <w:rsid w:val="0003124F"/>
    <w:rsid w:val="000325A2"/>
    <w:rsid w:val="00032BCE"/>
    <w:rsid w:val="00032F48"/>
    <w:rsid w:val="00033257"/>
    <w:rsid w:val="0003325D"/>
    <w:rsid w:val="000338FC"/>
    <w:rsid w:val="00033AB4"/>
    <w:rsid w:val="00033DEB"/>
    <w:rsid w:val="000352CE"/>
    <w:rsid w:val="00035581"/>
    <w:rsid w:val="00035A61"/>
    <w:rsid w:val="00035E43"/>
    <w:rsid w:val="000360D1"/>
    <w:rsid w:val="0003610F"/>
    <w:rsid w:val="0003653E"/>
    <w:rsid w:val="0003692F"/>
    <w:rsid w:val="00036ADD"/>
    <w:rsid w:val="00036BFF"/>
    <w:rsid w:val="00037037"/>
    <w:rsid w:val="00037570"/>
    <w:rsid w:val="00037639"/>
    <w:rsid w:val="000379A6"/>
    <w:rsid w:val="00040703"/>
    <w:rsid w:val="00040850"/>
    <w:rsid w:val="00040A47"/>
    <w:rsid w:val="00040DF5"/>
    <w:rsid w:val="0004164B"/>
    <w:rsid w:val="00041656"/>
    <w:rsid w:val="00041824"/>
    <w:rsid w:val="000418A4"/>
    <w:rsid w:val="00041E45"/>
    <w:rsid w:val="000420DD"/>
    <w:rsid w:val="00042616"/>
    <w:rsid w:val="00042D28"/>
    <w:rsid w:val="00042F20"/>
    <w:rsid w:val="00044195"/>
    <w:rsid w:val="0004433A"/>
    <w:rsid w:val="0004435F"/>
    <w:rsid w:val="00044AD3"/>
    <w:rsid w:val="00044F79"/>
    <w:rsid w:val="00045FD7"/>
    <w:rsid w:val="00046649"/>
    <w:rsid w:val="00046D72"/>
    <w:rsid w:val="00046DE9"/>
    <w:rsid w:val="00046FF8"/>
    <w:rsid w:val="00047037"/>
    <w:rsid w:val="00047337"/>
    <w:rsid w:val="00047629"/>
    <w:rsid w:val="00047736"/>
    <w:rsid w:val="00050012"/>
    <w:rsid w:val="00050641"/>
    <w:rsid w:val="0005066E"/>
    <w:rsid w:val="00050888"/>
    <w:rsid w:val="00050B40"/>
    <w:rsid w:val="0005117F"/>
    <w:rsid w:val="0005145E"/>
    <w:rsid w:val="00052E3D"/>
    <w:rsid w:val="00052ED3"/>
    <w:rsid w:val="00053DA6"/>
    <w:rsid w:val="00053E85"/>
    <w:rsid w:val="000540A6"/>
    <w:rsid w:val="00054932"/>
    <w:rsid w:val="000549A0"/>
    <w:rsid w:val="00054D04"/>
    <w:rsid w:val="00054DBB"/>
    <w:rsid w:val="00055B98"/>
    <w:rsid w:val="00055CBD"/>
    <w:rsid w:val="0005657B"/>
    <w:rsid w:val="000567AF"/>
    <w:rsid w:val="000568EC"/>
    <w:rsid w:val="00056DEF"/>
    <w:rsid w:val="000572D4"/>
    <w:rsid w:val="000573B1"/>
    <w:rsid w:val="0005745D"/>
    <w:rsid w:val="00057777"/>
    <w:rsid w:val="00057A44"/>
    <w:rsid w:val="00057B14"/>
    <w:rsid w:val="00057CDA"/>
    <w:rsid w:val="00057DCC"/>
    <w:rsid w:val="00057DE2"/>
    <w:rsid w:val="000602B4"/>
    <w:rsid w:val="0006076A"/>
    <w:rsid w:val="00060EDD"/>
    <w:rsid w:val="0006132A"/>
    <w:rsid w:val="00062706"/>
    <w:rsid w:val="00062829"/>
    <w:rsid w:val="00062AF2"/>
    <w:rsid w:val="00062F6C"/>
    <w:rsid w:val="00062FB9"/>
    <w:rsid w:val="000633BD"/>
    <w:rsid w:val="00063BE9"/>
    <w:rsid w:val="000645F8"/>
    <w:rsid w:val="000649E5"/>
    <w:rsid w:val="00064C89"/>
    <w:rsid w:val="00064EAC"/>
    <w:rsid w:val="00064F62"/>
    <w:rsid w:val="00065331"/>
    <w:rsid w:val="000655DA"/>
    <w:rsid w:val="00065726"/>
    <w:rsid w:val="00065899"/>
    <w:rsid w:val="00065B93"/>
    <w:rsid w:val="00065E06"/>
    <w:rsid w:val="000668A2"/>
    <w:rsid w:val="00066A90"/>
    <w:rsid w:val="00066D15"/>
    <w:rsid w:val="00066EC3"/>
    <w:rsid w:val="00067271"/>
    <w:rsid w:val="00067A3F"/>
    <w:rsid w:val="00067B6A"/>
    <w:rsid w:val="000701B1"/>
    <w:rsid w:val="00070AD7"/>
    <w:rsid w:val="0007172A"/>
    <w:rsid w:val="00071819"/>
    <w:rsid w:val="00071839"/>
    <w:rsid w:val="000719DE"/>
    <w:rsid w:val="00071B67"/>
    <w:rsid w:val="00072570"/>
    <w:rsid w:val="00072906"/>
    <w:rsid w:val="00072AF4"/>
    <w:rsid w:val="00072CC4"/>
    <w:rsid w:val="00073587"/>
    <w:rsid w:val="00073F21"/>
    <w:rsid w:val="0007467C"/>
    <w:rsid w:val="0007494E"/>
    <w:rsid w:val="0007496E"/>
    <w:rsid w:val="00074A1D"/>
    <w:rsid w:val="00074C96"/>
    <w:rsid w:val="00074E05"/>
    <w:rsid w:val="00075282"/>
    <w:rsid w:val="000752F2"/>
    <w:rsid w:val="00075561"/>
    <w:rsid w:val="0007617B"/>
    <w:rsid w:val="0007668B"/>
    <w:rsid w:val="00076811"/>
    <w:rsid w:val="00076D36"/>
    <w:rsid w:val="0007774A"/>
    <w:rsid w:val="00080899"/>
    <w:rsid w:val="0008115F"/>
    <w:rsid w:val="0008184C"/>
    <w:rsid w:val="00081B5E"/>
    <w:rsid w:val="00082968"/>
    <w:rsid w:val="00082A56"/>
    <w:rsid w:val="00082ACD"/>
    <w:rsid w:val="000833A5"/>
    <w:rsid w:val="0008345C"/>
    <w:rsid w:val="00083491"/>
    <w:rsid w:val="0008371C"/>
    <w:rsid w:val="000839C1"/>
    <w:rsid w:val="00083C3A"/>
    <w:rsid w:val="000840DC"/>
    <w:rsid w:val="00084133"/>
    <w:rsid w:val="000845E3"/>
    <w:rsid w:val="00084BFC"/>
    <w:rsid w:val="00085181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9F2"/>
    <w:rsid w:val="00086AE9"/>
    <w:rsid w:val="00086ECC"/>
    <w:rsid w:val="000873CB"/>
    <w:rsid w:val="00087868"/>
    <w:rsid w:val="00087DE6"/>
    <w:rsid w:val="00090BF6"/>
    <w:rsid w:val="00090D65"/>
    <w:rsid w:val="00090DF7"/>
    <w:rsid w:val="000910BB"/>
    <w:rsid w:val="000912FD"/>
    <w:rsid w:val="00091446"/>
    <w:rsid w:val="00091CD3"/>
    <w:rsid w:val="00091FD1"/>
    <w:rsid w:val="0009244E"/>
    <w:rsid w:val="0009244F"/>
    <w:rsid w:val="000925B9"/>
    <w:rsid w:val="00092B82"/>
    <w:rsid w:val="00092B94"/>
    <w:rsid w:val="00092C71"/>
    <w:rsid w:val="00093119"/>
    <w:rsid w:val="000936EF"/>
    <w:rsid w:val="0009392C"/>
    <w:rsid w:val="00093C68"/>
    <w:rsid w:val="0009465F"/>
    <w:rsid w:val="000952D4"/>
    <w:rsid w:val="00095D25"/>
    <w:rsid w:val="00096841"/>
    <w:rsid w:val="0009695D"/>
    <w:rsid w:val="00096D0D"/>
    <w:rsid w:val="00096D37"/>
    <w:rsid w:val="00096D54"/>
    <w:rsid w:val="0009778A"/>
    <w:rsid w:val="000979CA"/>
    <w:rsid w:val="00097A67"/>
    <w:rsid w:val="000A0094"/>
    <w:rsid w:val="000A016D"/>
    <w:rsid w:val="000A0258"/>
    <w:rsid w:val="000A026A"/>
    <w:rsid w:val="000A07EF"/>
    <w:rsid w:val="000A085D"/>
    <w:rsid w:val="000A0AB5"/>
    <w:rsid w:val="000A134F"/>
    <w:rsid w:val="000A14A2"/>
    <w:rsid w:val="000A1686"/>
    <w:rsid w:val="000A19B8"/>
    <w:rsid w:val="000A210C"/>
    <w:rsid w:val="000A28AC"/>
    <w:rsid w:val="000A33EC"/>
    <w:rsid w:val="000A3450"/>
    <w:rsid w:val="000A44F6"/>
    <w:rsid w:val="000A4677"/>
    <w:rsid w:val="000A472F"/>
    <w:rsid w:val="000A498A"/>
    <w:rsid w:val="000A54BF"/>
    <w:rsid w:val="000A5609"/>
    <w:rsid w:val="000A5E52"/>
    <w:rsid w:val="000A5E54"/>
    <w:rsid w:val="000A5F1D"/>
    <w:rsid w:val="000A60E5"/>
    <w:rsid w:val="000A61C3"/>
    <w:rsid w:val="000A6662"/>
    <w:rsid w:val="000A6D0B"/>
    <w:rsid w:val="000A6F17"/>
    <w:rsid w:val="000A7E62"/>
    <w:rsid w:val="000B04EF"/>
    <w:rsid w:val="000B0EAA"/>
    <w:rsid w:val="000B182C"/>
    <w:rsid w:val="000B21FD"/>
    <w:rsid w:val="000B235D"/>
    <w:rsid w:val="000B28BC"/>
    <w:rsid w:val="000B2A77"/>
    <w:rsid w:val="000B2BF1"/>
    <w:rsid w:val="000B2E5D"/>
    <w:rsid w:val="000B33F8"/>
    <w:rsid w:val="000B3408"/>
    <w:rsid w:val="000B34C5"/>
    <w:rsid w:val="000B3568"/>
    <w:rsid w:val="000B3638"/>
    <w:rsid w:val="000B3ED5"/>
    <w:rsid w:val="000B4367"/>
    <w:rsid w:val="000B4617"/>
    <w:rsid w:val="000B4BEE"/>
    <w:rsid w:val="000B4C16"/>
    <w:rsid w:val="000B4C5E"/>
    <w:rsid w:val="000B4E46"/>
    <w:rsid w:val="000B5151"/>
    <w:rsid w:val="000B53B3"/>
    <w:rsid w:val="000B5713"/>
    <w:rsid w:val="000B5901"/>
    <w:rsid w:val="000B5DE2"/>
    <w:rsid w:val="000B6268"/>
    <w:rsid w:val="000B748E"/>
    <w:rsid w:val="000B7DCE"/>
    <w:rsid w:val="000C0D35"/>
    <w:rsid w:val="000C1423"/>
    <w:rsid w:val="000C153F"/>
    <w:rsid w:val="000C18AF"/>
    <w:rsid w:val="000C2AFA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D3D"/>
    <w:rsid w:val="000C5ECA"/>
    <w:rsid w:val="000C6405"/>
    <w:rsid w:val="000C65C6"/>
    <w:rsid w:val="000C67E1"/>
    <w:rsid w:val="000C6ABD"/>
    <w:rsid w:val="000C6D5B"/>
    <w:rsid w:val="000C7804"/>
    <w:rsid w:val="000C7A59"/>
    <w:rsid w:val="000C7BC2"/>
    <w:rsid w:val="000D01F2"/>
    <w:rsid w:val="000D0AF4"/>
    <w:rsid w:val="000D0EFE"/>
    <w:rsid w:val="000D10DF"/>
    <w:rsid w:val="000D13D3"/>
    <w:rsid w:val="000D1DAB"/>
    <w:rsid w:val="000D20C3"/>
    <w:rsid w:val="000D228A"/>
    <w:rsid w:val="000D2565"/>
    <w:rsid w:val="000D27A3"/>
    <w:rsid w:val="000D2AB9"/>
    <w:rsid w:val="000D2AF6"/>
    <w:rsid w:val="000D2BC0"/>
    <w:rsid w:val="000D3116"/>
    <w:rsid w:val="000D324E"/>
    <w:rsid w:val="000D3372"/>
    <w:rsid w:val="000D3584"/>
    <w:rsid w:val="000D3D77"/>
    <w:rsid w:val="000D3F07"/>
    <w:rsid w:val="000D3F60"/>
    <w:rsid w:val="000D4272"/>
    <w:rsid w:val="000D43DD"/>
    <w:rsid w:val="000D46FF"/>
    <w:rsid w:val="000D51BA"/>
    <w:rsid w:val="000D52DC"/>
    <w:rsid w:val="000D5484"/>
    <w:rsid w:val="000D55DB"/>
    <w:rsid w:val="000D5BF9"/>
    <w:rsid w:val="000D5C93"/>
    <w:rsid w:val="000D6418"/>
    <w:rsid w:val="000D6478"/>
    <w:rsid w:val="000D69D6"/>
    <w:rsid w:val="000D6AA2"/>
    <w:rsid w:val="000D6E3C"/>
    <w:rsid w:val="000D6E72"/>
    <w:rsid w:val="000D7DB6"/>
    <w:rsid w:val="000D7DD3"/>
    <w:rsid w:val="000E0107"/>
    <w:rsid w:val="000E0220"/>
    <w:rsid w:val="000E0341"/>
    <w:rsid w:val="000E03A6"/>
    <w:rsid w:val="000E094B"/>
    <w:rsid w:val="000E0AA3"/>
    <w:rsid w:val="000E0FA1"/>
    <w:rsid w:val="000E11B9"/>
    <w:rsid w:val="000E1A51"/>
    <w:rsid w:val="000E1ADB"/>
    <w:rsid w:val="000E23D8"/>
    <w:rsid w:val="000E26A7"/>
    <w:rsid w:val="000E2A68"/>
    <w:rsid w:val="000E2B8A"/>
    <w:rsid w:val="000E2F8D"/>
    <w:rsid w:val="000E349D"/>
    <w:rsid w:val="000E398F"/>
    <w:rsid w:val="000E3FE6"/>
    <w:rsid w:val="000E400D"/>
    <w:rsid w:val="000E40B2"/>
    <w:rsid w:val="000E4950"/>
    <w:rsid w:val="000E4E75"/>
    <w:rsid w:val="000E5078"/>
    <w:rsid w:val="000E61E2"/>
    <w:rsid w:val="000E6523"/>
    <w:rsid w:val="000E6571"/>
    <w:rsid w:val="000E67F8"/>
    <w:rsid w:val="000E6ADE"/>
    <w:rsid w:val="000E719A"/>
    <w:rsid w:val="000E7366"/>
    <w:rsid w:val="000E7721"/>
    <w:rsid w:val="000F0063"/>
    <w:rsid w:val="000F0544"/>
    <w:rsid w:val="000F0A59"/>
    <w:rsid w:val="000F24F2"/>
    <w:rsid w:val="000F25D3"/>
    <w:rsid w:val="000F2E9A"/>
    <w:rsid w:val="000F2F35"/>
    <w:rsid w:val="000F2FFB"/>
    <w:rsid w:val="000F3725"/>
    <w:rsid w:val="000F38C0"/>
    <w:rsid w:val="000F3A81"/>
    <w:rsid w:val="000F3B3C"/>
    <w:rsid w:val="000F40C1"/>
    <w:rsid w:val="000F415E"/>
    <w:rsid w:val="000F433D"/>
    <w:rsid w:val="000F48B7"/>
    <w:rsid w:val="000F5156"/>
    <w:rsid w:val="000F5C8B"/>
    <w:rsid w:val="000F654C"/>
    <w:rsid w:val="000F6969"/>
    <w:rsid w:val="000F6A7E"/>
    <w:rsid w:val="000F6C24"/>
    <w:rsid w:val="000F712F"/>
    <w:rsid w:val="000F7215"/>
    <w:rsid w:val="000F73BF"/>
    <w:rsid w:val="000F7ACF"/>
    <w:rsid w:val="0010037E"/>
    <w:rsid w:val="0010118D"/>
    <w:rsid w:val="00101C02"/>
    <w:rsid w:val="00101D0E"/>
    <w:rsid w:val="00101EC0"/>
    <w:rsid w:val="00101F6A"/>
    <w:rsid w:val="00101FA9"/>
    <w:rsid w:val="00102840"/>
    <w:rsid w:val="00102AC3"/>
    <w:rsid w:val="00102C3D"/>
    <w:rsid w:val="00103BD3"/>
    <w:rsid w:val="00103D13"/>
    <w:rsid w:val="00104591"/>
    <w:rsid w:val="00104A08"/>
    <w:rsid w:val="00104C8C"/>
    <w:rsid w:val="00105EFA"/>
    <w:rsid w:val="0010605C"/>
    <w:rsid w:val="00106208"/>
    <w:rsid w:val="0010649E"/>
    <w:rsid w:val="0010656B"/>
    <w:rsid w:val="00106576"/>
    <w:rsid w:val="001067DC"/>
    <w:rsid w:val="00106930"/>
    <w:rsid w:val="00106B74"/>
    <w:rsid w:val="00106E82"/>
    <w:rsid w:val="00107005"/>
    <w:rsid w:val="00107A00"/>
    <w:rsid w:val="00107C7D"/>
    <w:rsid w:val="00107E98"/>
    <w:rsid w:val="00107EC4"/>
    <w:rsid w:val="00107FB9"/>
    <w:rsid w:val="00110032"/>
    <w:rsid w:val="0011044D"/>
    <w:rsid w:val="00110EF9"/>
    <w:rsid w:val="00111282"/>
    <w:rsid w:val="0011136F"/>
    <w:rsid w:val="00111A7C"/>
    <w:rsid w:val="00111C6D"/>
    <w:rsid w:val="00111E8A"/>
    <w:rsid w:val="00111F6B"/>
    <w:rsid w:val="00112226"/>
    <w:rsid w:val="001122D3"/>
    <w:rsid w:val="001125E8"/>
    <w:rsid w:val="001127DF"/>
    <w:rsid w:val="00112F62"/>
    <w:rsid w:val="00113382"/>
    <w:rsid w:val="001136D8"/>
    <w:rsid w:val="001138E0"/>
    <w:rsid w:val="00113BD7"/>
    <w:rsid w:val="00113CDD"/>
    <w:rsid w:val="0011455E"/>
    <w:rsid w:val="00114670"/>
    <w:rsid w:val="00114A25"/>
    <w:rsid w:val="00114DF0"/>
    <w:rsid w:val="00115134"/>
    <w:rsid w:val="00116176"/>
    <w:rsid w:val="0011621F"/>
    <w:rsid w:val="0011627D"/>
    <w:rsid w:val="001165AE"/>
    <w:rsid w:val="00116B54"/>
    <w:rsid w:val="001172C2"/>
    <w:rsid w:val="00117F47"/>
    <w:rsid w:val="00120663"/>
    <w:rsid w:val="00120A76"/>
    <w:rsid w:val="0012121C"/>
    <w:rsid w:val="00121764"/>
    <w:rsid w:val="0012184F"/>
    <w:rsid w:val="00121951"/>
    <w:rsid w:val="001222E9"/>
    <w:rsid w:val="00122E08"/>
    <w:rsid w:val="001230B7"/>
    <w:rsid w:val="001230F8"/>
    <w:rsid w:val="00123FA3"/>
    <w:rsid w:val="0012425F"/>
    <w:rsid w:val="0012471E"/>
    <w:rsid w:val="00124845"/>
    <w:rsid w:val="001251F8"/>
    <w:rsid w:val="001258C6"/>
    <w:rsid w:val="00125B85"/>
    <w:rsid w:val="00125B94"/>
    <w:rsid w:val="00126B74"/>
    <w:rsid w:val="0013040B"/>
    <w:rsid w:val="00131565"/>
    <w:rsid w:val="001315F5"/>
    <w:rsid w:val="00131ACD"/>
    <w:rsid w:val="00131CA6"/>
    <w:rsid w:val="00132594"/>
    <w:rsid w:val="00132E50"/>
    <w:rsid w:val="001331B9"/>
    <w:rsid w:val="0013330C"/>
    <w:rsid w:val="001333BF"/>
    <w:rsid w:val="001334E1"/>
    <w:rsid w:val="00133B58"/>
    <w:rsid w:val="001342C2"/>
    <w:rsid w:val="00134568"/>
    <w:rsid w:val="00134615"/>
    <w:rsid w:val="001346C4"/>
    <w:rsid w:val="00134803"/>
    <w:rsid w:val="0013494E"/>
    <w:rsid w:val="0013498A"/>
    <w:rsid w:val="00134D2F"/>
    <w:rsid w:val="001353CB"/>
    <w:rsid w:val="00135A48"/>
    <w:rsid w:val="00135B7F"/>
    <w:rsid w:val="00135ECC"/>
    <w:rsid w:val="00136172"/>
    <w:rsid w:val="00136368"/>
    <w:rsid w:val="0013636E"/>
    <w:rsid w:val="001363D8"/>
    <w:rsid w:val="00136724"/>
    <w:rsid w:val="00136A00"/>
    <w:rsid w:val="00136C61"/>
    <w:rsid w:val="00136E44"/>
    <w:rsid w:val="00137399"/>
    <w:rsid w:val="001374E1"/>
    <w:rsid w:val="00137598"/>
    <w:rsid w:val="0014008D"/>
    <w:rsid w:val="00140716"/>
    <w:rsid w:val="00140BB5"/>
    <w:rsid w:val="00140F27"/>
    <w:rsid w:val="001412E2"/>
    <w:rsid w:val="001413BD"/>
    <w:rsid w:val="001417A5"/>
    <w:rsid w:val="00141B7F"/>
    <w:rsid w:val="00141F45"/>
    <w:rsid w:val="00142121"/>
    <w:rsid w:val="00142CB4"/>
    <w:rsid w:val="00142CCB"/>
    <w:rsid w:val="0014339B"/>
    <w:rsid w:val="001434E4"/>
    <w:rsid w:val="00143C6D"/>
    <w:rsid w:val="0014402F"/>
    <w:rsid w:val="0014404E"/>
    <w:rsid w:val="00145393"/>
    <w:rsid w:val="0014575E"/>
    <w:rsid w:val="00145EC2"/>
    <w:rsid w:val="00146428"/>
    <w:rsid w:val="00146942"/>
    <w:rsid w:val="00146A58"/>
    <w:rsid w:val="00146FA5"/>
    <w:rsid w:val="001471F0"/>
    <w:rsid w:val="00150B40"/>
    <w:rsid w:val="00150F1C"/>
    <w:rsid w:val="001512C5"/>
    <w:rsid w:val="00151817"/>
    <w:rsid w:val="00151F98"/>
    <w:rsid w:val="00151FEB"/>
    <w:rsid w:val="001523EA"/>
    <w:rsid w:val="00152819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AAF"/>
    <w:rsid w:val="00156EF3"/>
    <w:rsid w:val="00156FA4"/>
    <w:rsid w:val="001574E1"/>
    <w:rsid w:val="00157591"/>
    <w:rsid w:val="001575A2"/>
    <w:rsid w:val="00157602"/>
    <w:rsid w:val="00157771"/>
    <w:rsid w:val="00157A19"/>
    <w:rsid w:val="00157BAF"/>
    <w:rsid w:val="00160169"/>
    <w:rsid w:val="001605EE"/>
    <w:rsid w:val="0016064B"/>
    <w:rsid w:val="00160A45"/>
    <w:rsid w:val="0016153D"/>
    <w:rsid w:val="001615D4"/>
    <w:rsid w:val="00162467"/>
    <w:rsid w:val="00162A7D"/>
    <w:rsid w:val="00162E66"/>
    <w:rsid w:val="00163024"/>
    <w:rsid w:val="0016324C"/>
    <w:rsid w:val="00163E26"/>
    <w:rsid w:val="0016436C"/>
    <w:rsid w:val="00164371"/>
    <w:rsid w:val="00164431"/>
    <w:rsid w:val="0016491C"/>
    <w:rsid w:val="00164C45"/>
    <w:rsid w:val="00165522"/>
    <w:rsid w:val="00165710"/>
    <w:rsid w:val="00165C35"/>
    <w:rsid w:val="00165DD6"/>
    <w:rsid w:val="00166715"/>
    <w:rsid w:val="00166F31"/>
    <w:rsid w:val="001671DC"/>
    <w:rsid w:val="00167723"/>
    <w:rsid w:val="0016796E"/>
    <w:rsid w:val="00170174"/>
    <w:rsid w:val="001704DE"/>
    <w:rsid w:val="0017062A"/>
    <w:rsid w:val="00170E47"/>
    <w:rsid w:val="00171275"/>
    <w:rsid w:val="00171DBD"/>
    <w:rsid w:val="00172037"/>
    <w:rsid w:val="0017204C"/>
    <w:rsid w:val="00172155"/>
    <w:rsid w:val="001721A8"/>
    <w:rsid w:val="00172347"/>
    <w:rsid w:val="00172398"/>
    <w:rsid w:val="00172965"/>
    <w:rsid w:val="001734C2"/>
    <w:rsid w:val="00173615"/>
    <w:rsid w:val="00173677"/>
    <w:rsid w:val="0017368A"/>
    <w:rsid w:val="00173831"/>
    <w:rsid w:val="0017393E"/>
    <w:rsid w:val="00174557"/>
    <w:rsid w:val="0017475A"/>
    <w:rsid w:val="001751EF"/>
    <w:rsid w:val="0017540A"/>
    <w:rsid w:val="0017581B"/>
    <w:rsid w:val="00175DA7"/>
    <w:rsid w:val="00176581"/>
    <w:rsid w:val="00176ADF"/>
    <w:rsid w:val="00176AE0"/>
    <w:rsid w:val="00176CF0"/>
    <w:rsid w:val="0017714C"/>
    <w:rsid w:val="00177429"/>
    <w:rsid w:val="001775E6"/>
    <w:rsid w:val="001779D1"/>
    <w:rsid w:val="00177E64"/>
    <w:rsid w:val="00177F28"/>
    <w:rsid w:val="00180AB6"/>
    <w:rsid w:val="001812DE"/>
    <w:rsid w:val="001812FB"/>
    <w:rsid w:val="00181307"/>
    <w:rsid w:val="00181535"/>
    <w:rsid w:val="00181E80"/>
    <w:rsid w:val="001821AF"/>
    <w:rsid w:val="0018271A"/>
    <w:rsid w:val="00182CB7"/>
    <w:rsid w:val="001832AD"/>
    <w:rsid w:val="001833D3"/>
    <w:rsid w:val="0018378B"/>
    <w:rsid w:val="00183C83"/>
    <w:rsid w:val="00183D6B"/>
    <w:rsid w:val="00184927"/>
    <w:rsid w:val="00184AE1"/>
    <w:rsid w:val="00184B45"/>
    <w:rsid w:val="00184C43"/>
    <w:rsid w:val="00184D73"/>
    <w:rsid w:val="00184EC1"/>
    <w:rsid w:val="0018594A"/>
    <w:rsid w:val="00185DB9"/>
    <w:rsid w:val="0018657B"/>
    <w:rsid w:val="00186891"/>
    <w:rsid w:val="00186D77"/>
    <w:rsid w:val="001870FF"/>
    <w:rsid w:val="001871C5"/>
    <w:rsid w:val="00187E60"/>
    <w:rsid w:val="001903E2"/>
    <w:rsid w:val="00190774"/>
    <w:rsid w:val="00190B99"/>
    <w:rsid w:val="00190E72"/>
    <w:rsid w:val="00190EC3"/>
    <w:rsid w:val="0019173B"/>
    <w:rsid w:val="00191B6B"/>
    <w:rsid w:val="00191BA3"/>
    <w:rsid w:val="00191E6C"/>
    <w:rsid w:val="00191E8B"/>
    <w:rsid w:val="00191F6A"/>
    <w:rsid w:val="001921EA"/>
    <w:rsid w:val="0019222F"/>
    <w:rsid w:val="0019223D"/>
    <w:rsid w:val="001927C4"/>
    <w:rsid w:val="001934D0"/>
    <w:rsid w:val="0019431F"/>
    <w:rsid w:val="0019591C"/>
    <w:rsid w:val="00195F61"/>
    <w:rsid w:val="00196778"/>
    <w:rsid w:val="00196E5A"/>
    <w:rsid w:val="00196E9B"/>
    <w:rsid w:val="001973A9"/>
    <w:rsid w:val="00197503"/>
    <w:rsid w:val="0019750D"/>
    <w:rsid w:val="001975E2"/>
    <w:rsid w:val="00197D19"/>
    <w:rsid w:val="00197D50"/>
    <w:rsid w:val="001A01E7"/>
    <w:rsid w:val="001A0459"/>
    <w:rsid w:val="001A1249"/>
    <w:rsid w:val="001A2025"/>
    <w:rsid w:val="001A2B20"/>
    <w:rsid w:val="001A2D42"/>
    <w:rsid w:val="001A33A2"/>
    <w:rsid w:val="001A345F"/>
    <w:rsid w:val="001A3619"/>
    <w:rsid w:val="001A39EA"/>
    <w:rsid w:val="001A3C96"/>
    <w:rsid w:val="001A4BB2"/>
    <w:rsid w:val="001A4C19"/>
    <w:rsid w:val="001A4C8D"/>
    <w:rsid w:val="001A520A"/>
    <w:rsid w:val="001A5AEA"/>
    <w:rsid w:val="001A663B"/>
    <w:rsid w:val="001A6CE2"/>
    <w:rsid w:val="001A6E9D"/>
    <w:rsid w:val="001A716C"/>
    <w:rsid w:val="001A73B8"/>
    <w:rsid w:val="001A744B"/>
    <w:rsid w:val="001A7658"/>
    <w:rsid w:val="001A7C64"/>
    <w:rsid w:val="001B0019"/>
    <w:rsid w:val="001B0813"/>
    <w:rsid w:val="001B0AC8"/>
    <w:rsid w:val="001B0B08"/>
    <w:rsid w:val="001B0C3E"/>
    <w:rsid w:val="001B130F"/>
    <w:rsid w:val="001B16F0"/>
    <w:rsid w:val="001B1D3D"/>
    <w:rsid w:val="001B2013"/>
    <w:rsid w:val="001B2504"/>
    <w:rsid w:val="001B290E"/>
    <w:rsid w:val="001B296E"/>
    <w:rsid w:val="001B2B64"/>
    <w:rsid w:val="001B3A0A"/>
    <w:rsid w:val="001B4A82"/>
    <w:rsid w:val="001B5563"/>
    <w:rsid w:val="001B5896"/>
    <w:rsid w:val="001B58A2"/>
    <w:rsid w:val="001B5DC8"/>
    <w:rsid w:val="001B5DFF"/>
    <w:rsid w:val="001B5F74"/>
    <w:rsid w:val="001B60D5"/>
    <w:rsid w:val="001B6E9E"/>
    <w:rsid w:val="001B708C"/>
    <w:rsid w:val="001B73B7"/>
    <w:rsid w:val="001B73DF"/>
    <w:rsid w:val="001B7404"/>
    <w:rsid w:val="001B7D58"/>
    <w:rsid w:val="001B7E55"/>
    <w:rsid w:val="001C0B89"/>
    <w:rsid w:val="001C1455"/>
    <w:rsid w:val="001C2193"/>
    <w:rsid w:val="001C2BB7"/>
    <w:rsid w:val="001C2C6F"/>
    <w:rsid w:val="001C2C94"/>
    <w:rsid w:val="001C2D41"/>
    <w:rsid w:val="001C332A"/>
    <w:rsid w:val="001C3878"/>
    <w:rsid w:val="001C4616"/>
    <w:rsid w:val="001C535C"/>
    <w:rsid w:val="001C58DD"/>
    <w:rsid w:val="001C717D"/>
    <w:rsid w:val="001C7376"/>
    <w:rsid w:val="001C74BE"/>
    <w:rsid w:val="001C78F3"/>
    <w:rsid w:val="001C7B7B"/>
    <w:rsid w:val="001D022A"/>
    <w:rsid w:val="001D02A2"/>
    <w:rsid w:val="001D08B6"/>
    <w:rsid w:val="001D0B68"/>
    <w:rsid w:val="001D0C7F"/>
    <w:rsid w:val="001D179B"/>
    <w:rsid w:val="001D1A44"/>
    <w:rsid w:val="001D20C3"/>
    <w:rsid w:val="001D2115"/>
    <w:rsid w:val="001D224A"/>
    <w:rsid w:val="001D22BC"/>
    <w:rsid w:val="001D24D9"/>
    <w:rsid w:val="001D2892"/>
    <w:rsid w:val="001D28B2"/>
    <w:rsid w:val="001D2DE1"/>
    <w:rsid w:val="001D317A"/>
    <w:rsid w:val="001D31FD"/>
    <w:rsid w:val="001D3935"/>
    <w:rsid w:val="001D4BFC"/>
    <w:rsid w:val="001D4FF4"/>
    <w:rsid w:val="001D52D4"/>
    <w:rsid w:val="001D5AFB"/>
    <w:rsid w:val="001D5B97"/>
    <w:rsid w:val="001D613E"/>
    <w:rsid w:val="001D6791"/>
    <w:rsid w:val="001D7034"/>
    <w:rsid w:val="001D713B"/>
    <w:rsid w:val="001D786E"/>
    <w:rsid w:val="001D7F10"/>
    <w:rsid w:val="001E0097"/>
    <w:rsid w:val="001E0AB8"/>
    <w:rsid w:val="001E0AF1"/>
    <w:rsid w:val="001E10ED"/>
    <w:rsid w:val="001E1991"/>
    <w:rsid w:val="001E1E8D"/>
    <w:rsid w:val="001E207F"/>
    <w:rsid w:val="001E2150"/>
    <w:rsid w:val="001E256C"/>
    <w:rsid w:val="001E29E3"/>
    <w:rsid w:val="001E3051"/>
    <w:rsid w:val="001E3307"/>
    <w:rsid w:val="001E3AD7"/>
    <w:rsid w:val="001E3FF0"/>
    <w:rsid w:val="001E403E"/>
    <w:rsid w:val="001E4A03"/>
    <w:rsid w:val="001E4A7E"/>
    <w:rsid w:val="001E50DE"/>
    <w:rsid w:val="001E5704"/>
    <w:rsid w:val="001E57CE"/>
    <w:rsid w:val="001E5A4E"/>
    <w:rsid w:val="001E5CBF"/>
    <w:rsid w:val="001E5EE0"/>
    <w:rsid w:val="001E62EE"/>
    <w:rsid w:val="001E6D1C"/>
    <w:rsid w:val="001E75C2"/>
    <w:rsid w:val="001E7B4A"/>
    <w:rsid w:val="001F059A"/>
    <w:rsid w:val="001F0A40"/>
    <w:rsid w:val="001F0B7E"/>
    <w:rsid w:val="001F1316"/>
    <w:rsid w:val="001F1872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0AF"/>
    <w:rsid w:val="001F55E2"/>
    <w:rsid w:val="001F60C4"/>
    <w:rsid w:val="001F67D6"/>
    <w:rsid w:val="001F68F1"/>
    <w:rsid w:val="001F6AF1"/>
    <w:rsid w:val="001F7E18"/>
    <w:rsid w:val="002006AA"/>
    <w:rsid w:val="002006B6"/>
    <w:rsid w:val="002006ED"/>
    <w:rsid w:val="0020091B"/>
    <w:rsid w:val="002012B7"/>
    <w:rsid w:val="00201590"/>
    <w:rsid w:val="00201DB8"/>
    <w:rsid w:val="0020247F"/>
    <w:rsid w:val="00202588"/>
    <w:rsid w:val="00204373"/>
    <w:rsid w:val="00204393"/>
    <w:rsid w:val="00204439"/>
    <w:rsid w:val="00204555"/>
    <w:rsid w:val="002045D8"/>
    <w:rsid w:val="00204A04"/>
    <w:rsid w:val="00205538"/>
    <w:rsid w:val="0020574F"/>
    <w:rsid w:val="002067B9"/>
    <w:rsid w:val="00206A23"/>
    <w:rsid w:val="00206BE4"/>
    <w:rsid w:val="00206F9E"/>
    <w:rsid w:val="002077E6"/>
    <w:rsid w:val="00207DED"/>
    <w:rsid w:val="002106A7"/>
    <w:rsid w:val="002106FC"/>
    <w:rsid w:val="00210959"/>
    <w:rsid w:val="002109C2"/>
    <w:rsid w:val="00210A7E"/>
    <w:rsid w:val="00210EBF"/>
    <w:rsid w:val="002112F9"/>
    <w:rsid w:val="002114B8"/>
    <w:rsid w:val="00211FF7"/>
    <w:rsid w:val="00212D95"/>
    <w:rsid w:val="00212E5E"/>
    <w:rsid w:val="00213864"/>
    <w:rsid w:val="00214453"/>
    <w:rsid w:val="00214531"/>
    <w:rsid w:val="00214DF4"/>
    <w:rsid w:val="00214EA9"/>
    <w:rsid w:val="002151C5"/>
    <w:rsid w:val="00215589"/>
    <w:rsid w:val="002155A4"/>
    <w:rsid w:val="00215A4B"/>
    <w:rsid w:val="002160BA"/>
    <w:rsid w:val="002166C5"/>
    <w:rsid w:val="00217078"/>
    <w:rsid w:val="002170E3"/>
    <w:rsid w:val="002176F7"/>
    <w:rsid w:val="0021787C"/>
    <w:rsid w:val="00217889"/>
    <w:rsid w:val="00217FC5"/>
    <w:rsid w:val="00220401"/>
    <w:rsid w:val="00220CF2"/>
    <w:rsid w:val="00221628"/>
    <w:rsid w:val="002217E4"/>
    <w:rsid w:val="0022221C"/>
    <w:rsid w:val="002222F6"/>
    <w:rsid w:val="00222349"/>
    <w:rsid w:val="002223E7"/>
    <w:rsid w:val="00222416"/>
    <w:rsid w:val="00222B8A"/>
    <w:rsid w:val="00222DF2"/>
    <w:rsid w:val="002232D3"/>
    <w:rsid w:val="002235FC"/>
    <w:rsid w:val="0022401C"/>
    <w:rsid w:val="002249F5"/>
    <w:rsid w:val="0022571B"/>
    <w:rsid w:val="00225BD5"/>
    <w:rsid w:val="0022604D"/>
    <w:rsid w:val="0022699B"/>
    <w:rsid w:val="00226F4F"/>
    <w:rsid w:val="00227A49"/>
    <w:rsid w:val="002309AA"/>
    <w:rsid w:val="00230F29"/>
    <w:rsid w:val="00231079"/>
    <w:rsid w:val="00231301"/>
    <w:rsid w:val="0023173E"/>
    <w:rsid w:val="00231768"/>
    <w:rsid w:val="00231978"/>
    <w:rsid w:val="00231ECC"/>
    <w:rsid w:val="00231FC2"/>
    <w:rsid w:val="0023215D"/>
    <w:rsid w:val="0023239A"/>
    <w:rsid w:val="002324A6"/>
    <w:rsid w:val="002325F8"/>
    <w:rsid w:val="002329D0"/>
    <w:rsid w:val="00232A09"/>
    <w:rsid w:val="00232C08"/>
    <w:rsid w:val="00232F77"/>
    <w:rsid w:val="00233385"/>
    <w:rsid w:val="00233B0A"/>
    <w:rsid w:val="00234225"/>
    <w:rsid w:val="002355F5"/>
    <w:rsid w:val="00235D7C"/>
    <w:rsid w:val="00236060"/>
    <w:rsid w:val="00236963"/>
    <w:rsid w:val="002369D8"/>
    <w:rsid w:val="0023705E"/>
    <w:rsid w:val="00237143"/>
    <w:rsid w:val="00237369"/>
    <w:rsid w:val="002378D1"/>
    <w:rsid w:val="00237BE2"/>
    <w:rsid w:val="00237EF6"/>
    <w:rsid w:val="002402A4"/>
    <w:rsid w:val="00240610"/>
    <w:rsid w:val="00240676"/>
    <w:rsid w:val="0024081A"/>
    <w:rsid w:val="00240AB7"/>
    <w:rsid w:val="00240C7C"/>
    <w:rsid w:val="0024143C"/>
    <w:rsid w:val="00241A47"/>
    <w:rsid w:val="00241A5B"/>
    <w:rsid w:val="00242785"/>
    <w:rsid w:val="00243056"/>
    <w:rsid w:val="00244518"/>
    <w:rsid w:val="00244C58"/>
    <w:rsid w:val="002453EE"/>
    <w:rsid w:val="002458E5"/>
    <w:rsid w:val="00245FB1"/>
    <w:rsid w:val="00246B9D"/>
    <w:rsid w:val="00246CB5"/>
    <w:rsid w:val="00247146"/>
    <w:rsid w:val="0024785B"/>
    <w:rsid w:val="00247C0F"/>
    <w:rsid w:val="002502EB"/>
    <w:rsid w:val="0025077F"/>
    <w:rsid w:val="00250837"/>
    <w:rsid w:val="002508AA"/>
    <w:rsid w:val="00250A80"/>
    <w:rsid w:val="0025107F"/>
    <w:rsid w:val="0025113B"/>
    <w:rsid w:val="0025116F"/>
    <w:rsid w:val="002511E0"/>
    <w:rsid w:val="002512BB"/>
    <w:rsid w:val="00251641"/>
    <w:rsid w:val="00251749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3C54"/>
    <w:rsid w:val="00254567"/>
    <w:rsid w:val="00254A2A"/>
    <w:rsid w:val="0025547E"/>
    <w:rsid w:val="002562F7"/>
    <w:rsid w:val="0025654C"/>
    <w:rsid w:val="00256835"/>
    <w:rsid w:val="002570B0"/>
    <w:rsid w:val="002570D7"/>
    <w:rsid w:val="00257BBA"/>
    <w:rsid w:val="002607D1"/>
    <w:rsid w:val="00260C95"/>
    <w:rsid w:val="002611D6"/>
    <w:rsid w:val="00261BD4"/>
    <w:rsid w:val="00261C70"/>
    <w:rsid w:val="00261CBC"/>
    <w:rsid w:val="00261F7F"/>
    <w:rsid w:val="00262503"/>
    <w:rsid w:val="002627B3"/>
    <w:rsid w:val="00262CAB"/>
    <w:rsid w:val="002630F9"/>
    <w:rsid w:val="00264166"/>
    <w:rsid w:val="00264325"/>
    <w:rsid w:val="002644E8"/>
    <w:rsid w:val="00264FBD"/>
    <w:rsid w:val="002658A4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2AC"/>
    <w:rsid w:val="00270895"/>
    <w:rsid w:val="00271075"/>
    <w:rsid w:val="00271DED"/>
    <w:rsid w:val="00272C6F"/>
    <w:rsid w:val="00273B7D"/>
    <w:rsid w:val="00273EB5"/>
    <w:rsid w:val="0027403A"/>
    <w:rsid w:val="00274814"/>
    <w:rsid w:val="00274D54"/>
    <w:rsid w:val="00275AEE"/>
    <w:rsid w:val="00275D63"/>
    <w:rsid w:val="00275E33"/>
    <w:rsid w:val="00275E75"/>
    <w:rsid w:val="002761EA"/>
    <w:rsid w:val="0027637D"/>
    <w:rsid w:val="002764E3"/>
    <w:rsid w:val="00276818"/>
    <w:rsid w:val="002772FE"/>
    <w:rsid w:val="00277AFC"/>
    <w:rsid w:val="00277DF9"/>
    <w:rsid w:val="002800D6"/>
    <w:rsid w:val="0028046A"/>
    <w:rsid w:val="00280597"/>
    <w:rsid w:val="00280659"/>
    <w:rsid w:val="002807A7"/>
    <w:rsid w:val="00280A85"/>
    <w:rsid w:val="00280F7F"/>
    <w:rsid w:val="002814C9"/>
    <w:rsid w:val="00281692"/>
    <w:rsid w:val="002817B5"/>
    <w:rsid w:val="00281A23"/>
    <w:rsid w:val="00281B0E"/>
    <w:rsid w:val="002823AA"/>
    <w:rsid w:val="002823E7"/>
    <w:rsid w:val="00282960"/>
    <w:rsid w:val="00282CFC"/>
    <w:rsid w:val="002836A0"/>
    <w:rsid w:val="00283871"/>
    <w:rsid w:val="00283C02"/>
    <w:rsid w:val="00284A05"/>
    <w:rsid w:val="00285561"/>
    <w:rsid w:val="0028562C"/>
    <w:rsid w:val="002856E0"/>
    <w:rsid w:val="00285BE4"/>
    <w:rsid w:val="00285BF1"/>
    <w:rsid w:val="00285D0E"/>
    <w:rsid w:val="002862BB"/>
    <w:rsid w:val="00286609"/>
    <w:rsid w:val="002868F7"/>
    <w:rsid w:val="00286A9A"/>
    <w:rsid w:val="00286D46"/>
    <w:rsid w:val="00287226"/>
    <w:rsid w:val="00287AB8"/>
    <w:rsid w:val="00287B18"/>
    <w:rsid w:val="00287FFA"/>
    <w:rsid w:val="00290084"/>
    <w:rsid w:val="002907C9"/>
    <w:rsid w:val="00290D12"/>
    <w:rsid w:val="0029136A"/>
    <w:rsid w:val="002916CB"/>
    <w:rsid w:val="0029171F"/>
    <w:rsid w:val="0029206C"/>
    <w:rsid w:val="002920A3"/>
    <w:rsid w:val="002920C6"/>
    <w:rsid w:val="002922C7"/>
    <w:rsid w:val="0029272E"/>
    <w:rsid w:val="0029340E"/>
    <w:rsid w:val="0029354F"/>
    <w:rsid w:val="00293606"/>
    <w:rsid w:val="00293AC1"/>
    <w:rsid w:val="00293E31"/>
    <w:rsid w:val="00293FDA"/>
    <w:rsid w:val="00294859"/>
    <w:rsid w:val="00294F03"/>
    <w:rsid w:val="002952C0"/>
    <w:rsid w:val="0029557F"/>
    <w:rsid w:val="00295828"/>
    <w:rsid w:val="00296637"/>
    <w:rsid w:val="0029762B"/>
    <w:rsid w:val="00297B71"/>
    <w:rsid w:val="00297ED4"/>
    <w:rsid w:val="002A0125"/>
    <w:rsid w:val="002A01F1"/>
    <w:rsid w:val="002A0661"/>
    <w:rsid w:val="002A10C3"/>
    <w:rsid w:val="002A1739"/>
    <w:rsid w:val="002A23AC"/>
    <w:rsid w:val="002A30BA"/>
    <w:rsid w:val="002A39A8"/>
    <w:rsid w:val="002A48AE"/>
    <w:rsid w:val="002A4A09"/>
    <w:rsid w:val="002A4B32"/>
    <w:rsid w:val="002A5084"/>
    <w:rsid w:val="002A562A"/>
    <w:rsid w:val="002A5E1B"/>
    <w:rsid w:val="002A5E3D"/>
    <w:rsid w:val="002A62A9"/>
    <w:rsid w:val="002A7BB6"/>
    <w:rsid w:val="002B0028"/>
    <w:rsid w:val="002B02A3"/>
    <w:rsid w:val="002B0A70"/>
    <w:rsid w:val="002B0D15"/>
    <w:rsid w:val="002B13C6"/>
    <w:rsid w:val="002B1DDB"/>
    <w:rsid w:val="002B25D2"/>
    <w:rsid w:val="002B26C9"/>
    <w:rsid w:val="002B2BA1"/>
    <w:rsid w:val="002B2BA3"/>
    <w:rsid w:val="002B2CC2"/>
    <w:rsid w:val="002B3B7E"/>
    <w:rsid w:val="002B3C43"/>
    <w:rsid w:val="002B3CAF"/>
    <w:rsid w:val="002B3E2F"/>
    <w:rsid w:val="002B4203"/>
    <w:rsid w:val="002B4D76"/>
    <w:rsid w:val="002B50AE"/>
    <w:rsid w:val="002B6066"/>
    <w:rsid w:val="002B6364"/>
    <w:rsid w:val="002B67DD"/>
    <w:rsid w:val="002B6AC7"/>
    <w:rsid w:val="002B6E53"/>
    <w:rsid w:val="002B6E86"/>
    <w:rsid w:val="002B7A2C"/>
    <w:rsid w:val="002B7A90"/>
    <w:rsid w:val="002C079F"/>
    <w:rsid w:val="002C0AB9"/>
    <w:rsid w:val="002C0E92"/>
    <w:rsid w:val="002C0F4F"/>
    <w:rsid w:val="002C12C7"/>
    <w:rsid w:val="002C1692"/>
    <w:rsid w:val="002C1BEB"/>
    <w:rsid w:val="002C1C9B"/>
    <w:rsid w:val="002C218F"/>
    <w:rsid w:val="002C2FDF"/>
    <w:rsid w:val="002C3176"/>
    <w:rsid w:val="002C3245"/>
    <w:rsid w:val="002C39A9"/>
    <w:rsid w:val="002C3B0B"/>
    <w:rsid w:val="002C3F74"/>
    <w:rsid w:val="002C441F"/>
    <w:rsid w:val="002C5299"/>
    <w:rsid w:val="002C54D1"/>
    <w:rsid w:val="002C6014"/>
    <w:rsid w:val="002C607E"/>
    <w:rsid w:val="002C629B"/>
    <w:rsid w:val="002C6307"/>
    <w:rsid w:val="002C64BB"/>
    <w:rsid w:val="002C6687"/>
    <w:rsid w:val="002C6706"/>
    <w:rsid w:val="002C67B0"/>
    <w:rsid w:val="002C68C5"/>
    <w:rsid w:val="002C763E"/>
    <w:rsid w:val="002D05D0"/>
    <w:rsid w:val="002D0B85"/>
    <w:rsid w:val="002D0D56"/>
    <w:rsid w:val="002D1513"/>
    <w:rsid w:val="002D18BA"/>
    <w:rsid w:val="002D1E3A"/>
    <w:rsid w:val="002D1E56"/>
    <w:rsid w:val="002D229C"/>
    <w:rsid w:val="002D237D"/>
    <w:rsid w:val="002D249C"/>
    <w:rsid w:val="002D24EB"/>
    <w:rsid w:val="002D2762"/>
    <w:rsid w:val="002D32F6"/>
    <w:rsid w:val="002D3386"/>
    <w:rsid w:val="002D340A"/>
    <w:rsid w:val="002D38EC"/>
    <w:rsid w:val="002D3948"/>
    <w:rsid w:val="002D3ECC"/>
    <w:rsid w:val="002D41C1"/>
    <w:rsid w:val="002D4DBC"/>
    <w:rsid w:val="002D4DE6"/>
    <w:rsid w:val="002D5762"/>
    <w:rsid w:val="002D5CB3"/>
    <w:rsid w:val="002D5F0C"/>
    <w:rsid w:val="002D5FC2"/>
    <w:rsid w:val="002D697C"/>
    <w:rsid w:val="002D6C6C"/>
    <w:rsid w:val="002D6FC8"/>
    <w:rsid w:val="002D6FE4"/>
    <w:rsid w:val="002D74F7"/>
    <w:rsid w:val="002D7D6D"/>
    <w:rsid w:val="002E0C59"/>
    <w:rsid w:val="002E174D"/>
    <w:rsid w:val="002E1C5E"/>
    <w:rsid w:val="002E2159"/>
    <w:rsid w:val="002E227F"/>
    <w:rsid w:val="002E2374"/>
    <w:rsid w:val="002E2777"/>
    <w:rsid w:val="002E2BCF"/>
    <w:rsid w:val="002E2DA2"/>
    <w:rsid w:val="002E2F3C"/>
    <w:rsid w:val="002E3737"/>
    <w:rsid w:val="002E3B86"/>
    <w:rsid w:val="002E45C7"/>
    <w:rsid w:val="002E4AFB"/>
    <w:rsid w:val="002E4D19"/>
    <w:rsid w:val="002E5088"/>
    <w:rsid w:val="002E588E"/>
    <w:rsid w:val="002E769A"/>
    <w:rsid w:val="002E7790"/>
    <w:rsid w:val="002E7B7A"/>
    <w:rsid w:val="002E7C81"/>
    <w:rsid w:val="002F0467"/>
    <w:rsid w:val="002F053E"/>
    <w:rsid w:val="002F0AD5"/>
    <w:rsid w:val="002F0CB3"/>
    <w:rsid w:val="002F0E89"/>
    <w:rsid w:val="002F16F5"/>
    <w:rsid w:val="002F17AE"/>
    <w:rsid w:val="002F1A56"/>
    <w:rsid w:val="002F1DD4"/>
    <w:rsid w:val="002F238A"/>
    <w:rsid w:val="002F2A72"/>
    <w:rsid w:val="002F3036"/>
    <w:rsid w:val="002F34B5"/>
    <w:rsid w:val="002F36B7"/>
    <w:rsid w:val="002F3722"/>
    <w:rsid w:val="002F3952"/>
    <w:rsid w:val="002F3A9A"/>
    <w:rsid w:val="002F42D6"/>
    <w:rsid w:val="002F4430"/>
    <w:rsid w:val="002F452E"/>
    <w:rsid w:val="002F4576"/>
    <w:rsid w:val="002F4918"/>
    <w:rsid w:val="002F4EE2"/>
    <w:rsid w:val="002F55EC"/>
    <w:rsid w:val="002F5A7D"/>
    <w:rsid w:val="002F6216"/>
    <w:rsid w:val="002F65A8"/>
    <w:rsid w:val="002F676C"/>
    <w:rsid w:val="002F6B14"/>
    <w:rsid w:val="002F77A6"/>
    <w:rsid w:val="002F7D7A"/>
    <w:rsid w:val="002F7D89"/>
    <w:rsid w:val="002F7D8C"/>
    <w:rsid w:val="00300827"/>
    <w:rsid w:val="00300D56"/>
    <w:rsid w:val="003011B9"/>
    <w:rsid w:val="00301776"/>
    <w:rsid w:val="003017B5"/>
    <w:rsid w:val="00302264"/>
    <w:rsid w:val="0030246A"/>
    <w:rsid w:val="00302D28"/>
    <w:rsid w:val="003033E7"/>
    <w:rsid w:val="003033FE"/>
    <w:rsid w:val="00303817"/>
    <w:rsid w:val="00304233"/>
    <w:rsid w:val="003042CE"/>
    <w:rsid w:val="00304497"/>
    <w:rsid w:val="003045A0"/>
    <w:rsid w:val="003045FF"/>
    <w:rsid w:val="0030489C"/>
    <w:rsid w:val="00305102"/>
    <w:rsid w:val="00305F1E"/>
    <w:rsid w:val="003065EF"/>
    <w:rsid w:val="00306616"/>
    <w:rsid w:val="003068F1"/>
    <w:rsid w:val="003068F9"/>
    <w:rsid w:val="00306AED"/>
    <w:rsid w:val="003070B2"/>
    <w:rsid w:val="00307149"/>
    <w:rsid w:val="00310491"/>
    <w:rsid w:val="00310953"/>
    <w:rsid w:val="00310991"/>
    <w:rsid w:val="00311DD3"/>
    <w:rsid w:val="00311F7E"/>
    <w:rsid w:val="00312336"/>
    <w:rsid w:val="00312B87"/>
    <w:rsid w:val="00312F3D"/>
    <w:rsid w:val="00312FC0"/>
    <w:rsid w:val="0031394B"/>
    <w:rsid w:val="00314A40"/>
    <w:rsid w:val="00315104"/>
    <w:rsid w:val="00315425"/>
    <w:rsid w:val="0031559E"/>
    <w:rsid w:val="0031577E"/>
    <w:rsid w:val="00315BDC"/>
    <w:rsid w:val="00316867"/>
    <w:rsid w:val="00316DED"/>
    <w:rsid w:val="00317908"/>
    <w:rsid w:val="00317A0B"/>
    <w:rsid w:val="0032089B"/>
    <w:rsid w:val="003210F6"/>
    <w:rsid w:val="0032134E"/>
    <w:rsid w:val="00321662"/>
    <w:rsid w:val="00321933"/>
    <w:rsid w:val="003219CE"/>
    <w:rsid w:val="00321E5B"/>
    <w:rsid w:val="003224C3"/>
    <w:rsid w:val="0032299C"/>
    <w:rsid w:val="00322C8E"/>
    <w:rsid w:val="00322D22"/>
    <w:rsid w:val="003230CE"/>
    <w:rsid w:val="003239A5"/>
    <w:rsid w:val="00323A07"/>
    <w:rsid w:val="00323FA3"/>
    <w:rsid w:val="00324251"/>
    <w:rsid w:val="00324831"/>
    <w:rsid w:val="003251FB"/>
    <w:rsid w:val="003258C0"/>
    <w:rsid w:val="00325B5A"/>
    <w:rsid w:val="00325B8A"/>
    <w:rsid w:val="00325D6D"/>
    <w:rsid w:val="00325FD2"/>
    <w:rsid w:val="003261EB"/>
    <w:rsid w:val="00326729"/>
    <w:rsid w:val="003268B0"/>
    <w:rsid w:val="00326AA6"/>
    <w:rsid w:val="00326B3A"/>
    <w:rsid w:val="00326E97"/>
    <w:rsid w:val="0032723D"/>
    <w:rsid w:val="003272A9"/>
    <w:rsid w:val="003277EE"/>
    <w:rsid w:val="00327D60"/>
    <w:rsid w:val="00327D79"/>
    <w:rsid w:val="00327E89"/>
    <w:rsid w:val="00327FC7"/>
    <w:rsid w:val="003306EC"/>
    <w:rsid w:val="00331A69"/>
    <w:rsid w:val="00332624"/>
    <w:rsid w:val="003328C2"/>
    <w:rsid w:val="00332A5E"/>
    <w:rsid w:val="003333EF"/>
    <w:rsid w:val="00334B0E"/>
    <w:rsid w:val="0033596B"/>
    <w:rsid w:val="003359A2"/>
    <w:rsid w:val="00335B5A"/>
    <w:rsid w:val="00335C44"/>
    <w:rsid w:val="0033633F"/>
    <w:rsid w:val="003364C4"/>
    <w:rsid w:val="003375F8"/>
    <w:rsid w:val="0033783D"/>
    <w:rsid w:val="00337910"/>
    <w:rsid w:val="00340DEA"/>
    <w:rsid w:val="00341292"/>
    <w:rsid w:val="00341516"/>
    <w:rsid w:val="00341710"/>
    <w:rsid w:val="003418C8"/>
    <w:rsid w:val="00341B6D"/>
    <w:rsid w:val="00341E3A"/>
    <w:rsid w:val="00342816"/>
    <w:rsid w:val="00342EFA"/>
    <w:rsid w:val="0034301A"/>
    <w:rsid w:val="00343872"/>
    <w:rsid w:val="00343A0D"/>
    <w:rsid w:val="00343E47"/>
    <w:rsid w:val="003448AA"/>
    <w:rsid w:val="00344B9F"/>
    <w:rsid w:val="0034561A"/>
    <w:rsid w:val="00345BC9"/>
    <w:rsid w:val="00345F33"/>
    <w:rsid w:val="00346375"/>
    <w:rsid w:val="003464A0"/>
    <w:rsid w:val="00346A77"/>
    <w:rsid w:val="00346CE3"/>
    <w:rsid w:val="00347CD5"/>
    <w:rsid w:val="00347E81"/>
    <w:rsid w:val="00347E94"/>
    <w:rsid w:val="00347F9C"/>
    <w:rsid w:val="003504CD"/>
    <w:rsid w:val="003507A7"/>
    <w:rsid w:val="003509DE"/>
    <w:rsid w:val="00350A9F"/>
    <w:rsid w:val="00350C22"/>
    <w:rsid w:val="00350C5F"/>
    <w:rsid w:val="00350CCC"/>
    <w:rsid w:val="00351035"/>
    <w:rsid w:val="00351161"/>
    <w:rsid w:val="00351280"/>
    <w:rsid w:val="003512F0"/>
    <w:rsid w:val="0035154E"/>
    <w:rsid w:val="003516AD"/>
    <w:rsid w:val="003517CE"/>
    <w:rsid w:val="00351F76"/>
    <w:rsid w:val="003521D5"/>
    <w:rsid w:val="00352D96"/>
    <w:rsid w:val="00353213"/>
    <w:rsid w:val="00354135"/>
    <w:rsid w:val="00354423"/>
    <w:rsid w:val="00354EAE"/>
    <w:rsid w:val="00355219"/>
    <w:rsid w:val="00355B18"/>
    <w:rsid w:val="00355CB2"/>
    <w:rsid w:val="00356071"/>
    <w:rsid w:val="003562AC"/>
    <w:rsid w:val="003564B1"/>
    <w:rsid w:val="00356587"/>
    <w:rsid w:val="00356888"/>
    <w:rsid w:val="003569DA"/>
    <w:rsid w:val="003569E8"/>
    <w:rsid w:val="0035782B"/>
    <w:rsid w:val="00357894"/>
    <w:rsid w:val="003578E9"/>
    <w:rsid w:val="00357AC1"/>
    <w:rsid w:val="00357C98"/>
    <w:rsid w:val="00360280"/>
    <w:rsid w:val="00360477"/>
    <w:rsid w:val="0036072A"/>
    <w:rsid w:val="0036075C"/>
    <w:rsid w:val="0036087F"/>
    <w:rsid w:val="00360B87"/>
    <w:rsid w:val="003620F4"/>
    <w:rsid w:val="00362568"/>
    <w:rsid w:val="0036262F"/>
    <w:rsid w:val="003628A5"/>
    <w:rsid w:val="00363255"/>
    <w:rsid w:val="00363944"/>
    <w:rsid w:val="003642A6"/>
    <w:rsid w:val="00364D2B"/>
    <w:rsid w:val="00364FA9"/>
    <w:rsid w:val="00365115"/>
    <w:rsid w:val="00365531"/>
    <w:rsid w:val="003655B7"/>
    <w:rsid w:val="00366EFA"/>
    <w:rsid w:val="003673F5"/>
    <w:rsid w:val="0036762D"/>
    <w:rsid w:val="00367693"/>
    <w:rsid w:val="00367A09"/>
    <w:rsid w:val="00370128"/>
    <w:rsid w:val="003702AC"/>
    <w:rsid w:val="00370BBE"/>
    <w:rsid w:val="00370CB4"/>
    <w:rsid w:val="00371BC0"/>
    <w:rsid w:val="00372334"/>
    <w:rsid w:val="00372503"/>
    <w:rsid w:val="00372BDA"/>
    <w:rsid w:val="00372C6C"/>
    <w:rsid w:val="00372D09"/>
    <w:rsid w:val="003738EE"/>
    <w:rsid w:val="00373F54"/>
    <w:rsid w:val="0037408B"/>
    <w:rsid w:val="003748F1"/>
    <w:rsid w:val="003753E6"/>
    <w:rsid w:val="00375D75"/>
    <w:rsid w:val="00375FAD"/>
    <w:rsid w:val="003762BE"/>
    <w:rsid w:val="00376612"/>
    <w:rsid w:val="00376743"/>
    <w:rsid w:val="003767F1"/>
    <w:rsid w:val="00377147"/>
    <w:rsid w:val="003774AC"/>
    <w:rsid w:val="00377E94"/>
    <w:rsid w:val="003801A3"/>
    <w:rsid w:val="00380742"/>
    <w:rsid w:val="00381230"/>
    <w:rsid w:val="003812B9"/>
    <w:rsid w:val="00381697"/>
    <w:rsid w:val="0038197F"/>
    <w:rsid w:val="00381C31"/>
    <w:rsid w:val="00381D82"/>
    <w:rsid w:val="00381EBD"/>
    <w:rsid w:val="00381EF6"/>
    <w:rsid w:val="003822F8"/>
    <w:rsid w:val="00384B50"/>
    <w:rsid w:val="0038545E"/>
    <w:rsid w:val="00385A57"/>
    <w:rsid w:val="00385B18"/>
    <w:rsid w:val="003862D2"/>
    <w:rsid w:val="00387582"/>
    <w:rsid w:val="0038765C"/>
    <w:rsid w:val="003877F0"/>
    <w:rsid w:val="00387978"/>
    <w:rsid w:val="003879D0"/>
    <w:rsid w:val="00387A9D"/>
    <w:rsid w:val="00387F66"/>
    <w:rsid w:val="00390039"/>
    <w:rsid w:val="003902FC"/>
    <w:rsid w:val="0039052E"/>
    <w:rsid w:val="00391D1D"/>
    <w:rsid w:val="00392068"/>
    <w:rsid w:val="003929AC"/>
    <w:rsid w:val="00392A7E"/>
    <w:rsid w:val="00392A8A"/>
    <w:rsid w:val="00392D0B"/>
    <w:rsid w:val="00392F56"/>
    <w:rsid w:val="0039314D"/>
    <w:rsid w:val="00393876"/>
    <w:rsid w:val="003939FE"/>
    <w:rsid w:val="00393E04"/>
    <w:rsid w:val="00393E58"/>
    <w:rsid w:val="00394339"/>
    <w:rsid w:val="003947D5"/>
    <w:rsid w:val="00394F85"/>
    <w:rsid w:val="00395251"/>
    <w:rsid w:val="00395334"/>
    <w:rsid w:val="00395390"/>
    <w:rsid w:val="0039542B"/>
    <w:rsid w:val="003955B3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454"/>
    <w:rsid w:val="003A0575"/>
    <w:rsid w:val="003A0807"/>
    <w:rsid w:val="003A0A6B"/>
    <w:rsid w:val="003A0BA0"/>
    <w:rsid w:val="003A0F72"/>
    <w:rsid w:val="003A13D7"/>
    <w:rsid w:val="003A1F83"/>
    <w:rsid w:val="003A2371"/>
    <w:rsid w:val="003A2958"/>
    <w:rsid w:val="003A2A45"/>
    <w:rsid w:val="003A2AD1"/>
    <w:rsid w:val="003A2EA9"/>
    <w:rsid w:val="003A30C0"/>
    <w:rsid w:val="003A3101"/>
    <w:rsid w:val="003A316C"/>
    <w:rsid w:val="003A36D6"/>
    <w:rsid w:val="003A37CA"/>
    <w:rsid w:val="003A37F9"/>
    <w:rsid w:val="003A3CC8"/>
    <w:rsid w:val="003A3E44"/>
    <w:rsid w:val="003A4468"/>
    <w:rsid w:val="003A47EE"/>
    <w:rsid w:val="003A481E"/>
    <w:rsid w:val="003A54E6"/>
    <w:rsid w:val="003A55A2"/>
    <w:rsid w:val="003A5D25"/>
    <w:rsid w:val="003A62AA"/>
    <w:rsid w:val="003A6EF5"/>
    <w:rsid w:val="003A725E"/>
    <w:rsid w:val="003A7481"/>
    <w:rsid w:val="003A7793"/>
    <w:rsid w:val="003B0793"/>
    <w:rsid w:val="003B07F7"/>
    <w:rsid w:val="003B0819"/>
    <w:rsid w:val="003B0971"/>
    <w:rsid w:val="003B0EEF"/>
    <w:rsid w:val="003B1874"/>
    <w:rsid w:val="003B1CAB"/>
    <w:rsid w:val="003B2F35"/>
    <w:rsid w:val="003B3025"/>
    <w:rsid w:val="003B3257"/>
    <w:rsid w:val="003B32A1"/>
    <w:rsid w:val="003B3479"/>
    <w:rsid w:val="003B3BD7"/>
    <w:rsid w:val="003B3C22"/>
    <w:rsid w:val="003B3E37"/>
    <w:rsid w:val="003B4158"/>
    <w:rsid w:val="003B4161"/>
    <w:rsid w:val="003B4706"/>
    <w:rsid w:val="003B4A04"/>
    <w:rsid w:val="003B4CE1"/>
    <w:rsid w:val="003B56B2"/>
    <w:rsid w:val="003B5FED"/>
    <w:rsid w:val="003B610A"/>
    <w:rsid w:val="003B63A5"/>
    <w:rsid w:val="003B6940"/>
    <w:rsid w:val="003B7AFB"/>
    <w:rsid w:val="003B7E19"/>
    <w:rsid w:val="003B7F57"/>
    <w:rsid w:val="003C00F5"/>
    <w:rsid w:val="003C01E4"/>
    <w:rsid w:val="003C03C6"/>
    <w:rsid w:val="003C0462"/>
    <w:rsid w:val="003C0782"/>
    <w:rsid w:val="003C0821"/>
    <w:rsid w:val="003C0829"/>
    <w:rsid w:val="003C100E"/>
    <w:rsid w:val="003C10CB"/>
    <w:rsid w:val="003C1A8D"/>
    <w:rsid w:val="003C23CE"/>
    <w:rsid w:val="003C2864"/>
    <w:rsid w:val="003C2A6B"/>
    <w:rsid w:val="003C2F45"/>
    <w:rsid w:val="003C32F8"/>
    <w:rsid w:val="003C390D"/>
    <w:rsid w:val="003C3FBA"/>
    <w:rsid w:val="003C4076"/>
    <w:rsid w:val="003C40D8"/>
    <w:rsid w:val="003C4641"/>
    <w:rsid w:val="003C48B6"/>
    <w:rsid w:val="003C49BA"/>
    <w:rsid w:val="003C4ACD"/>
    <w:rsid w:val="003C4B0A"/>
    <w:rsid w:val="003C5380"/>
    <w:rsid w:val="003C591D"/>
    <w:rsid w:val="003C5AFD"/>
    <w:rsid w:val="003C5F87"/>
    <w:rsid w:val="003C6719"/>
    <w:rsid w:val="003C6A11"/>
    <w:rsid w:val="003C6AF3"/>
    <w:rsid w:val="003C72D4"/>
    <w:rsid w:val="003C7E2A"/>
    <w:rsid w:val="003D0AC1"/>
    <w:rsid w:val="003D0C3C"/>
    <w:rsid w:val="003D0F16"/>
    <w:rsid w:val="003D1942"/>
    <w:rsid w:val="003D1C84"/>
    <w:rsid w:val="003D21A0"/>
    <w:rsid w:val="003D246A"/>
    <w:rsid w:val="003D3226"/>
    <w:rsid w:val="003D3560"/>
    <w:rsid w:val="003D36B5"/>
    <w:rsid w:val="003D439D"/>
    <w:rsid w:val="003D4B3F"/>
    <w:rsid w:val="003D4E1E"/>
    <w:rsid w:val="003D4F58"/>
    <w:rsid w:val="003D4F83"/>
    <w:rsid w:val="003D5CFE"/>
    <w:rsid w:val="003D69BF"/>
    <w:rsid w:val="003D6DBB"/>
    <w:rsid w:val="003D7615"/>
    <w:rsid w:val="003D76C0"/>
    <w:rsid w:val="003D76C4"/>
    <w:rsid w:val="003D7C5E"/>
    <w:rsid w:val="003E0061"/>
    <w:rsid w:val="003E03ED"/>
    <w:rsid w:val="003E167C"/>
    <w:rsid w:val="003E1755"/>
    <w:rsid w:val="003E1E3E"/>
    <w:rsid w:val="003E1FD5"/>
    <w:rsid w:val="003E2028"/>
    <w:rsid w:val="003E325D"/>
    <w:rsid w:val="003E32E0"/>
    <w:rsid w:val="003E3471"/>
    <w:rsid w:val="003E3875"/>
    <w:rsid w:val="003E404F"/>
    <w:rsid w:val="003E41EC"/>
    <w:rsid w:val="003E4538"/>
    <w:rsid w:val="003E456E"/>
    <w:rsid w:val="003E456F"/>
    <w:rsid w:val="003E4700"/>
    <w:rsid w:val="003E488D"/>
    <w:rsid w:val="003E48C2"/>
    <w:rsid w:val="003E4978"/>
    <w:rsid w:val="003E4D31"/>
    <w:rsid w:val="003E4D5C"/>
    <w:rsid w:val="003E5370"/>
    <w:rsid w:val="003E57C8"/>
    <w:rsid w:val="003E61C8"/>
    <w:rsid w:val="003E62F2"/>
    <w:rsid w:val="003E67B8"/>
    <w:rsid w:val="003E74BC"/>
    <w:rsid w:val="003E7A72"/>
    <w:rsid w:val="003F0102"/>
    <w:rsid w:val="003F0407"/>
    <w:rsid w:val="003F0AFA"/>
    <w:rsid w:val="003F0BF2"/>
    <w:rsid w:val="003F14CC"/>
    <w:rsid w:val="003F1676"/>
    <w:rsid w:val="003F190A"/>
    <w:rsid w:val="003F22CF"/>
    <w:rsid w:val="003F3042"/>
    <w:rsid w:val="003F3090"/>
    <w:rsid w:val="003F354A"/>
    <w:rsid w:val="003F35B9"/>
    <w:rsid w:val="003F3AC0"/>
    <w:rsid w:val="003F3EDB"/>
    <w:rsid w:val="003F408C"/>
    <w:rsid w:val="003F46E6"/>
    <w:rsid w:val="003F48BD"/>
    <w:rsid w:val="003F4F3B"/>
    <w:rsid w:val="003F5227"/>
    <w:rsid w:val="003F56FA"/>
    <w:rsid w:val="003F58A5"/>
    <w:rsid w:val="003F5E92"/>
    <w:rsid w:val="003F5F51"/>
    <w:rsid w:val="003F64E7"/>
    <w:rsid w:val="003F75E1"/>
    <w:rsid w:val="003F7653"/>
    <w:rsid w:val="003F7727"/>
    <w:rsid w:val="003F7748"/>
    <w:rsid w:val="003F7CEC"/>
    <w:rsid w:val="003F7D5D"/>
    <w:rsid w:val="003F7E6B"/>
    <w:rsid w:val="004001D9"/>
    <w:rsid w:val="004001F7"/>
    <w:rsid w:val="00400921"/>
    <w:rsid w:val="00401C8B"/>
    <w:rsid w:val="00401E60"/>
    <w:rsid w:val="004020BD"/>
    <w:rsid w:val="00402458"/>
    <w:rsid w:val="00402477"/>
    <w:rsid w:val="00402544"/>
    <w:rsid w:val="00402F11"/>
    <w:rsid w:val="004030A2"/>
    <w:rsid w:val="004032A2"/>
    <w:rsid w:val="0040334A"/>
    <w:rsid w:val="0040357C"/>
    <w:rsid w:val="00403652"/>
    <w:rsid w:val="00403940"/>
    <w:rsid w:val="004047DD"/>
    <w:rsid w:val="0040539F"/>
    <w:rsid w:val="0040576B"/>
    <w:rsid w:val="00405819"/>
    <w:rsid w:val="00405F2C"/>
    <w:rsid w:val="0040729C"/>
    <w:rsid w:val="0040730F"/>
    <w:rsid w:val="00407752"/>
    <w:rsid w:val="00407CA6"/>
    <w:rsid w:val="004105A2"/>
    <w:rsid w:val="0041079F"/>
    <w:rsid w:val="00411601"/>
    <w:rsid w:val="00411B90"/>
    <w:rsid w:val="00411EE2"/>
    <w:rsid w:val="00412087"/>
    <w:rsid w:val="0041227C"/>
    <w:rsid w:val="00412907"/>
    <w:rsid w:val="004129FF"/>
    <w:rsid w:val="00412EF4"/>
    <w:rsid w:val="00413249"/>
    <w:rsid w:val="00414330"/>
    <w:rsid w:val="004146D3"/>
    <w:rsid w:val="00415548"/>
    <w:rsid w:val="00415561"/>
    <w:rsid w:val="00415C50"/>
    <w:rsid w:val="00415DAC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336"/>
    <w:rsid w:val="00420469"/>
    <w:rsid w:val="00420A08"/>
    <w:rsid w:val="00420CE8"/>
    <w:rsid w:val="004218B2"/>
    <w:rsid w:val="00421AD7"/>
    <w:rsid w:val="00421E68"/>
    <w:rsid w:val="00421FB7"/>
    <w:rsid w:val="004222F1"/>
    <w:rsid w:val="004227D4"/>
    <w:rsid w:val="004227ED"/>
    <w:rsid w:val="00422AB8"/>
    <w:rsid w:val="00422AFB"/>
    <w:rsid w:val="00422D12"/>
    <w:rsid w:val="00422E7C"/>
    <w:rsid w:val="00423EA7"/>
    <w:rsid w:val="004241B9"/>
    <w:rsid w:val="004244A7"/>
    <w:rsid w:val="004246D7"/>
    <w:rsid w:val="00424EEF"/>
    <w:rsid w:val="00425996"/>
    <w:rsid w:val="00425E67"/>
    <w:rsid w:val="00426228"/>
    <w:rsid w:val="00426431"/>
    <w:rsid w:val="004264DE"/>
    <w:rsid w:val="00426C2C"/>
    <w:rsid w:val="00426F57"/>
    <w:rsid w:val="00426FFB"/>
    <w:rsid w:val="004270C4"/>
    <w:rsid w:val="0042740D"/>
    <w:rsid w:val="00427B4B"/>
    <w:rsid w:val="00427DC6"/>
    <w:rsid w:val="0043038A"/>
    <w:rsid w:val="004305FF"/>
    <w:rsid w:val="00430F6E"/>
    <w:rsid w:val="004312B4"/>
    <w:rsid w:val="0043173E"/>
    <w:rsid w:val="004317C3"/>
    <w:rsid w:val="00431EB3"/>
    <w:rsid w:val="00431EDC"/>
    <w:rsid w:val="00431FF2"/>
    <w:rsid w:val="00432A7E"/>
    <w:rsid w:val="00432D66"/>
    <w:rsid w:val="0043346D"/>
    <w:rsid w:val="00433A07"/>
    <w:rsid w:val="0043410F"/>
    <w:rsid w:val="00434DB7"/>
    <w:rsid w:val="00435FE0"/>
    <w:rsid w:val="0043602E"/>
    <w:rsid w:val="00436D93"/>
    <w:rsid w:val="00436EBC"/>
    <w:rsid w:val="00436F1C"/>
    <w:rsid w:val="00436FB6"/>
    <w:rsid w:val="00437127"/>
    <w:rsid w:val="004372E6"/>
    <w:rsid w:val="004374C5"/>
    <w:rsid w:val="00437747"/>
    <w:rsid w:val="00437D73"/>
    <w:rsid w:val="00437ED2"/>
    <w:rsid w:val="00437ED6"/>
    <w:rsid w:val="0044075A"/>
    <w:rsid w:val="00440BF3"/>
    <w:rsid w:val="00440EED"/>
    <w:rsid w:val="00440F27"/>
    <w:rsid w:val="00441120"/>
    <w:rsid w:val="004413A0"/>
    <w:rsid w:val="0044161A"/>
    <w:rsid w:val="004418E0"/>
    <w:rsid w:val="0044195B"/>
    <w:rsid w:val="00441A0E"/>
    <w:rsid w:val="00441A28"/>
    <w:rsid w:val="00441BD0"/>
    <w:rsid w:val="00441C84"/>
    <w:rsid w:val="00441E43"/>
    <w:rsid w:val="004421A0"/>
    <w:rsid w:val="004421DD"/>
    <w:rsid w:val="0044241B"/>
    <w:rsid w:val="0044254C"/>
    <w:rsid w:val="00442FC3"/>
    <w:rsid w:val="00442FF8"/>
    <w:rsid w:val="00443754"/>
    <w:rsid w:val="00443925"/>
    <w:rsid w:val="00443BA3"/>
    <w:rsid w:val="00443EC7"/>
    <w:rsid w:val="00443F15"/>
    <w:rsid w:val="00444406"/>
    <w:rsid w:val="00444A44"/>
    <w:rsid w:val="00445132"/>
    <w:rsid w:val="004459DB"/>
    <w:rsid w:val="0044604E"/>
    <w:rsid w:val="004466DE"/>
    <w:rsid w:val="00446B0F"/>
    <w:rsid w:val="004470A4"/>
    <w:rsid w:val="00447202"/>
    <w:rsid w:val="00447792"/>
    <w:rsid w:val="00447985"/>
    <w:rsid w:val="00447F5D"/>
    <w:rsid w:val="00450477"/>
    <w:rsid w:val="00450652"/>
    <w:rsid w:val="00450FD2"/>
    <w:rsid w:val="004514CE"/>
    <w:rsid w:val="00451ADB"/>
    <w:rsid w:val="00452318"/>
    <w:rsid w:val="00452A3F"/>
    <w:rsid w:val="0045342C"/>
    <w:rsid w:val="00453F56"/>
    <w:rsid w:val="0045430B"/>
    <w:rsid w:val="004544E3"/>
    <w:rsid w:val="00454976"/>
    <w:rsid w:val="00454C1A"/>
    <w:rsid w:val="00455088"/>
    <w:rsid w:val="00455960"/>
    <w:rsid w:val="00455D90"/>
    <w:rsid w:val="00455E5D"/>
    <w:rsid w:val="00455F95"/>
    <w:rsid w:val="004560B7"/>
    <w:rsid w:val="00456A41"/>
    <w:rsid w:val="00456F43"/>
    <w:rsid w:val="004571EA"/>
    <w:rsid w:val="00457C10"/>
    <w:rsid w:val="00457C23"/>
    <w:rsid w:val="00457DF6"/>
    <w:rsid w:val="0046009D"/>
    <w:rsid w:val="00460BF3"/>
    <w:rsid w:val="00461DF4"/>
    <w:rsid w:val="004621A6"/>
    <w:rsid w:val="00462715"/>
    <w:rsid w:val="00462B4A"/>
    <w:rsid w:val="00462CDE"/>
    <w:rsid w:val="00462E19"/>
    <w:rsid w:val="004643B2"/>
    <w:rsid w:val="00464461"/>
    <w:rsid w:val="00464932"/>
    <w:rsid w:val="00464C41"/>
    <w:rsid w:val="00464CF5"/>
    <w:rsid w:val="00465158"/>
    <w:rsid w:val="004656DD"/>
    <w:rsid w:val="00465B79"/>
    <w:rsid w:val="00466485"/>
    <w:rsid w:val="00466887"/>
    <w:rsid w:val="00466AD1"/>
    <w:rsid w:val="00466C5A"/>
    <w:rsid w:val="004671AE"/>
    <w:rsid w:val="00470A15"/>
    <w:rsid w:val="0047138C"/>
    <w:rsid w:val="004715BD"/>
    <w:rsid w:val="00471648"/>
    <w:rsid w:val="0047165B"/>
    <w:rsid w:val="004716EB"/>
    <w:rsid w:val="004717EA"/>
    <w:rsid w:val="0047246C"/>
    <w:rsid w:val="00472F69"/>
    <w:rsid w:val="00473BFB"/>
    <w:rsid w:val="0047442B"/>
    <w:rsid w:val="00474886"/>
    <w:rsid w:val="00474A87"/>
    <w:rsid w:val="00474E8E"/>
    <w:rsid w:val="004751E2"/>
    <w:rsid w:val="004752A8"/>
    <w:rsid w:val="004753EB"/>
    <w:rsid w:val="004754C2"/>
    <w:rsid w:val="00475D39"/>
    <w:rsid w:val="004764C4"/>
    <w:rsid w:val="00476908"/>
    <w:rsid w:val="004769F4"/>
    <w:rsid w:val="00476AE3"/>
    <w:rsid w:val="00476DE5"/>
    <w:rsid w:val="00476E30"/>
    <w:rsid w:val="00476FC9"/>
    <w:rsid w:val="00477009"/>
    <w:rsid w:val="00477023"/>
    <w:rsid w:val="004770BB"/>
    <w:rsid w:val="00477127"/>
    <w:rsid w:val="00477251"/>
    <w:rsid w:val="0047725F"/>
    <w:rsid w:val="00477823"/>
    <w:rsid w:val="00477986"/>
    <w:rsid w:val="0047798F"/>
    <w:rsid w:val="00477D5E"/>
    <w:rsid w:val="00480012"/>
    <w:rsid w:val="004802DF"/>
    <w:rsid w:val="004807CC"/>
    <w:rsid w:val="004808CB"/>
    <w:rsid w:val="00480E40"/>
    <w:rsid w:val="004815D9"/>
    <w:rsid w:val="00482A19"/>
    <w:rsid w:val="00483041"/>
    <w:rsid w:val="004832F8"/>
    <w:rsid w:val="00483407"/>
    <w:rsid w:val="004834E9"/>
    <w:rsid w:val="004834F5"/>
    <w:rsid w:val="0048372A"/>
    <w:rsid w:val="00483C2A"/>
    <w:rsid w:val="004841CB"/>
    <w:rsid w:val="00484829"/>
    <w:rsid w:val="00484A10"/>
    <w:rsid w:val="00485142"/>
    <w:rsid w:val="004852E3"/>
    <w:rsid w:val="00485393"/>
    <w:rsid w:val="0048541A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326"/>
    <w:rsid w:val="00490A14"/>
    <w:rsid w:val="00490D12"/>
    <w:rsid w:val="00490E4E"/>
    <w:rsid w:val="004911FF"/>
    <w:rsid w:val="004919D8"/>
    <w:rsid w:val="00491C02"/>
    <w:rsid w:val="00491DC2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549"/>
    <w:rsid w:val="004A0689"/>
    <w:rsid w:val="004A0969"/>
    <w:rsid w:val="004A0B3C"/>
    <w:rsid w:val="004A12E9"/>
    <w:rsid w:val="004A15FF"/>
    <w:rsid w:val="004A1E79"/>
    <w:rsid w:val="004A2109"/>
    <w:rsid w:val="004A2174"/>
    <w:rsid w:val="004A2323"/>
    <w:rsid w:val="004A2326"/>
    <w:rsid w:val="004A2782"/>
    <w:rsid w:val="004A2880"/>
    <w:rsid w:val="004A2980"/>
    <w:rsid w:val="004A2D9D"/>
    <w:rsid w:val="004A32B5"/>
    <w:rsid w:val="004A3367"/>
    <w:rsid w:val="004A3A0A"/>
    <w:rsid w:val="004A3DFC"/>
    <w:rsid w:val="004A45F7"/>
    <w:rsid w:val="004A6CC7"/>
    <w:rsid w:val="004A7B46"/>
    <w:rsid w:val="004B000E"/>
    <w:rsid w:val="004B0753"/>
    <w:rsid w:val="004B0D9A"/>
    <w:rsid w:val="004B11FC"/>
    <w:rsid w:val="004B16AC"/>
    <w:rsid w:val="004B1A1A"/>
    <w:rsid w:val="004B1CE9"/>
    <w:rsid w:val="004B26C1"/>
    <w:rsid w:val="004B2740"/>
    <w:rsid w:val="004B2A72"/>
    <w:rsid w:val="004B3472"/>
    <w:rsid w:val="004B34D5"/>
    <w:rsid w:val="004B3576"/>
    <w:rsid w:val="004B36D8"/>
    <w:rsid w:val="004B3F82"/>
    <w:rsid w:val="004B43C3"/>
    <w:rsid w:val="004B4842"/>
    <w:rsid w:val="004B4B17"/>
    <w:rsid w:val="004B4D00"/>
    <w:rsid w:val="004B4E79"/>
    <w:rsid w:val="004B529C"/>
    <w:rsid w:val="004B5776"/>
    <w:rsid w:val="004B58F0"/>
    <w:rsid w:val="004B646C"/>
    <w:rsid w:val="004B7484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344"/>
    <w:rsid w:val="004C440A"/>
    <w:rsid w:val="004C4554"/>
    <w:rsid w:val="004C486A"/>
    <w:rsid w:val="004C4D56"/>
    <w:rsid w:val="004C4EE3"/>
    <w:rsid w:val="004C50D2"/>
    <w:rsid w:val="004C5273"/>
    <w:rsid w:val="004C53BA"/>
    <w:rsid w:val="004C5B31"/>
    <w:rsid w:val="004C5B8A"/>
    <w:rsid w:val="004C5CDD"/>
    <w:rsid w:val="004C61CC"/>
    <w:rsid w:val="004C6386"/>
    <w:rsid w:val="004C6544"/>
    <w:rsid w:val="004C65D5"/>
    <w:rsid w:val="004C661B"/>
    <w:rsid w:val="004C7461"/>
    <w:rsid w:val="004C7640"/>
    <w:rsid w:val="004C7946"/>
    <w:rsid w:val="004C7E85"/>
    <w:rsid w:val="004D0081"/>
    <w:rsid w:val="004D077E"/>
    <w:rsid w:val="004D07AF"/>
    <w:rsid w:val="004D106F"/>
    <w:rsid w:val="004D13E7"/>
    <w:rsid w:val="004D1432"/>
    <w:rsid w:val="004D1AC4"/>
    <w:rsid w:val="004D21C2"/>
    <w:rsid w:val="004D21DF"/>
    <w:rsid w:val="004D237F"/>
    <w:rsid w:val="004D23E2"/>
    <w:rsid w:val="004D332B"/>
    <w:rsid w:val="004D3365"/>
    <w:rsid w:val="004D3D7B"/>
    <w:rsid w:val="004D3E02"/>
    <w:rsid w:val="004D4831"/>
    <w:rsid w:val="004D48FB"/>
    <w:rsid w:val="004D4EA5"/>
    <w:rsid w:val="004D5217"/>
    <w:rsid w:val="004D5C20"/>
    <w:rsid w:val="004D6228"/>
    <w:rsid w:val="004D6541"/>
    <w:rsid w:val="004D6A28"/>
    <w:rsid w:val="004D6FB8"/>
    <w:rsid w:val="004D7299"/>
    <w:rsid w:val="004D7377"/>
    <w:rsid w:val="004D73D4"/>
    <w:rsid w:val="004D7511"/>
    <w:rsid w:val="004D7820"/>
    <w:rsid w:val="004D7A38"/>
    <w:rsid w:val="004D7CF6"/>
    <w:rsid w:val="004D7EA2"/>
    <w:rsid w:val="004E00F2"/>
    <w:rsid w:val="004E04AF"/>
    <w:rsid w:val="004E0A82"/>
    <w:rsid w:val="004E0B09"/>
    <w:rsid w:val="004E0B4D"/>
    <w:rsid w:val="004E152F"/>
    <w:rsid w:val="004E2223"/>
    <w:rsid w:val="004E2CC6"/>
    <w:rsid w:val="004E31FB"/>
    <w:rsid w:val="004E320A"/>
    <w:rsid w:val="004E3618"/>
    <w:rsid w:val="004E3C27"/>
    <w:rsid w:val="004E4151"/>
    <w:rsid w:val="004E41D8"/>
    <w:rsid w:val="004E4313"/>
    <w:rsid w:val="004E456D"/>
    <w:rsid w:val="004E45C7"/>
    <w:rsid w:val="004E4FAF"/>
    <w:rsid w:val="004E5861"/>
    <w:rsid w:val="004E5CD5"/>
    <w:rsid w:val="004E649E"/>
    <w:rsid w:val="004E65C8"/>
    <w:rsid w:val="004E684F"/>
    <w:rsid w:val="004E6B11"/>
    <w:rsid w:val="004E6FE6"/>
    <w:rsid w:val="004E748C"/>
    <w:rsid w:val="004E7E68"/>
    <w:rsid w:val="004F0013"/>
    <w:rsid w:val="004F0539"/>
    <w:rsid w:val="004F05DE"/>
    <w:rsid w:val="004F136E"/>
    <w:rsid w:val="004F1ABC"/>
    <w:rsid w:val="004F1B91"/>
    <w:rsid w:val="004F2100"/>
    <w:rsid w:val="004F23DE"/>
    <w:rsid w:val="004F2577"/>
    <w:rsid w:val="004F26B4"/>
    <w:rsid w:val="004F27E9"/>
    <w:rsid w:val="004F2843"/>
    <w:rsid w:val="004F2BDD"/>
    <w:rsid w:val="004F2CE8"/>
    <w:rsid w:val="004F38DE"/>
    <w:rsid w:val="004F3BB3"/>
    <w:rsid w:val="004F40B7"/>
    <w:rsid w:val="004F502A"/>
    <w:rsid w:val="004F569D"/>
    <w:rsid w:val="004F5A38"/>
    <w:rsid w:val="004F5EF3"/>
    <w:rsid w:val="004F6047"/>
    <w:rsid w:val="004F6212"/>
    <w:rsid w:val="004F62C4"/>
    <w:rsid w:val="004F6889"/>
    <w:rsid w:val="004F6B75"/>
    <w:rsid w:val="004F6E0B"/>
    <w:rsid w:val="004F744C"/>
    <w:rsid w:val="004F76C0"/>
    <w:rsid w:val="00501669"/>
    <w:rsid w:val="00501FF0"/>
    <w:rsid w:val="005025D2"/>
    <w:rsid w:val="00502D52"/>
    <w:rsid w:val="00503163"/>
    <w:rsid w:val="005035F1"/>
    <w:rsid w:val="00503A88"/>
    <w:rsid w:val="00503B88"/>
    <w:rsid w:val="0050428C"/>
    <w:rsid w:val="00504685"/>
    <w:rsid w:val="00504915"/>
    <w:rsid w:val="00505099"/>
    <w:rsid w:val="0050517D"/>
    <w:rsid w:val="005054DD"/>
    <w:rsid w:val="00505DC1"/>
    <w:rsid w:val="005060F4"/>
    <w:rsid w:val="0050618F"/>
    <w:rsid w:val="00506208"/>
    <w:rsid w:val="00506234"/>
    <w:rsid w:val="0050694A"/>
    <w:rsid w:val="00506B4E"/>
    <w:rsid w:val="00506E42"/>
    <w:rsid w:val="00506E7A"/>
    <w:rsid w:val="005074F6"/>
    <w:rsid w:val="0050759C"/>
    <w:rsid w:val="005078F9"/>
    <w:rsid w:val="00507CA0"/>
    <w:rsid w:val="00507F4B"/>
    <w:rsid w:val="00510046"/>
    <w:rsid w:val="00510F4D"/>
    <w:rsid w:val="005113C2"/>
    <w:rsid w:val="00511E0C"/>
    <w:rsid w:val="005121FE"/>
    <w:rsid w:val="005129EA"/>
    <w:rsid w:val="0051393D"/>
    <w:rsid w:val="00513CF9"/>
    <w:rsid w:val="00513D6F"/>
    <w:rsid w:val="005148F6"/>
    <w:rsid w:val="0051550C"/>
    <w:rsid w:val="005159B5"/>
    <w:rsid w:val="005165A7"/>
    <w:rsid w:val="005167B8"/>
    <w:rsid w:val="005167DB"/>
    <w:rsid w:val="00516CEC"/>
    <w:rsid w:val="00516DEE"/>
    <w:rsid w:val="00516ECD"/>
    <w:rsid w:val="00517368"/>
    <w:rsid w:val="00520248"/>
    <w:rsid w:val="005209CE"/>
    <w:rsid w:val="00520A4D"/>
    <w:rsid w:val="00520BD6"/>
    <w:rsid w:val="00520C4C"/>
    <w:rsid w:val="00520C69"/>
    <w:rsid w:val="00521025"/>
    <w:rsid w:val="005223C4"/>
    <w:rsid w:val="00522992"/>
    <w:rsid w:val="00522AB2"/>
    <w:rsid w:val="0052312B"/>
    <w:rsid w:val="005232C8"/>
    <w:rsid w:val="00523E07"/>
    <w:rsid w:val="00524C78"/>
    <w:rsid w:val="005267B0"/>
    <w:rsid w:val="00526AC8"/>
    <w:rsid w:val="00526AFC"/>
    <w:rsid w:val="00526B60"/>
    <w:rsid w:val="005275AB"/>
    <w:rsid w:val="00527F8C"/>
    <w:rsid w:val="005309A8"/>
    <w:rsid w:val="00530CC3"/>
    <w:rsid w:val="00530ECC"/>
    <w:rsid w:val="0053117B"/>
    <w:rsid w:val="005314CC"/>
    <w:rsid w:val="00531B4A"/>
    <w:rsid w:val="00531DAD"/>
    <w:rsid w:val="005321E4"/>
    <w:rsid w:val="00532678"/>
    <w:rsid w:val="00532B83"/>
    <w:rsid w:val="00532D19"/>
    <w:rsid w:val="00532E98"/>
    <w:rsid w:val="00533471"/>
    <w:rsid w:val="00533CFB"/>
    <w:rsid w:val="00533F77"/>
    <w:rsid w:val="0053412F"/>
    <w:rsid w:val="005346E9"/>
    <w:rsid w:val="00534798"/>
    <w:rsid w:val="00534888"/>
    <w:rsid w:val="005349A6"/>
    <w:rsid w:val="00534D4E"/>
    <w:rsid w:val="0053517D"/>
    <w:rsid w:val="0053546B"/>
    <w:rsid w:val="00535579"/>
    <w:rsid w:val="00536427"/>
    <w:rsid w:val="005364D6"/>
    <w:rsid w:val="0053650C"/>
    <w:rsid w:val="005366EF"/>
    <w:rsid w:val="00536F70"/>
    <w:rsid w:val="00537728"/>
    <w:rsid w:val="00537D52"/>
    <w:rsid w:val="00540172"/>
    <w:rsid w:val="005401BF"/>
    <w:rsid w:val="005403C3"/>
    <w:rsid w:val="005405E9"/>
    <w:rsid w:val="005411A0"/>
    <w:rsid w:val="00541739"/>
    <w:rsid w:val="005418E2"/>
    <w:rsid w:val="005432D4"/>
    <w:rsid w:val="0054356B"/>
    <w:rsid w:val="00543901"/>
    <w:rsid w:val="00543ADA"/>
    <w:rsid w:val="00543D00"/>
    <w:rsid w:val="00544455"/>
    <w:rsid w:val="005445EA"/>
    <w:rsid w:val="00544701"/>
    <w:rsid w:val="00544B70"/>
    <w:rsid w:val="005454C7"/>
    <w:rsid w:val="00545B67"/>
    <w:rsid w:val="0054647B"/>
    <w:rsid w:val="00546A87"/>
    <w:rsid w:val="00546D2A"/>
    <w:rsid w:val="00546D86"/>
    <w:rsid w:val="00546FA1"/>
    <w:rsid w:val="0054724F"/>
    <w:rsid w:val="00547405"/>
    <w:rsid w:val="0055056F"/>
    <w:rsid w:val="00551ECE"/>
    <w:rsid w:val="00552041"/>
    <w:rsid w:val="0055212D"/>
    <w:rsid w:val="00552559"/>
    <w:rsid w:val="005529C4"/>
    <w:rsid w:val="00552BE8"/>
    <w:rsid w:val="00552CFD"/>
    <w:rsid w:val="0055307E"/>
    <w:rsid w:val="005539B4"/>
    <w:rsid w:val="005540C7"/>
    <w:rsid w:val="00554775"/>
    <w:rsid w:val="00554C41"/>
    <w:rsid w:val="0055552A"/>
    <w:rsid w:val="00555B2D"/>
    <w:rsid w:val="00555FC6"/>
    <w:rsid w:val="005565BF"/>
    <w:rsid w:val="00556639"/>
    <w:rsid w:val="0055668F"/>
    <w:rsid w:val="005566F7"/>
    <w:rsid w:val="005571B6"/>
    <w:rsid w:val="00557402"/>
    <w:rsid w:val="00560ED7"/>
    <w:rsid w:val="00561A1D"/>
    <w:rsid w:val="00561B55"/>
    <w:rsid w:val="00562E9D"/>
    <w:rsid w:val="0056363E"/>
    <w:rsid w:val="00563970"/>
    <w:rsid w:val="00563F41"/>
    <w:rsid w:val="00564A7B"/>
    <w:rsid w:val="00564CD0"/>
    <w:rsid w:val="005652D2"/>
    <w:rsid w:val="005652E4"/>
    <w:rsid w:val="005657A3"/>
    <w:rsid w:val="0056582D"/>
    <w:rsid w:val="00565B53"/>
    <w:rsid w:val="00565B6B"/>
    <w:rsid w:val="00565DEF"/>
    <w:rsid w:val="0056610F"/>
    <w:rsid w:val="005663AA"/>
    <w:rsid w:val="005663F8"/>
    <w:rsid w:val="0056653F"/>
    <w:rsid w:val="00566F8B"/>
    <w:rsid w:val="00567250"/>
    <w:rsid w:val="005672C6"/>
    <w:rsid w:val="00567F86"/>
    <w:rsid w:val="00570A16"/>
    <w:rsid w:val="00570DA6"/>
    <w:rsid w:val="00570DF8"/>
    <w:rsid w:val="00571129"/>
    <w:rsid w:val="00572356"/>
    <w:rsid w:val="00572CFE"/>
    <w:rsid w:val="00573420"/>
    <w:rsid w:val="00573965"/>
    <w:rsid w:val="0057476F"/>
    <w:rsid w:val="00574AD1"/>
    <w:rsid w:val="00574BAA"/>
    <w:rsid w:val="00574F5A"/>
    <w:rsid w:val="005755D2"/>
    <w:rsid w:val="00575D42"/>
    <w:rsid w:val="00576241"/>
    <w:rsid w:val="005765DA"/>
    <w:rsid w:val="005774ED"/>
    <w:rsid w:val="00580321"/>
    <w:rsid w:val="005807CE"/>
    <w:rsid w:val="005807DF"/>
    <w:rsid w:val="00581076"/>
    <w:rsid w:val="00581203"/>
    <w:rsid w:val="005816E6"/>
    <w:rsid w:val="00581977"/>
    <w:rsid w:val="00582022"/>
    <w:rsid w:val="00582086"/>
    <w:rsid w:val="0058251E"/>
    <w:rsid w:val="00582905"/>
    <w:rsid w:val="00582D23"/>
    <w:rsid w:val="00582DED"/>
    <w:rsid w:val="00583035"/>
    <w:rsid w:val="005835B4"/>
    <w:rsid w:val="00584C27"/>
    <w:rsid w:val="00584CA3"/>
    <w:rsid w:val="00584CBA"/>
    <w:rsid w:val="00584D16"/>
    <w:rsid w:val="005853BB"/>
    <w:rsid w:val="0058589E"/>
    <w:rsid w:val="005859D0"/>
    <w:rsid w:val="00585C1D"/>
    <w:rsid w:val="00585EB4"/>
    <w:rsid w:val="005869A3"/>
    <w:rsid w:val="00586E7D"/>
    <w:rsid w:val="00587582"/>
    <w:rsid w:val="005902D6"/>
    <w:rsid w:val="0059037C"/>
    <w:rsid w:val="00590A68"/>
    <w:rsid w:val="0059162B"/>
    <w:rsid w:val="00591649"/>
    <w:rsid w:val="00591B66"/>
    <w:rsid w:val="00591F2F"/>
    <w:rsid w:val="00591F4E"/>
    <w:rsid w:val="00592751"/>
    <w:rsid w:val="00592816"/>
    <w:rsid w:val="00592F71"/>
    <w:rsid w:val="00593104"/>
    <w:rsid w:val="005931EA"/>
    <w:rsid w:val="00593768"/>
    <w:rsid w:val="00593F1D"/>
    <w:rsid w:val="00594232"/>
    <w:rsid w:val="00594496"/>
    <w:rsid w:val="00594A56"/>
    <w:rsid w:val="00594BDA"/>
    <w:rsid w:val="00594F5B"/>
    <w:rsid w:val="005952F8"/>
    <w:rsid w:val="0059539F"/>
    <w:rsid w:val="00595444"/>
    <w:rsid w:val="0059583A"/>
    <w:rsid w:val="00595D64"/>
    <w:rsid w:val="00595E4F"/>
    <w:rsid w:val="00595FCA"/>
    <w:rsid w:val="0059669F"/>
    <w:rsid w:val="00596CA7"/>
    <w:rsid w:val="00596F3F"/>
    <w:rsid w:val="00597038"/>
    <w:rsid w:val="00597554"/>
    <w:rsid w:val="00597CA1"/>
    <w:rsid w:val="00597E8D"/>
    <w:rsid w:val="005A087B"/>
    <w:rsid w:val="005A0D09"/>
    <w:rsid w:val="005A113E"/>
    <w:rsid w:val="005A11FE"/>
    <w:rsid w:val="005A1E27"/>
    <w:rsid w:val="005A21AD"/>
    <w:rsid w:val="005A29EA"/>
    <w:rsid w:val="005A2ABB"/>
    <w:rsid w:val="005A2C4C"/>
    <w:rsid w:val="005A2D27"/>
    <w:rsid w:val="005A34F7"/>
    <w:rsid w:val="005A3E06"/>
    <w:rsid w:val="005A40EB"/>
    <w:rsid w:val="005A44E6"/>
    <w:rsid w:val="005A4A71"/>
    <w:rsid w:val="005A4F12"/>
    <w:rsid w:val="005A4F7F"/>
    <w:rsid w:val="005A55B1"/>
    <w:rsid w:val="005A5D49"/>
    <w:rsid w:val="005A6F98"/>
    <w:rsid w:val="005A6FC0"/>
    <w:rsid w:val="005A7312"/>
    <w:rsid w:val="005A7466"/>
    <w:rsid w:val="005B1384"/>
    <w:rsid w:val="005B14C5"/>
    <w:rsid w:val="005B193F"/>
    <w:rsid w:val="005B214E"/>
    <w:rsid w:val="005B27EB"/>
    <w:rsid w:val="005B27F3"/>
    <w:rsid w:val="005B2C09"/>
    <w:rsid w:val="005B2C91"/>
    <w:rsid w:val="005B3399"/>
    <w:rsid w:val="005B36BE"/>
    <w:rsid w:val="005B39FF"/>
    <w:rsid w:val="005B4368"/>
    <w:rsid w:val="005B44AC"/>
    <w:rsid w:val="005B4A9D"/>
    <w:rsid w:val="005B4EA5"/>
    <w:rsid w:val="005B56BB"/>
    <w:rsid w:val="005B58C1"/>
    <w:rsid w:val="005B5FCB"/>
    <w:rsid w:val="005B65D1"/>
    <w:rsid w:val="005B6738"/>
    <w:rsid w:val="005B70BE"/>
    <w:rsid w:val="005B7C9D"/>
    <w:rsid w:val="005C00EC"/>
    <w:rsid w:val="005C03EC"/>
    <w:rsid w:val="005C0B5B"/>
    <w:rsid w:val="005C25C9"/>
    <w:rsid w:val="005C28B9"/>
    <w:rsid w:val="005C2ACD"/>
    <w:rsid w:val="005C2DE2"/>
    <w:rsid w:val="005C2EFD"/>
    <w:rsid w:val="005C2F9B"/>
    <w:rsid w:val="005C35E0"/>
    <w:rsid w:val="005C3A99"/>
    <w:rsid w:val="005C3B2E"/>
    <w:rsid w:val="005C47CD"/>
    <w:rsid w:val="005C49F9"/>
    <w:rsid w:val="005C4B9E"/>
    <w:rsid w:val="005C5206"/>
    <w:rsid w:val="005C545C"/>
    <w:rsid w:val="005C59C5"/>
    <w:rsid w:val="005C5C9A"/>
    <w:rsid w:val="005C5CE1"/>
    <w:rsid w:val="005C5E57"/>
    <w:rsid w:val="005C63DF"/>
    <w:rsid w:val="005C6838"/>
    <w:rsid w:val="005C68BC"/>
    <w:rsid w:val="005C69B1"/>
    <w:rsid w:val="005C6E68"/>
    <w:rsid w:val="005D08C8"/>
    <w:rsid w:val="005D172F"/>
    <w:rsid w:val="005D1983"/>
    <w:rsid w:val="005D1B02"/>
    <w:rsid w:val="005D2449"/>
    <w:rsid w:val="005D278A"/>
    <w:rsid w:val="005D2C37"/>
    <w:rsid w:val="005D2F52"/>
    <w:rsid w:val="005D3291"/>
    <w:rsid w:val="005D33DF"/>
    <w:rsid w:val="005D35D5"/>
    <w:rsid w:val="005D37A7"/>
    <w:rsid w:val="005D387C"/>
    <w:rsid w:val="005D3C76"/>
    <w:rsid w:val="005D4B01"/>
    <w:rsid w:val="005D5770"/>
    <w:rsid w:val="005D57D0"/>
    <w:rsid w:val="005D6257"/>
    <w:rsid w:val="005D7040"/>
    <w:rsid w:val="005D78F1"/>
    <w:rsid w:val="005D7FE5"/>
    <w:rsid w:val="005E06A6"/>
    <w:rsid w:val="005E13A4"/>
    <w:rsid w:val="005E1AEB"/>
    <w:rsid w:val="005E1B14"/>
    <w:rsid w:val="005E1D26"/>
    <w:rsid w:val="005E21F9"/>
    <w:rsid w:val="005E242E"/>
    <w:rsid w:val="005E24A6"/>
    <w:rsid w:val="005E2991"/>
    <w:rsid w:val="005E3931"/>
    <w:rsid w:val="005E3947"/>
    <w:rsid w:val="005E3BA2"/>
    <w:rsid w:val="005E41BD"/>
    <w:rsid w:val="005E4508"/>
    <w:rsid w:val="005E47C3"/>
    <w:rsid w:val="005E481C"/>
    <w:rsid w:val="005E4ACA"/>
    <w:rsid w:val="005E526C"/>
    <w:rsid w:val="005E5762"/>
    <w:rsid w:val="005E6253"/>
    <w:rsid w:val="005E637D"/>
    <w:rsid w:val="005E65D2"/>
    <w:rsid w:val="005E677F"/>
    <w:rsid w:val="005E6F79"/>
    <w:rsid w:val="005E6FEA"/>
    <w:rsid w:val="005E7020"/>
    <w:rsid w:val="005E7230"/>
    <w:rsid w:val="005E7381"/>
    <w:rsid w:val="005E73B6"/>
    <w:rsid w:val="005E784B"/>
    <w:rsid w:val="005E7AFB"/>
    <w:rsid w:val="005F06E4"/>
    <w:rsid w:val="005F0939"/>
    <w:rsid w:val="005F0E0A"/>
    <w:rsid w:val="005F10FC"/>
    <w:rsid w:val="005F11B8"/>
    <w:rsid w:val="005F11F7"/>
    <w:rsid w:val="005F1727"/>
    <w:rsid w:val="005F1775"/>
    <w:rsid w:val="005F17F7"/>
    <w:rsid w:val="005F1947"/>
    <w:rsid w:val="005F2321"/>
    <w:rsid w:val="005F24F5"/>
    <w:rsid w:val="005F25ED"/>
    <w:rsid w:val="005F2C3C"/>
    <w:rsid w:val="005F2EAE"/>
    <w:rsid w:val="005F3C99"/>
    <w:rsid w:val="005F3E34"/>
    <w:rsid w:val="005F3E38"/>
    <w:rsid w:val="005F4594"/>
    <w:rsid w:val="005F49F2"/>
    <w:rsid w:val="005F4DED"/>
    <w:rsid w:val="005F54F8"/>
    <w:rsid w:val="005F57DB"/>
    <w:rsid w:val="005F5D7E"/>
    <w:rsid w:val="005F5E88"/>
    <w:rsid w:val="005F6281"/>
    <w:rsid w:val="005F638A"/>
    <w:rsid w:val="005F659F"/>
    <w:rsid w:val="005F6CD2"/>
    <w:rsid w:val="005F6CEA"/>
    <w:rsid w:val="005F6CFD"/>
    <w:rsid w:val="005F7076"/>
    <w:rsid w:val="005F7095"/>
    <w:rsid w:val="005F70F7"/>
    <w:rsid w:val="005F7111"/>
    <w:rsid w:val="005F7129"/>
    <w:rsid w:val="005F74B3"/>
    <w:rsid w:val="005F7659"/>
    <w:rsid w:val="005F7A5D"/>
    <w:rsid w:val="00600B4A"/>
    <w:rsid w:val="0060102F"/>
    <w:rsid w:val="00601191"/>
    <w:rsid w:val="0060154E"/>
    <w:rsid w:val="00601993"/>
    <w:rsid w:val="00601A65"/>
    <w:rsid w:val="00601C97"/>
    <w:rsid w:val="0060205E"/>
    <w:rsid w:val="00602407"/>
    <w:rsid w:val="006042FC"/>
    <w:rsid w:val="006043BB"/>
    <w:rsid w:val="00604CE4"/>
    <w:rsid w:val="006050F3"/>
    <w:rsid w:val="006051D9"/>
    <w:rsid w:val="006054C5"/>
    <w:rsid w:val="0060554B"/>
    <w:rsid w:val="00605A26"/>
    <w:rsid w:val="00605DD0"/>
    <w:rsid w:val="0060635A"/>
    <w:rsid w:val="00606489"/>
    <w:rsid w:val="006067FB"/>
    <w:rsid w:val="006072FF"/>
    <w:rsid w:val="00607562"/>
    <w:rsid w:val="00607741"/>
    <w:rsid w:val="00607DAB"/>
    <w:rsid w:val="0061050E"/>
    <w:rsid w:val="006107EE"/>
    <w:rsid w:val="00611439"/>
    <w:rsid w:val="0061196C"/>
    <w:rsid w:val="00611DC4"/>
    <w:rsid w:val="006130E0"/>
    <w:rsid w:val="00613A9F"/>
    <w:rsid w:val="00613B6C"/>
    <w:rsid w:val="00613F50"/>
    <w:rsid w:val="00613F89"/>
    <w:rsid w:val="006140EE"/>
    <w:rsid w:val="0061458B"/>
    <w:rsid w:val="00614613"/>
    <w:rsid w:val="006146C9"/>
    <w:rsid w:val="00614928"/>
    <w:rsid w:val="006151A5"/>
    <w:rsid w:val="00615390"/>
    <w:rsid w:val="006154D6"/>
    <w:rsid w:val="00615848"/>
    <w:rsid w:val="00615981"/>
    <w:rsid w:val="00615A74"/>
    <w:rsid w:val="00615BDB"/>
    <w:rsid w:val="00615E29"/>
    <w:rsid w:val="00616261"/>
    <w:rsid w:val="006168F8"/>
    <w:rsid w:val="00616C18"/>
    <w:rsid w:val="00616ED3"/>
    <w:rsid w:val="0061731B"/>
    <w:rsid w:val="00617615"/>
    <w:rsid w:val="006178C7"/>
    <w:rsid w:val="00617DAD"/>
    <w:rsid w:val="00620501"/>
    <w:rsid w:val="00620B28"/>
    <w:rsid w:val="00620F32"/>
    <w:rsid w:val="00621192"/>
    <w:rsid w:val="0062158D"/>
    <w:rsid w:val="0062162D"/>
    <w:rsid w:val="006223BE"/>
    <w:rsid w:val="00622632"/>
    <w:rsid w:val="006228B5"/>
    <w:rsid w:val="00622C0B"/>
    <w:rsid w:val="00622F41"/>
    <w:rsid w:val="006245AC"/>
    <w:rsid w:val="00624A23"/>
    <w:rsid w:val="00624B56"/>
    <w:rsid w:val="00624E47"/>
    <w:rsid w:val="006254AA"/>
    <w:rsid w:val="006255CC"/>
    <w:rsid w:val="0062584B"/>
    <w:rsid w:val="00625B8E"/>
    <w:rsid w:val="00626049"/>
    <w:rsid w:val="00626651"/>
    <w:rsid w:val="00626BCF"/>
    <w:rsid w:val="0062792F"/>
    <w:rsid w:val="00627B0B"/>
    <w:rsid w:val="00627BB0"/>
    <w:rsid w:val="00627DE7"/>
    <w:rsid w:val="00627E09"/>
    <w:rsid w:val="006306A8"/>
    <w:rsid w:val="00630EAC"/>
    <w:rsid w:val="006312B5"/>
    <w:rsid w:val="006312EA"/>
    <w:rsid w:val="00631355"/>
    <w:rsid w:val="00631816"/>
    <w:rsid w:val="00631FD5"/>
    <w:rsid w:val="00632B9C"/>
    <w:rsid w:val="00632E68"/>
    <w:rsid w:val="00633318"/>
    <w:rsid w:val="00633582"/>
    <w:rsid w:val="00633837"/>
    <w:rsid w:val="00633A1D"/>
    <w:rsid w:val="006340DE"/>
    <w:rsid w:val="00635518"/>
    <w:rsid w:val="0063560D"/>
    <w:rsid w:val="00635BA8"/>
    <w:rsid w:val="00635BCF"/>
    <w:rsid w:val="00635C00"/>
    <w:rsid w:val="006361D9"/>
    <w:rsid w:val="00636B4F"/>
    <w:rsid w:val="00636BB1"/>
    <w:rsid w:val="00636D9C"/>
    <w:rsid w:val="00636E18"/>
    <w:rsid w:val="00637D50"/>
    <w:rsid w:val="00637E7E"/>
    <w:rsid w:val="0064036C"/>
    <w:rsid w:val="006412DA"/>
    <w:rsid w:val="00641736"/>
    <w:rsid w:val="006419F0"/>
    <w:rsid w:val="00641FD1"/>
    <w:rsid w:val="006429C4"/>
    <w:rsid w:val="00642B2C"/>
    <w:rsid w:val="00642DD9"/>
    <w:rsid w:val="00643212"/>
    <w:rsid w:val="006437C6"/>
    <w:rsid w:val="006443BA"/>
    <w:rsid w:val="00644844"/>
    <w:rsid w:val="00645AEF"/>
    <w:rsid w:val="00645EB3"/>
    <w:rsid w:val="0064604D"/>
    <w:rsid w:val="00647036"/>
    <w:rsid w:val="006476CC"/>
    <w:rsid w:val="00647E19"/>
    <w:rsid w:val="0065029F"/>
    <w:rsid w:val="00650808"/>
    <w:rsid w:val="006508FF"/>
    <w:rsid w:val="00650BEF"/>
    <w:rsid w:val="006516A5"/>
    <w:rsid w:val="006518F4"/>
    <w:rsid w:val="00651DB9"/>
    <w:rsid w:val="006526D3"/>
    <w:rsid w:val="00652BA2"/>
    <w:rsid w:val="00653571"/>
    <w:rsid w:val="006540F1"/>
    <w:rsid w:val="00654586"/>
    <w:rsid w:val="0065474E"/>
    <w:rsid w:val="006547FB"/>
    <w:rsid w:val="00654A74"/>
    <w:rsid w:val="00654CFF"/>
    <w:rsid w:val="006563FF"/>
    <w:rsid w:val="006569CB"/>
    <w:rsid w:val="00656A56"/>
    <w:rsid w:val="00656BBF"/>
    <w:rsid w:val="00656C3C"/>
    <w:rsid w:val="00656E38"/>
    <w:rsid w:val="006574CB"/>
    <w:rsid w:val="00657958"/>
    <w:rsid w:val="00657CF0"/>
    <w:rsid w:val="00657D4C"/>
    <w:rsid w:val="00660062"/>
    <w:rsid w:val="00660165"/>
    <w:rsid w:val="00660AB1"/>
    <w:rsid w:val="00661704"/>
    <w:rsid w:val="00661C8C"/>
    <w:rsid w:val="00661D89"/>
    <w:rsid w:val="00661DDA"/>
    <w:rsid w:val="00661E46"/>
    <w:rsid w:val="00662579"/>
    <w:rsid w:val="00662887"/>
    <w:rsid w:val="00662FA6"/>
    <w:rsid w:val="006631D3"/>
    <w:rsid w:val="00663486"/>
    <w:rsid w:val="0066452D"/>
    <w:rsid w:val="00664C05"/>
    <w:rsid w:val="00664E59"/>
    <w:rsid w:val="00665FE3"/>
    <w:rsid w:val="0066601D"/>
    <w:rsid w:val="006660F8"/>
    <w:rsid w:val="00666C45"/>
    <w:rsid w:val="00666E36"/>
    <w:rsid w:val="00667403"/>
    <w:rsid w:val="0066762C"/>
    <w:rsid w:val="00667708"/>
    <w:rsid w:val="00667D8F"/>
    <w:rsid w:val="00667EB7"/>
    <w:rsid w:val="006702C6"/>
    <w:rsid w:val="006706D9"/>
    <w:rsid w:val="00670A97"/>
    <w:rsid w:val="00670B6F"/>
    <w:rsid w:val="00672270"/>
    <w:rsid w:val="0067229D"/>
    <w:rsid w:val="006726F9"/>
    <w:rsid w:val="00672B31"/>
    <w:rsid w:val="0067387C"/>
    <w:rsid w:val="00673943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76EFF"/>
    <w:rsid w:val="00676FC3"/>
    <w:rsid w:val="006770AE"/>
    <w:rsid w:val="006804A9"/>
    <w:rsid w:val="00680776"/>
    <w:rsid w:val="006807D2"/>
    <w:rsid w:val="006809DC"/>
    <w:rsid w:val="006815CD"/>
    <w:rsid w:val="00681664"/>
    <w:rsid w:val="006817BD"/>
    <w:rsid w:val="00681BF6"/>
    <w:rsid w:val="0068268B"/>
    <w:rsid w:val="006829AB"/>
    <w:rsid w:val="00682F9B"/>
    <w:rsid w:val="00683E15"/>
    <w:rsid w:val="006846B3"/>
    <w:rsid w:val="00684757"/>
    <w:rsid w:val="006850C9"/>
    <w:rsid w:val="0068579B"/>
    <w:rsid w:val="00685B66"/>
    <w:rsid w:val="0068653D"/>
    <w:rsid w:val="0068672E"/>
    <w:rsid w:val="00687663"/>
    <w:rsid w:val="006877D4"/>
    <w:rsid w:val="00687B0D"/>
    <w:rsid w:val="006901E9"/>
    <w:rsid w:val="0069051C"/>
    <w:rsid w:val="006907DB"/>
    <w:rsid w:val="00690881"/>
    <w:rsid w:val="00690EC8"/>
    <w:rsid w:val="0069114E"/>
    <w:rsid w:val="00691213"/>
    <w:rsid w:val="00691EE2"/>
    <w:rsid w:val="0069256A"/>
    <w:rsid w:val="00692923"/>
    <w:rsid w:val="006932E0"/>
    <w:rsid w:val="006935AD"/>
    <w:rsid w:val="00693763"/>
    <w:rsid w:val="006937C8"/>
    <w:rsid w:val="00693AEF"/>
    <w:rsid w:val="00693B4A"/>
    <w:rsid w:val="00693F2C"/>
    <w:rsid w:val="00694A70"/>
    <w:rsid w:val="00694DCF"/>
    <w:rsid w:val="00694F1C"/>
    <w:rsid w:val="006951E9"/>
    <w:rsid w:val="006955BD"/>
    <w:rsid w:val="00696425"/>
    <w:rsid w:val="00696DC0"/>
    <w:rsid w:val="00697282"/>
    <w:rsid w:val="00697D99"/>
    <w:rsid w:val="006A02DE"/>
    <w:rsid w:val="006A1050"/>
    <w:rsid w:val="006A19E0"/>
    <w:rsid w:val="006A1DD7"/>
    <w:rsid w:val="006A1EF8"/>
    <w:rsid w:val="006A1FA9"/>
    <w:rsid w:val="006A23D7"/>
    <w:rsid w:val="006A2404"/>
    <w:rsid w:val="006A28E0"/>
    <w:rsid w:val="006A2F59"/>
    <w:rsid w:val="006A2F5C"/>
    <w:rsid w:val="006A3260"/>
    <w:rsid w:val="006A3DD4"/>
    <w:rsid w:val="006A4551"/>
    <w:rsid w:val="006A585A"/>
    <w:rsid w:val="006A5877"/>
    <w:rsid w:val="006A58CE"/>
    <w:rsid w:val="006A649E"/>
    <w:rsid w:val="006A64B2"/>
    <w:rsid w:val="006A65BB"/>
    <w:rsid w:val="006A68BD"/>
    <w:rsid w:val="006A6FB6"/>
    <w:rsid w:val="006A720A"/>
    <w:rsid w:val="006A7384"/>
    <w:rsid w:val="006A77BE"/>
    <w:rsid w:val="006A7B6B"/>
    <w:rsid w:val="006A7D3E"/>
    <w:rsid w:val="006A7F88"/>
    <w:rsid w:val="006B0312"/>
    <w:rsid w:val="006B1376"/>
    <w:rsid w:val="006B1D59"/>
    <w:rsid w:val="006B1D8E"/>
    <w:rsid w:val="006B1EB2"/>
    <w:rsid w:val="006B2350"/>
    <w:rsid w:val="006B2896"/>
    <w:rsid w:val="006B29A1"/>
    <w:rsid w:val="006B2D51"/>
    <w:rsid w:val="006B300C"/>
    <w:rsid w:val="006B3232"/>
    <w:rsid w:val="006B3411"/>
    <w:rsid w:val="006B348A"/>
    <w:rsid w:val="006B34C8"/>
    <w:rsid w:val="006B3AC2"/>
    <w:rsid w:val="006B3C84"/>
    <w:rsid w:val="006B3F40"/>
    <w:rsid w:val="006B4107"/>
    <w:rsid w:val="006B43CC"/>
    <w:rsid w:val="006B529B"/>
    <w:rsid w:val="006B529E"/>
    <w:rsid w:val="006B55C1"/>
    <w:rsid w:val="006B59E1"/>
    <w:rsid w:val="006B662E"/>
    <w:rsid w:val="006B6940"/>
    <w:rsid w:val="006B6C16"/>
    <w:rsid w:val="006B6F10"/>
    <w:rsid w:val="006B7189"/>
    <w:rsid w:val="006B748F"/>
    <w:rsid w:val="006B77DC"/>
    <w:rsid w:val="006B7E41"/>
    <w:rsid w:val="006C0275"/>
    <w:rsid w:val="006C0623"/>
    <w:rsid w:val="006C09BF"/>
    <w:rsid w:val="006C0A34"/>
    <w:rsid w:val="006C0BAB"/>
    <w:rsid w:val="006C0E63"/>
    <w:rsid w:val="006C105F"/>
    <w:rsid w:val="006C12D6"/>
    <w:rsid w:val="006C1DD5"/>
    <w:rsid w:val="006C1DE9"/>
    <w:rsid w:val="006C1EC8"/>
    <w:rsid w:val="006C20C1"/>
    <w:rsid w:val="006C20D0"/>
    <w:rsid w:val="006C2199"/>
    <w:rsid w:val="006C289F"/>
    <w:rsid w:val="006C2EF1"/>
    <w:rsid w:val="006C3FEF"/>
    <w:rsid w:val="006C4404"/>
    <w:rsid w:val="006C51E6"/>
    <w:rsid w:val="006C53E7"/>
    <w:rsid w:val="006C5D26"/>
    <w:rsid w:val="006C6B5F"/>
    <w:rsid w:val="006C721F"/>
    <w:rsid w:val="006C750D"/>
    <w:rsid w:val="006C7817"/>
    <w:rsid w:val="006C7E69"/>
    <w:rsid w:val="006C7ED5"/>
    <w:rsid w:val="006D0032"/>
    <w:rsid w:val="006D09A8"/>
    <w:rsid w:val="006D1181"/>
    <w:rsid w:val="006D1582"/>
    <w:rsid w:val="006D15D7"/>
    <w:rsid w:val="006D1647"/>
    <w:rsid w:val="006D1842"/>
    <w:rsid w:val="006D1BE4"/>
    <w:rsid w:val="006D1CF7"/>
    <w:rsid w:val="006D24E5"/>
    <w:rsid w:val="006D286C"/>
    <w:rsid w:val="006D2A1A"/>
    <w:rsid w:val="006D2EA9"/>
    <w:rsid w:val="006D314B"/>
    <w:rsid w:val="006D33C4"/>
    <w:rsid w:val="006D345D"/>
    <w:rsid w:val="006D372B"/>
    <w:rsid w:val="006D3845"/>
    <w:rsid w:val="006D3BF0"/>
    <w:rsid w:val="006D3D66"/>
    <w:rsid w:val="006D4281"/>
    <w:rsid w:val="006D4900"/>
    <w:rsid w:val="006D4C2F"/>
    <w:rsid w:val="006D4FDD"/>
    <w:rsid w:val="006D5611"/>
    <w:rsid w:val="006D6151"/>
    <w:rsid w:val="006D6433"/>
    <w:rsid w:val="006D6593"/>
    <w:rsid w:val="006D662B"/>
    <w:rsid w:val="006D7522"/>
    <w:rsid w:val="006D7553"/>
    <w:rsid w:val="006D7AC5"/>
    <w:rsid w:val="006E01C3"/>
    <w:rsid w:val="006E077D"/>
    <w:rsid w:val="006E1209"/>
    <w:rsid w:val="006E1285"/>
    <w:rsid w:val="006E19E4"/>
    <w:rsid w:val="006E1BCD"/>
    <w:rsid w:val="006E21EC"/>
    <w:rsid w:val="006E2A11"/>
    <w:rsid w:val="006E36EB"/>
    <w:rsid w:val="006E3FA1"/>
    <w:rsid w:val="006E4179"/>
    <w:rsid w:val="006E4AC0"/>
    <w:rsid w:val="006E5923"/>
    <w:rsid w:val="006E6040"/>
    <w:rsid w:val="006E6AD2"/>
    <w:rsid w:val="006E6C08"/>
    <w:rsid w:val="006E6E7B"/>
    <w:rsid w:val="006E72C0"/>
    <w:rsid w:val="006E738C"/>
    <w:rsid w:val="006E7599"/>
    <w:rsid w:val="006E7958"/>
    <w:rsid w:val="006E7E61"/>
    <w:rsid w:val="006F038D"/>
    <w:rsid w:val="006F03CD"/>
    <w:rsid w:val="006F045D"/>
    <w:rsid w:val="006F05A7"/>
    <w:rsid w:val="006F07B1"/>
    <w:rsid w:val="006F1231"/>
    <w:rsid w:val="006F1280"/>
    <w:rsid w:val="006F1B7D"/>
    <w:rsid w:val="006F26D4"/>
    <w:rsid w:val="006F2715"/>
    <w:rsid w:val="006F29EC"/>
    <w:rsid w:val="006F2A05"/>
    <w:rsid w:val="006F2A9A"/>
    <w:rsid w:val="006F3005"/>
    <w:rsid w:val="006F3126"/>
    <w:rsid w:val="006F347E"/>
    <w:rsid w:val="006F3CB3"/>
    <w:rsid w:val="006F3E9E"/>
    <w:rsid w:val="006F467C"/>
    <w:rsid w:val="006F4F1B"/>
    <w:rsid w:val="006F5448"/>
    <w:rsid w:val="006F550B"/>
    <w:rsid w:val="006F57B9"/>
    <w:rsid w:val="006F59DC"/>
    <w:rsid w:val="006F5D55"/>
    <w:rsid w:val="006F5E7F"/>
    <w:rsid w:val="006F5EF4"/>
    <w:rsid w:val="006F7077"/>
    <w:rsid w:val="006F72F7"/>
    <w:rsid w:val="006F7346"/>
    <w:rsid w:val="006F7347"/>
    <w:rsid w:val="006F792B"/>
    <w:rsid w:val="006F7B75"/>
    <w:rsid w:val="0070029F"/>
    <w:rsid w:val="00700321"/>
    <w:rsid w:val="00700400"/>
    <w:rsid w:val="0070096C"/>
    <w:rsid w:val="00701A95"/>
    <w:rsid w:val="0070247A"/>
    <w:rsid w:val="0070271A"/>
    <w:rsid w:val="00702E81"/>
    <w:rsid w:val="00703930"/>
    <w:rsid w:val="00703C31"/>
    <w:rsid w:val="00703C4C"/>
    <w:rsid w:val="00703C69"/>
    <w:rsid w:val="00704431"/>
    <w:rsid w:val="00704D65"/>
    <w:rsid w:val="00704EBC"/>
    <w:rsid w:val="00705307"/>
    <w:rsid w:val="00705893"/>
    <w:rsid w:val="0070596F"/>
    <w:rsid w:val="007065CD"/>
    <w:rsid w:val="0070663F"/>
    <w:rsid w:val="00706E14"/>
    <w:rsid w:val="007074A2"/>
    <w:rsid w:val="00707597"/>
    <w:rsid w:val="0071006F"/>
    <w:rsid w:val="0071044E"/>
    <w:rsid w:val="00710B53"/>
    <w:rsid w:val="0071126B"/>
    <w:rsid w:val="00711524"/>
    <w:rsid w:val="007118E6"/>
    <w:rsid w:val="00711D7C"/>
    <w:rsid w:val="00711EBB"/>
    <w:rsid w:val="0071236A"/>
    <w:rsid w:val="0071264E"/>
    <w:rsid w:val="00712A1A"/>
    <w:rsid w:val="007135D8"/>
    <w:rsid w:val="00713A25"/>
    <w:rsid w:val="00713AFC"/>
    <w:rsid w:val="00713E05"/>
    <w:rsid w:val="00715822"/>
    <w:rsid w:val="0071597E"/>
    <w:rsid w:val="007161A5"/>
    <w:rsid w:val="00716409"/>
    <w:rsid w:val="00716847"/>
    <w:rsid w:val="007174A0"/>
    <w:rsid w:val="0072008C"/>
    <w:rsid w:val="00720516"/>
    <w:rsid w:val="00720667"/>
    <w:rsid w:val="0072080E"/>
    <w:rsid w:val="007208E4"/>
    <w:rsid w:val="00720CA1"/>
    <w:rsid w:val="00720D56"/>
    <w:rsid w:val="00721209"/>
    <w:rsid w:val="0072209C"/>
    <w:rsid w:val="007221A7"/>
    <w:rsid w:val="00722973"/>
    <w:rsid w:val="00722D2E"/>
    <w:rsid w:val="00723153"/>
    <w:rsid w:val="00723288"/>
    <w:rsid w:val="007236C5"/>
    <w:rsid w:val="0072378D"/>
    <w:rsid w:val="00723942"/>
    <w:rsid w:val="007244B9"/>
    <w:rsid w:val="00724567"/>
    <w:rsid w:val="00724A9B"/>
    <w:rsid w:val="00724AA3"/>
    <w:rsid w:val="00724BA3"/>
    <w:rsid w:val="00724D6D"/>
    <w:rsid w:val="0072510E"/>
    <w:rsid w:val="00725C47"/>
    <w:rsid w:val="00725CAC"/>
    <w:rsid w:val="00727504"/>
    <w:rsid w:val="00727F3E"/>
    <w:rsid w:val="0073034B"/>
    <w:rsid w:val="0073048A"/>
    <w:rsid w:val="007304F7"/>
    <w:rsid w:val="0073092E"/>
    <w:rsid w:val="00730F26"/>
    <w:rsid w:val="0073123B"/>
    <w:rsid w:val="00731712"/>
    <w:rsid w:val="00731A46"/>
    <w:rsid w:val="00732058"/>
    <w:rsid w:val="00732219"/>
    <w:rsid w:val="007323D2"/>
    <w:rsid w:val="00732B01"/>
    <w:rsid w:val="00732B7D"/>
    <w:rsid w:val="00732BCE"/>
    <w:rsid w:val="00732CF0"/>
    <w:rsid w:val="00732D1F"/>
    <w:rsid w:val="0073363D"/>
    <w:rsid w:val="0073384A"/>
    <w:rsid w:val="007338AC"/>
    <w:rsid w:val="00733E0B"/>
    <w:rsid w:val="00733E2A"/>
    <w:rsid w:val="007340AD"/>
    <w:rsid w:val="007341A5"/>
    <w:rsid w:val="00734305"/>
    <w:rsid w:val="0073450C"/>
    <w:rsid w:val="00734D69"/>
    <w:rsid w:val="00734FBD"/>
    <w:rsid w:val="00734FD8"/>
    <w:rsid w:val="0073501B"/>
    <w:rsid w:val="007350EF"/>
    <w:rsid w:val="0073568B"/>
    <w:rsid w:val="00735F20"/>
    <w:rsid w:val="00736065"/>
    <w:rsid w:val="007365B3"/>
    <w:rsid w:val="00736D7A"/>
    <w:rsid w:val="00737031"/>
    <w:rsid w:val="00737190"/>
    <w:rsid w:val="007371BE"/>
    <w:rsid w:val="007371D7"/>
    <w:rsid w:val="00740178"/>
    <w:rsid w:val="00740470"/>
    <w:rsid w:val="00741289"/>
    <w:rsid w:val="007417CC"/>
    <w:rsid w:val="00741B5E"/>
    <w:rsid w:val="00741FD9"/>
    <w:rsid w:val="00742297"/>
    <w:rsid w:val="00742766"/>
    <w:rsid w:val="007428EA"/>
    <w:rsid w:val="00742AED"/>
    <w:rsid w:val="00742C32"/>
    <w:rsid w:val="00743085"/>
    <w:rsid w:val="00743FB1"/>
    <w:rsid w:val="0074470B"/>
    <w:rsid w:val="0074506F"/>
    <w:rsid w:val="00745268"/>
    <w:rsid w:val="00745475"/>
    <w:rsid w:val="00745530"/>
    <w:rsid w:val="007457FF"/>
    <w:rsid w:val="0074671B"/>
    <w:rsid w:val="00746B52"/>
    <w:rsid w:val="007475FD"/>
    <w:rsid w:val="00747C17"/>
    <w:rsid w:val="00747C35"/>
    <w:rsid w:val="00750FB0"/>
    <w:rsid w:val="00750FD7"/>
    <w:rsid w:val="00751944"/>
    <w:rsid w:val="00751CB8"/>
    <w:rsid w:val="0075262A"/>
    <w:rsid w:val="00752AB8"/>
    <w:rsid w:val="00752C1F"/>
    <w:rsid w:val="00752C71"/>
    <w:rsid w:val="00752E84"/>
    <w:rsid w:val="007533FF"/>
    <w:rsid w:val="007543EA"/>
    <w:rsid w:val="00754D06"/>
    <w:rsid w:val="00754D27"/>
    <w:rsid w:val="00754DCE"/>
    <w:rsid w:val="00754ECB"/>
    <w:rsid w:val="00754EFB"/>
    <w:rsid w:val="0075537F"/>
    <w:rsid w:val="0075571B"/>
    <w:rsid w:val="00755737"/>
    <w:rsid w:val="00755ACF"/>
    <w:rsid w:val="00755F8A"/>
    <w:rsid w:val="007562CD"/>
    <w:rsid w:val="00756A39"/>
    <w:rsid w:val="00756FE9"/>
    <w:rsid w:val="007570A6"/>
    <w:rsid w:val="007570E4"/>
    <w:rsid w:val="0075748B"/>
    <w:rsid w:val="00757645"/>
    <w:rsid w:val="00757855"/>
    <w:rsid w:val="00760342"/>
    <w:rsid w:val="00761284"/>
    <w:rsid w:val="007619DC"/>
    <w:rsid w:val="00761C8B"/>
    <w:rsid w:val="00761D06"/>
    <w:rsid w:val="007623CE"/>
    <w:rsid w:val="007625A6"/>
    <w:rsid w:val="0076264C"/>
    <w:rsid w:val="007629E6"/>
    <w:rsid w:val="00762AFB"/>
    <w:rsid w:val="007632E2"/>
    <w:rsid w:val="00763D82"/>
    <w:rsid w:val="00764116"/>
    <w:rsid w:val="007649BC"/>
    <w:rsid w:val="007650F1"/>
    <w:rsid w:val="00765280"/>
    <w:rsid w:val="00765786"/>
    <w:rsid w:val="0076593E"/>
    <w:rsid w:val="007660D8"/>
    <w:rsid w:val="007661C7"/>
    <w:rsid w:val="00766519"/>
    <w:rsid w:val="00766D9A"/>
    <w:rsid w:val="00766FD6"/>
    <w:rsid w:val="007671EC"/>
    <w:rsid w:val="0076731B"/>
    <w:rsid w:val="0076779F"/>
    <w:rsid w:val="007677A5"/>
    <w:rsid w:val="00767E13"/>
    <w:rsid w:val="00770011"/>
    <w:rsid w:val="0077025D"/>
    <w:rsid w:val="00770321"/>
    <w:rsid w:val="0077038C"/>
    <w:rsid w:val="00770782"/>
    <w:rsid w:val="007717BD"/>
    <w:rsid w:val="007719D0"/>
    <w:rsid w:val="00771B0E"/>
    <w:rsid w:val="0077205D"/>
    <w:rsid w:val="00772B4B"/>
    <w:rsid w:val="00772B68"/>
    <w:rsid w:val="00772C88"/>
    <w:rsid w:val="00772EF1"/>
    <w:rsid w:val="00772F2C"/>
    <w:rsid w:val="0077379E"/>
    <w:rsid w:val="00773978"/>
    <w:rsid w:val="007743DA"/>
    <w:rsid w:val="00774D39"/>
    <w:rsid w:val="00775221"/>
    <w:rsid w:val="00775290"/>
    <w:rsid w:val="0077537C"/>
    <w:rsid w:val="0077576B"/>
    <w:rsid w:val="00775CE1"/>
    <w:rsid w:val="00776442"/>
    <w:rsid w:val="0077655B"/>
    <w:rsid w:val="00776BE8"/>
    <w:rsid w:val="0077725A"/>
    <w:rsid w:val="0078074C"/>
    <w:rsid w:val="0078119A"/>
    <w:rsid w:val="007814D5"/>
    <w:rsid w:val="00781899"/>
    <w:rsid w:val="00781EA7"/>
    <w:rsid w:val="00782FD2"/>
    <w:rsid w:val="007832B9"/>
    <w:rsid w:val="007832D7"/>
    <w:rsid w:val="00783939"/>
    <w:rsid w:val="00783941"/>
    <w:rsid w:val="00783E23"/>
    <w:rsid w:val="00783F81"/>
    <w:rsid w:val="00783FCD"/>
    <w:rsid w:val="007840E3"/>
    <w:rsid w:val="00784108"/>
    <w:rsid w:val="007848C2"/>
    <w:rsid w:val="0078599A"/>
    <w:rsid w:val="00785B32"/>
    <w:rsid w:val="00786FCF"/>
    <w:rsid w:val="00787911"/>
    <w:rsid w:val="007879A8"/>
    <w:rsid w:val="00787B2C"/>
    <w:rsid w:val="00787DBC"/>
    <w:rsid w:val="007900BD"/>
    <w:rsid w:val="00790501"/>
    <w:rsid w:val="00790D3D"/>
    <w:rsid w:val="00790DBE"/>
    <w:rsid w:val="0079101D"/>
    <w:rsid w:val="00791147"/>
    <w:rsid w:val="00791489"/>
    <w:rsid w:val="00791533"/>
    <w:rsid w:val="007918A2"/>
    <w:rsid w:val="00791956"/>
    <w:rsid w:val="00791D41"/>
    <w:rsid w:val="00791EE5"/>
    <w:rsid w:val="00792442"/>
    <w:rsid w:val="00792E02"/>
    <w:rsid w:val="00792E54"/>
    <w:rsid w:val="00792E59"/>
    <w:rsid w:val="0079414A"/>
    <w:rsid w:val="00794A76"/>
    <w:rsid w:val="00794CA9"/>
    <w:rsid w:val="007960E0"/>
    <w:rsid w:val="007960E7"/>
    <w:rsid w:val="00796586"/>
    <w:rsid w:val="00796F01"/>
    <w:rsid w:val="007978D7"/>
    <w:rsid w:val="007A0104"/>
    <w:rsid w:val="007A02A9"/>
    <w:rsid w:val="007A037B"/>
    <w:rsid w:val="007A0DEB"/>
    <w:rsid w:val="007A0F47"/>
    <w:rsid w:val="007A173D"/>
    <w:rsid w:val="007A22B3"/>
    <w:rsid w:val="007A2E43"/>
    <w:rsid w:val="007A31D5"/>
    <w:rsid w:val="007A3202"/>
    <w:rsid w:val="007A3A2C"/>
    <w:rsid w:val="007A3E66"/>
    <w:rsid w:val="007A42EB"/>
    <w:rsid w:val="007A44C7"/>
    <w:rsid w:val="007A4571"/>
    <w:rsid w:val="007A4BEB"/>
    <w:rsid w:val="007A4CCB"/>
    <w:rsid w:val="007A5567"/>
    <w:rsid w:val="007A59B6"/>
    <w:rsid w:val="007A5B08"/>
    <w:rsid w:val="007A5C90"/>
    <w:rsid w:val="007A5CEC"/>
    <w:rsid w:val="007A5E1F"/>
    <w:rsid w:val="007A5EFA"/>
    <w:rsid w:val="007A6C77"/>
    <w:rsid w:val="007A6D93"/>
    <w:rsid w:val="007A7176"/>
    <w:rsid w:val="007A75D5"/>
    <w:rsid w:val="007A7B2D"/>
    <w:rsid w:val="007B01CE"/>
    <w:rsid w:val="007B0FC8"/>
    <w:rsid w:val="007B1247"/>
    <w:rsid w:val="007B15F9"/>
    <w:rsid w:val="007B1EBC"/>
    <w:rsid w:val="007B2110"/>
    <w:rsid w:val="007B237B"/>
    <w:rsid w:val="007B246D"/>
    <w:rsid w:val="007B2550"/>
    <w:rsid w:val="007B2DB9"/>
    <w:rsid w:val="007B2FE5"/>
    <w:rsid w:val="007B3177"/>
    <w:rsid w:val="007B3B3E"/>
    <w:rsid w:val="007B3DA6"/>
    <w:rsid w:val="007B3F28"/>
    <w:rsid w:val="007B3F79"/>
    <w:rsid w:val="007B4309"/>
    <w:rsid w:val="007B537A"/>
    <w:rsid w:val="007B55D5"/>
    <w:rsid w:val="007B562A"/>
    <w:rsid w:val="007B5FF4"/>
    <w:rsid w:val="007B6005"/>
    <w:rsid w:val="007B623F"/>
    <w:rsid w:val="007B6472"/>
    <w:rsid w:val="007B6504"/>
    <w:rsid w:val="007B71FD"/>
    <w:rsid w:val="007B7A27"/>
    <w:rsid w:val="007B7F04"/>
    <w:rsid w:val="007C0171"/>
    <w:rsid w:val="007C0371"/>
    <w:rsid w:val="007C0C59"/>
    <w:rsid w:val="007C0DB7"/>
    <w:rsid w:val="007C0E38"/>
    <w:rsid w:val="007C119B"/>
    <w:rsid w:val="007C15D9"/>
    <w:rsid w:val="007C1BCB"/>
    <w:rsid w:val="007C1EB5"/>
    <w:rsid w:val="007C22FF"/>
    <w:rsid w:val="007C246E"/>
    <w:rsid w:val="007C2BCA"/>
    <w:rsid w:val="007C310F"/>
    <w:rsid w:val="007C36D4"/>
    <w:rsid w:val="007C3A75"/>
    <w:rsid w:val="007C3F0A"/>
    <w:rsid w:val="007C4060"/>
    <w:rsid w:val="007C45C5"/>
    <w:rsid w:val="007C4FAA"/>
    <w:rsid w:val="007C5761"/>
    <w:rsid w:val="007C57D4"/>
    <w:rsid w:val="007C5BF2"/>
    <w:rsid w:val="007C5F04"/>
    <w:rsid w:val="007C6076"/>
    <w:rsid w:val="007C6A3F"/>
    <w:rsid w:val="007C762E"/>
    <w:rsid w:val="007D003C"/>
    <w:rsid w:val="007D02EC"/>
    <w:rsid w:val="007D02ED"/>
    <w:rsid w:val="007D0581"/>
    <w:rsid w:val="007D07E8"/>
    <w:rsid w:val="007D17C5"/>
    <w:rsid w:val="007D17E7"/>
    <w:rsid w:val="007D1BD0"/>
    <w:rsid w:val="007D1D8B"/>
    <w:rsid w:val="007D1DC8"/>
    <w:rsid w:val="007D26A8"/>
    <w:rsid w:val="007D2B06"/>
    <w:rsid w:val="007D320B"/>
    <w:rsid w:val="007D341A"/>
    <w:rsid w:val="007D3907"/>
    <w:rsid w:val="007D3974"/>
    <w:rsid w:val="007D3CD6"/>
    <w:rsid w:val="007D42F8"/>
    <w:rsid w:val="007D4838"/>
    <w:rsid w:val="007D4870"/>
    <w:rsid w:val="007D4AD5"/>
    <w:rsid w:val="007D4CF2"/>
    <w:rsid w:val="007D4EE2"/>
    <w:rsid w:val="007D500D"/>
    <w:rsid w:val="007D63DB"/>
    <w:rsid w:val="007D6930"/>
    <w:rsid w:val="007D733D"/>
    <w:rsid w:val="007D7B79"/>
    <w:rsid w:val="007D7FA3"/>
    <w:rsid w:val="007E0576"/>
    <w:rsid w:val="007E08F7"/>
    <w:rsid w:val="007E0C44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5199"/>
    <w:rsid w:val="007E5FA9"/>
    <w:rsid w:val="007E626A"/>
    <w:rsid w:val="007E6FAE"/>
    <w:rsid w:val="007E7CCA"/>
    <w:rsid w:val="007F084C"/>
    <w:rsid w:val="007F0C3A"/>
    <w:rsid w:val="007F1177"/>
    <w:rsid w:val="007F131F"/>
    <w:rsid w:val="007F14CD"/>
    <w:rsid w:val="007F1B3E"/>
    <w:rsid w:val="007F1CB5"/>
    <w:rsid w:val="007F26AA"/>
    <w:rsid w:val="007F2A3B"/>
    <w:rsid w:val="007F2B75"/>
    <w:rsid w:val="007F2DE1"/>
    <w:rsid w:val="007F38B0"/>
    <w:rsid w:val="007F4212"/>
    <w:rsid w:val="007F457A"/>
    <w:rsid w:val="007F5003"/>
    <w:rsid w:val="007F5058"/>
    <w:rsid w:val="007F5BCE"/>
    <w:rsid w:val="007F5F84"/>
    <w:rsid w:val="007F6276"/>
    <w:rsid w:val="007F65E1"/>
    <w:rsid w:val="007F6670"/>
    <w:rsid w:val="007F67E7"/>
    <w:rsid w:val="007F6FB4"/>
    <w:rsid w:val="007F78EE"/>
    <w:rsid w:val="007F7D67"/>
    <w:rsid w:val="0080014E"/>
    <w:rsid w:val="00800417"/>
    <w:rsid w:val="0080059B"/>
    <w:rsid w:val="008005B9"/>
    <w:rsid w:val="00800617"/>
    <w:rsid w:val="0080113C"/>
    <w:rsid w:val="00801628"/>
    <w:rsid w:val="00801CD1"/>
    <w:rsid w:val="00801E8E"/>
    <w:rsid w:val="00802162"/>
    <w:rsid w:val="008021A2"/>
    <w:rsid w:val="00802569"/>
    <w:rsid w:val="008025D7"/>
    <w:rsid w:val="00802808"/>
    <w:rsid w:val="008029C0"/>
    <w:rsid w:val="00802E81"/>
    <w:rsid w:val="00803398"/>
    <w:rsid w:val="008037F7"/>
    <w:rsid w:val="00803807"/>
    <w:rsid w:val="00803B07"/>
    <w:rsid w:val="00804020"/>
    <w:rsid w:val="00804038"/>
    <w:rsid w:val="00804173"/>
    <w:rsid w:val="0080443D"/>
    <w:rsid w:val="008044C6"/>
    <w:rsid w:val="00804CF1"/>
    <w:rsid w:val="00804E60"/>
    <w:rsid w:val="008050F1"/>
    <w:rsid w:val="00805327"/>
    <w:rsid w:val="008058EA"/>
    <w:rsid w:val="00805BC0"/>
    <w:rsid w:val="00805DF3"/>
    <w:rsid w:val="00805E50"/>
    <w:rsid w:val="00805FA5"/>
    <w:rsid w:val="00806327"/>
    <w:rsid w:val="0080667E"/>
    <w:rsid w:val="008066FC"/>
    <w:rsid w:val="00806A35"/>
    <w:rsid w:val="00806A88"/>
    <w:rsid w:val="00806AC3"/>
    <w:rsid w:val="00806CE0"/>
    <w:rsid w:val="00806EEE"/>
    <w:rsid w:val="00807272"/>
    <w:rsid w:val="008074F7"/>
    <w:rsid w:val="00807A2A"/>
    <w:rsid w:val="0081070A"/>
    <w:rsid w:val="008114FF"/>
    <w:rsid w:val="008115C4"/>
    <w:rsid w:val="008117D2"/>
    <w:rsid w:val="00811973"/>
    <w:rsid w:val="00812586"/>
    <w:rsid w:val="00812F61"/>
    <w:rsid w:val="00813B88"/>
    <w:rsid w:val="00813E0D"/>
    <w:rsid w:val="008141AF"/>
    <w:rsid w:val="00814575"/>
    <w:rsid w:val="0081459B"/>
    <w:rsid w:val="00814919"/>
    <w:rsid w:val="00815542"/>
    <w:rsid w:val="00816F20"/>
    <w:rsid w:val="00817024"/>
    <w:rsid w:val="00817104"/>
    <w:rsid w:val="008172AB"/>
    <w:rsid w:val="0081730B"/>
    <w:rsid w:val="00817D09"/>
    <w:rsid w:val="00817D94"/>
    <w:rsid w:val="008200DA"/>
    <w:rsid w:val="00820181"/>
    <w:rsid w:val="008204FC"/>
    <w:rsid w:val="00820786"/>
    <w:rsid w:val="008211B1"/>
    <w:rsid w:val="00821268"/>
    <w:rsid w:val="00821D69"/>
    <w:rsid w:val="0082211D"/>
    <w:rsid w:val="00822726"/>
    <w:rsid w:val="0082320C"/>
    <w:rsid w:val="008234CF"/>
    <w:rsid w:val="00823FCD"/>
    <w:rsid w:val="008243FB"/>
    <w:rsid w:val="008249E4"/>
    <w:rsid w:val="00824CED"/>
    <w:rsid w:val="00825491"/>
    <w:rsid w:val="008254C5"/>
    <w:rsid w:val="00825606"/>
    <w:rsid w:val="0082591E"/>
    <w:rsid w:val="00825F00"/>
    <w:rsid w:val="00825F54"/>
    <w:rsid w:val="008273A6"/>
    <w:rsid w:val="00827903"/>
    <w:rsid w:val="00827CAD"/>
    <w:rsid w:val="00830427"/>
    <w:rsid w:val="008316F5"/>
    <w:rsid w:val="008316FD"/>
    <w:rsid w:val="0083212C"/>
    <w:rsid w:val="008321E5"/>
    <w:rsid w:val="00832DC2"/>
    <w:rsid w:val="00832EAB"/>
    <w:rsid w:val="008333DA"/>
    <w:rsid w:val="00833814"/>
    <w:rsid w:val="00833F20"/>
    <w:rsid w:val="00834169"/>
    <w:rsid w:val="0083489E"/>
    <w:rsid w:val="00834910"/>
    <w:rsid w:val="00835625"/>
    <w:rsid w:val="008362BE"/>
    <w:rsid w:val="00837429"/>
    <w:rsid w:val="00837D36"/>
    <w:rsid w:val="00837F55"/>
    <w:rsid w:val="008409AF"/>
    <w:rsid w:val="00840BFD"/>
    <w:rsid w:val="0084105D"/>
    <w:rsid w:val="00841281"/>
    <w:rsid w:val="00841613"/>
    <w:rsid w:val="00843299"/>
    <w:rsid w:val="00844127"/>
    <w:rsid w:val="00844496"/>
    <w:rsid w:val="00845149"/>
    <w:rsid w:val="008459C3"/>
    <w:rsid w:val="00845CCC"/>
    <w:rsid w:val="0084645E"/>
    <w:rsid w:val="0084658A"/>
    <w:rsid w:val="00846BAB"/>
    <w:rsid w:val="00847104"/>
    <w:rsid w:val="008478F5"/>
    <w:rsid w:val="00847B41"/>
    <w:rsid w:val="008500BD"/>
    <w:rsid w:val="008508CA"/>
    <w:rsid w:val="00850BDD"/>
    <w:rsid w:val="00850CCC"/>
    <w:rsid w:val="00850D35"/>
    <w:rsid w:val="00850DC1"/>
    <w:rsid w:val="0085144E"/>
    <w:rsid w:val="008517DA"/>
    <w:rsid w:val="008518CF"/>
    <w:rsid w:val="008519CB"/>
    <w:rsid w:val="00851CAB"/>
    <w:rsid w:val="00851E9E"/>
    <w:rsid w:val="0085260D"/>
    <w:rsid w:val="008527CE"/>
    <w:rsid w:val="00852972"/>
    <w:rsid w:val="00852A54"/>
    <w:rsid w:val="008533C8"/>
    <w:rsid w:val="00853C2A"/>
    <w:rsid w:val="0085473C"/>
    <w:rsid w:val="0085496E"/>
    <w:rsid w:val="008557BD"/>
    <w:rsid w:val="00855DF6"/>
    <w:rsid w:val="008560BA"/>
    <w:rsid w:val="00856211"/>
    <w:rsid w:val="0085660F"/>
    <w:rsid w:val="00856750"/>
    <w:rsid w:val="00856AEB"/>
    <w:rsid w:val="00856DAF"/>
    <w:rsid w:val="00856F9D"/>
    <w:rsid w:val="008579D7"/>
    <w:rsid w:val="00857B82"/>
    <w:rsid w:val="00857C79"/>
    <w:rsid w:val="008600F7"/>
    <w:rsid w:val="00860BA7"/>
    <w:rsid w:val="008617BE"/>
    <w:rsid w:val="008619AB"/>
    <w:rsid w:val="00861B8A"/>
    <w:rsid w:val="00861FF6"/>
    <w:rsid w:val="00862070"/>
    <w:rsid w:val="008625F4"/>
    <w:rsid w:val="00862661"/>
    <w:rsid w:val="008627DF"/>
    <w:rsid w:val="008629E8"/>
    <w:rsid w:val="00862B6D"/>
    <w:rsid w:val="00863D1D"/>
    <w:rsid w:val="00863D7D"/>
    <w:rsid w:val="00863EB8"/>
    <w:rsid w:val="008641E1"/>
    <w:rsid w:val="00864BA2"/>
    <w:rsid w:val="00864CCE"/>
    <w:rsid w:val="00864FE4"/>
    <w:rsid w:val="00865488"/>
    <w:rsid w:val="00866074"/>
    <w:rsid w:val="00866174"/>
    <w:rsid w:val="008661A9"/>
    <w:rsid w:val="00866759"/>
    <w:rsid w:val="008669EB"/>
    <w:rsid w:val="00867E52"/>
    <w:rsid w:val="008702D7"/>
    <w:rsid w:val="00870847"/>
    <w:rsid w:val="00870F20"/>
    <w:rsid w:val="008710B7"/>
    <w:rsid w:val="00871890"/>
    <w:rsid w:val="00871938"/>
    <w:rsid w:val="00872D6A"/>
    <w:rsid w:val="00872F31"/>
    <w:rsid w:val="0087386E"/>
    <w:rsid w:val="0087427B"/>
    <w:rsid w:val="00874476"/>
    <w:rsid w:val="00874810"/>
    <w:rsid w:val="00874870"/>
    <w:rsid w:val="008749A5"/>
    <w:rsid w:val="00874AA6"/>
    <w:rsid w:val="00874D88"/>
    <w:rsid w:val="008753E8"/>
    <w:rsid w:val="008757ED"/>
    <w:rsid w:val="0087624E"/>
    <w:rsid w:val="0087654E"/>
    <w:rsid w:val="008766C5"/>
    <w:rsid w:val="008766FF"/>
    <w:rsid w:val="00876B8C"/>
    <w:rsid w:val="00877516"/>
    <w:rsid w:val="008777EC"/>
    <w:rsid w:val="00877BA4"/>
    <w:rsid w:val="00880970"/>
    <w:rsid w:val="00880AC1"/>
    <w:rsid w:val="00880FCE"/>
    <w:rsid w:val="00881466"/>
    <w:rsid w:val="00881707"/>
    <w:rsid w:val="00881A68"/>
    <w:rsid w:val="00881BB3"/>
    <w:rsid w:val="00882095"/>
    <w:rsid w:val="00882306"/>
    <w:rsid w:val="008827CE"/>
    <w:rsid w:val="008829DC"/>
    <w:rsid w:val="00882E5F"/>
    <w:rsid w:val="00882F47"/>
    <w:rsid w:val="008830F8"/>
    <w:rsid w:val="008831FB"/>
    <w:rsid w:val="008837AB"/>
    <w:rsid w:val="00883A17"/>
    <w:rsid w:val="00883D87"/>
    <w:rsid w:val="008846AC"/>
    <w:rsid w:val="008848B6"/>
    <w:rsid w:val="00884E55"/>
    <w:rsid w:val="00884E7F"/>
    <w:rsid w:val="0088587B"/>
    <w:rsid w:val="008866C0"/>
    <w:rsid w:val="00886B99"/>
    <w:rsid w:val="00886C28"/>
    <w:rsid w:val="00887CDA"/>
    <w:rsid w:val="00887F0C"/>
    <w:rsid w:val="00890527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961"/>
    <w:rsid w:val="00892F4C"/>
    <w:rsid w:val="008932EE"/>
    <w:rsid w:val="0089346F"/>
    <w:rsid w:val="00893758"/>
    <w:rsid w:val="0089395E"/>
    <w:rsid w:val="00894171"/>
    <w:rsid w:val="008941C2"/>
    <w:rsid w:val="0089477B"/>
    <w:rsid w:val="008949A8"/>
    <w:rsid w:val="00894CC1"/>
    <w:rsid w:val="00894F75"/>
    <w:rsid w:val="0089592D"/>
    <w:rsid w:val="00895A82"/>
    <w:rsid w:val="00895D70"/>
    <w:rsid w:val="00895EE7"/>
    <w:rsid w:val="00896284"/>
    <w:rsid w:val="008967D6"/>
    <w:rsid w:val="00896E40"/>
    <w:rsid w:val="00897255"/>
    <w:rsid w:val="00897DB1"/>
    <w:rsid w:val="00897F2F"/>
    <w:rsid w:val="008A07E1"/>
    <w:rsid w:val="008A0C0E"/>
    <w:rsid w:val="008A1079"/>
    <w:rsid w:val="008A1342"/>
    <w:rsid w:val="008A1522"/>
    <w:rsid w:val="008A1881"/>
    <w:rsid w:val="008A221A"/>
    <w:rsid w:val="008A2BA2"/>
    <w:rsid w:val="008A3518"/>
    <w:rsid w:val="008A559F"/>
    <w:rsid w:val="008A5708"/>
    <w:rsid w:val="008A5A0B"/>
    <w:rsid w:val="008A5D47"/>
    <w:rsid w:val="008A5ED1"/>
    <w:rsid w:val="008A63C7"/>
    <w:rsid w:val="008A716F"/>
    <w:rsid w:val="008A75EC"/>
    <w:rsid w:val="008A7792"/>
    <w:rsid w:val="008A78A6"/>
    <w:rsid w:val="008A7ADC"/>
    <w:rsid w:val="008A7F16"/>
    <w:rsid w:val="008B0489"/>
    <w:rsid w:val="008B0B7D"/>
    <w:rsid w:val="008B0D01"/>
    <w:rsid w:val="008B11FE"/>
    <w:rsid w:val="008B30BE"/>
    <w:rsid w:val="008B356F"/>
    <w:rsid w:val="008B366F"/>
    <w:rsid w:val="008B3B10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63B"/>
    <w:rsid w:val="008B57D8"/>
    <w:rsid w:val="008B5B74"/>
    <w:rsid w:val="008B5BC9"/>
    <w:rsid w:val="008B5E2F"/>
    <w:rsid w:val="008B62D5"/>
    <w:rsid w:val="008B6433"/>
    <w:rsid w:val="008B6959"/>
    <w:rsid w:val="008B69B7"/>
    <w:rsid w:val="008B6B30"/>
    <w:rsid w:val="008B6C00"/>
    <w:rsid w:val="008B6C54"/>
    <w:rsid w:val="008B6D1E"/>
    <w:rsid w:val="008B6DFD"/>
    <w:rsid w:val="008B6F5A"/>
    <w:rsid w:val="008B777B"/>
    <w:rsid w:val="008C0391"/>
    <w:rsid w:val="008C07CE"/>
    <w:rsid w:val="008C1371"/>
    <w:rsid w:val="008C1615"/>
    <w:rsid w:val="008C1AB4"/>
    <w:rsid w:val="008C2F4A"/>
    <w:rsid w:val="008C31CA"/>
    <w:rsid w:val="008C4439"/>
    <w:rsid w:val="008C49AF"/>
    <w:rsid w:val="008C4D1F"/>
    <w:rsid w:val="008C51AA"/>
    <w:rsid w:val="008C5208"/>
    <w:rsid w:val="008C5720"/>
    <w:rsid w:val="008C5BA7"/>
    <w:rsid w:val="008C633F"/>
    <w:rsid w:val="008C67FC"/>
    <w:rsid w:val="008C76A1"/>
    <w:rsid w:val="008C7C19"/>
    <w:rsid w:val="008C7FB2"/>
    <w:rsid w:val="008D040D"/>
    <w:rsid w:val="008D0963"/>
    <w:rsid w:val="008D0B62"/>
    <w:rsid w:val="008D1111"/>
    <w:rsid w:val="008D16E6"/>
    <w:rsid w:val="008D193F"/>
    <w:rsid w:val="008D195D"/>
    <w:rsid w:val="008D1C1B"/>
    <w:rsid w:val="008D1CBB"/>
    <w:rsid w:val="008D1E85"/>
    <w:rsid w:val="008D2679"/>
    <w:rsid w:val="008D29BE"/>
    <w:rsid w:val="008D2A4D"/>
    <w:rsid w:val="008D2E12"/>
    <w:rsid w:val="008D2F24"/>
    <w:rsid w:val="008D3033"/>
    <w:rsid w:val="008D3182"/>
    <w:rsid w:val="008D3532"/>
    <w:rsid w:val="008D395C"/>
    <w:rsid w:val="008D4A01"/>
    <w:rsid w:val="008D4E26"/>
    <w:rsid w:val="008D4FD2"/>
    <w:rsid w:val="008D5252"/>
    <w:rsid w:val="008D5A4A"/>
    <w:rsid w:val="008D67E4"/>
    <w:rsid w:val="008D6EE8"/>
    <w:rsid w:val="008D71C1"/>
    <w:rsid w:val="008D72AE"/>
    <w:rsid w:val="008D7B97"/>
    <w:rsid w:val="008E089A"/>
    <w:rsid w:val="008E0C61"/>
    <w:rsid w:val="008E0FC9"/>
    <w:rsid w:val="008E1C03"/>
    <w:rsid w:val="008E1C56"/>
    <w:rsid w:val="008E1DE4"/>
    <w:rsid w:val="008E2872"/>
    <w:rsid w:val="008E2C4B"/>
    <w:rsid w:val="008E35C4"/>
    <w:rsid w:val="008E3913"/>
    <w:rsid w:val="008E3AD3"/>
    <w:rsid w:val="008E40E9"/>
    <w:rsid w:val="008E423B"/>
    <w:rsid w:val="008E4A47"/>
    <w:rsid w:val="008E4A85"/>
    <w:rsid w:val="008E56F7"/>
    <w:rsid w:val="008E585F"/>
    <w:rsid w:val="008E60FF"/>
    <w:rsid w:val="008E6188"/>
    <w:rsid w:val="008E663A"/>
    <w:rsid w:val="008E6743"/>
    <w:rsid w:val="008E6B90"/>
    <w:rsid w:val="008E6FBF"/>
    <w:rsid w:val="008E771E"/>
    <w:rsid w:val="008E7B2D"/>
    <w:rsid w:val="008E7FC2"/>
    <w:rsid w:val="008F00D1"/>
    <w:rsid w:val="008F053B"/>
    <w:rsid w:val="008F0B14"/>
    <w:rsid w:val="008F0E3E"/>
    <w:rsid w:val="008F1142"/>
    <w:rsid w:val="008F13B3"/>
    <w:rsid w:val="008F13C5"/>
    <w:rsid w:val="008F13E3"/>
    <w:rsid w:val="008F219D"/>
    <w:rsid w:val="008F21E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5020"/>
    <w:rsid w:val="008F5085"/>
    <w:rsid w:val="008F539C"/>
    <w:rsid w:val="008F5498"/>
    <w:rsid w:val="008F563C"/>
    <w:rsid w:val="008F5704"/>
    <w:rsid w:val="008F57F8"/>
    <w:rsid w:val="008F5B51"/>
    <w:rsid w:val="008F5DB5"/>
    <w:rsid w:val="008F67C2"/>
    <w:rsid w:val="008F68B9"/>
    <w:rsid w:val="008F69C3"/>
    <w:rsid w:val="008F7083"/>
    <w:rsid w:val="008F71BC"/>
    <w:rsid w:val="008F78D7"/>
    <w:rsid w:val="008F7F69"/>
    <w:rsid w:val="0090091E"/>
    <w:rsid w:val="00900BC8"/>
    <w:rsid w:val="00900E1A"/>
    <w:rsid w:val="0090120E"/>
    <w:rsid w:val="00901E41"/>
    <w:rsid w:val="00901E71"/>
    <w:rsid w:val="0090221B"/>
    <w:rsid w:val="00902C30"/>
    <w:rsid w:val="0090301D"/>
    <w:rsid w:val="0090354F"/>
    <w:rsid w:val="00903859"/>
    <w:rsid w:val="00903D53"/>
    <w:rsid w:val="009041B2"/>
    <w:rsid w:val="009044B9"/>
    <w:rsid w:val="009044DA"/>
    <w:rsid w:val="009048D2"/>
    <w:rsid w:val="0090502B"/>
    <w:rsid w:val="0090584A"/>
    <w:rsid w:val="009059D8"/>
    <w:rsid w:val="00905AFE"/>
    <w:rsid w:val="00906ACB"/>
    <w:rsid w:val="00906D99"/>
    <w:rsid w:val="00907306"/>
    <w:rsid w:val="0090760E"/>
    <w:rsid w:val="00907D6E"/>
    <w:rsid w:val="00907E7A"/>
    <w:rsid w:val="009104B5"/>
    <w:rsid w:val="00910597"/>
    <w:rsid w:val="00910B97"/>
    <w:rsid w:val="00910D3F"/>
    <w:rsid w:val="00911DF4"/>
    <w:rsid w:val="00912839"/>
    <w:rsid w:val="00912CA7"/>
    <w:rsid w:val="009132DD"/>
    <w:rsid w:val="009137B7"/>
    <w:rsid w:val="009137E3"/>
    <w:rsid w:val="009140E4"/>
    <w:rsid w:val="0091429D"/>
    <w:rsid w:val="00914CAB"/>
    <w:rsid w:val="00915395"/>
    <w:rsid w:val="009162AD"/>
    <w:rsid w:val="00916FC6"/>
    <w:rsid w:val="00917E11"/>
    <w:rsid w:val="00917E4A"/>
    <w:rsid w:val="009201A9"/>
    <w:rsid w:val="009201D4"/>
    <w:rsid w:val="0092029A"/>
    <w:rsid w:val="009206E8"/>
    <w:rsid w:val="00920759"/>
    <w:rsid w:val="009209EB"/>
    <w:rsid w:val="00920C6A"/>
    <w:rsid w:val="00920D87"/>
    <w:rsid w:val="0092129F"/>
    <w:rsid w:val="0092147F"/>
    <w:rsid w:val="009215F0"/>
    <w:rsid w:val="00921649"/>
    <w:rsid w:val="009222FE"/>
    <w:rsid w:val="00922C0E"/>
    <w:rsid w:val="00923194"/>
    <w:rsid w:val="009233A6"/>
    <w:rsid w:val="00923633"/>
    <w:rsid w:val="009242C5"/>
    <w:rsid w:val="009242CF"/>
    <w:rsid w:val="0092442D"/>
    <w:rsid w:val="00924E4E"/>
    <w:rsid w:val="00924F35"/>
    <w:rsid w:val="00925056"/>
    <w:rsid w:val="009250FF"/>
    <w:rsid w:val="00925C90"/>
    <w:rsid w:val="00925D8F"/>
    <w:rsid w:val="00925F03"/>
    <w:rsid w:val="009261C6"/>
    <w:rsid w:val="00926807"/>
    <w:rsid w:val="00927BBA"/>
    <w:rsid w:val="00927E3F"/>
    <w:rsid w:val="00927EFF"/>
    <w:rsid w:val="00927F62"/>
    <w:rsid w:val="00927F97"/>
    <w:rsid w:val="00930549"/>
    <w:rsid w:val="0093083E"/>
    <w:rsid w:val="00930A1B"/>
    <w:rsid w:val="00930EA7"/>
    <w:rsid w:val="00931177"/>
    <w:rsid w:val="00931349"/>
    <w:rsid w:val="00931492"/>
    <w:rsid w:val="009315C2"/>
    <w:rsid w:val="0093165C"/>
    <w:rsid w:val="0093235E"/>
    <w:rsid w:val="00932D80"/>
    <w:rsid w:val="00932E42"/>
    <w:rsid w:val="00933088"/>
    <w:rsid w:val="009333C2"/>
    <w:rsid w:val="0093354E"/>
    <w:rsid w:val="00933956"/>
    <w:rsid w:val="009345D2"/>
    <w:rsid w:val="00934D25"/>
    <w:rsid w:val="00935617"/>
    <w:rsid w:val="00935DE2"/>
    <w:rsid w:val="00935EB1"/>
    <w:rsid w:val="00936290"/>
    <w:rsid w:val="00937204"/>
    <w:rsid w:val="00937BDD"/>
    <w:rsid w:val="009412E0"/>
    <w:rsid w:val="00941375"/>
    <w:rsid w:val="009414FB"/>
    <w:rsid w:val="00941776"/>
    <w:rsid w:val="00941C8B"/>
    <w:rsid w:val="009420DC"/>
    <w:rsid w:val="00943206"/>
    <w:rsid w:val="009439E5"/>
    <w:rsid w:val="00943BC4"/>
    <w:rsid w:val="009440B3"/>
    <w:rsid w:val="009445E9"/>
    <w:rsid w:val="009449C0"/>
    <w:rsid w:val="00944BFA"/>
    <w:rsid w:val="00944D0D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5AD"/>
    <w:rsid w:val="00947C6F"/>
    <w:rsid w:val="00947DA8"/>
    <w:rsid w:val="00947EB8"/>
    <w:rsid w:val="009502F2"/>
    <w:rsid w:val="00950C4E"/>
    <w:rsid w:val="0095109E"/>
    <w:rsid w:val="0095115A"/>
    <w:rsid w:val="0095124C"/>
    <w:rsid w:val="009512E7"/>
    <w:rsid w:val="009514B1"/>
    <w:rsid w:val="00951B71"/>
    <w:rsid w:val="00952380"/>
    <w:rsid w:val="0095273D"/>
    <w:rsid w:val="00952776"/>
    <w:rsid w:val="00952918"/>
    <w:rsid w:val="009530D0"/>
    <w:rsid w:val="009530D1"/>
    <w:rsid w:val="009533D0"/>
    <w:rsid w:val="00953413"/>
    <w:rsid w:val="0095364F"/>
    <w:rsid w:val="00953EFC"/>
    <w:rsid w:val="00953F9B"/>
    <w:rsid w:val="0095408B"/>
    <w:rsid w:val="00954211"/>
    <w:rsid w:val="009549C2"/>
    <w:rsid w:val="00954AD7"/>
    <w:rsid w:val="00954EBC"/>
    <w:rsid w:val="0095507B"/>
    <w:rsid w:val="0095557A"/>
    <w:rsid w:val="00955B9B"/>
    <w:rsid w:val="00955C52"/>
    <w:rsid w:val="00955D40"/>
    <w:rsid w:val="00956134"/>
    <w:rsid w:val="00956A2A"/>
    <w:rsid w:val="00956C80"/>
    <w:rsid w:val="009570EE"/>
    <w:rsid w:val="00957492"/>
    <w:rsid w:val="00957CA8"/>
    <w:rsid w:val="00957E65"/>
    <w:rsid w:val="009602CD"/>
    <w:rsid w:val="00960537"/>
    <w:rsid w:val="00960660"/>
    <w:rsid w:val="00960726"/>
    <w:rsid w:val="00960996"/>
    <w:rsid w:val="00961086"/>
    <w:rsid w:val="009614CE"/>
    <w:rsid w:val="009614EE"/>
    <w:rsid w:val="00961E08"/>
    <w:rsid w:val="009620CF"/>
    <w:rsid w:val="009628B6"/>
    <w:rsid w:val="009629CD"/>
    <w:rsid w:val="00962F4E"/>
    <w:rsid w:val="00963019"/>
    <w:rsid w:val="0096303E"/>
    <w:rsid w:val="0096367D"/>
    <w:rsid w:val="009636B1"/>
    <w:rsid w:val="00963D49"/>
    <w:rsid w:val="00964008"/>
    <w:rsid w:val="009641FD"/>
    <w:rsid w:val="00964B4F"/>
    <w:rsid w:val="00964C30"/>
    <w:rsid w:val="00964D52"/>
    <w:rsid w:val="00965286"/>
    <w:rsid w:val="00965920"/>
    <w:rsid w:val="00965C35"/>
    <w:rsid w:val="0096679C"/>
    <w:rsid w:val="009668B5"/>
    <w:rsid w:val="00966D86"/>
    <w:rsid w:val="00966DEB"/>
    <w:rsid w:val="00967332"/>
    <w:rsid w:val="00967898"/>
    <w:rsid w:val="00967991"/>
    <w:rsid w:val="00967DB2"/>
    <w:rsid w:val="00967FB3"/>
    <w:rsid w:val="00970230"/>
    <w:rsid w:val="00970F88"/>
    <w:rsid w:val="009710E3"/>
    <w:rsid w:val="009711A1"/>
    <w:rsid w:val="00971B8B"/>
    <w:rsid w:val="009723C0"/>
    <w:rsid w:val="00972DD5"/>
    <w:rsid w:val="00972FD1"/>
    <w:rsid w:val="00973416"/>
    <w:rsid w:val="0097352F"/>
    <w:rsid w:val="00973BB9"/>
    <w:rsid w:val="00974056"/>
    <w:rsid w:val="00974B63"/>
    <w:rsid w:val="00974BD9"/>
    <w:rsid w:val="00975546"/>
    <w:rsid w:val="009758A2"/>
    <w:rsid w:val="00975E2B"/>
    <w:rsid w:val="009762A3"/>
    <w:rsid w:val="009767F7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1FE6"/>
    <w:rsid w:val="009820A4"/>
    <w:rsid w:val="00982285"/>
    <w:rsid w:val="00982BBA"/>
    <w:rsid w:val="009833FB"/>
    <w:rsid w:val="00983726"/>
    <w:rsid w:val="00983D94"/>
    <w:rsid w:val="009843E2"/>
    <w:rsid w:val="009843F6"/>
    <w:rsid w:val="00984FBD"/>
    <w:rsid w:val="009850FA"/>
    <w:rsid w:val="009851FE"/>
    <w:rsid w:val="0098560A"/>
    <w:rsid w:val="00985F07"/>
    <w:rsid w:val="00986F91"/>
    <w:rsid w:val="00987906"/>
    <w:rsid w:val="00987A11"/>
    <w:rsid w:val="00987E72"/>
    <w:rsid w:val="0099019D"/>
    <w:rsid w:val="0099052A"/>
    <w:rsid w:val="00990C35"/>
    <w:rsid w:val="00990C76"/>
    <w:rsid w:val="00990CA4"/>
    <w:rsid w:val="00990DBE"/>
    <w:rsid w:val="00990F1D"/>
    <w:rsid w:val="00991236"/>
    <w:rsid w:val="009913A6"/>
    <w:rsid w:val="0099176F"/>
    <w:rsid w:val="00991B41"/>
    <w:rsid w:val="00991DAA"/>
    <w:rsid w:val="00991F3F"/>
    <w:rsid w:val="00992091"/>
    <w:rsid w:val="00992B01"/>
    <w:rsid w:val="00992F2F"/>
    <w:rsid w:val="00992F7A"/>
    <w:rsid w:val="0099333D"/>
    <w:rsid w:val="009933F0"/>
    <w:rsid w:val="0099374D"/>
    <w:rsid w:val="009939B7"/>
    <w:rsid w:val="00993DA7"/>
    <w:rsid w:val="009941F0"/>
    <w:rsid w:val="00994212"/>
    <w:rsid w:val="009943A5"/>
    <w:rsid w:val="00994A0A"/>
    <w:rsid w:val="00994D62"/>
    <w:rsid w:val="0099521E"/>
    <w:rsid w:val="009954B1"/>
    <w:rsid w:val="00995B07"/>
    <w:rsid w:val="00996492"/>
    <w:rsid w:val="00996585"/>
    <w:rsid w:val="009968ED"/>
    <w:rsid w:val="009969E7"/>
    <w:rsid w:val="0099713C"/>
    <w:rsid w:val="009972E0"/>
    <w:rsid w:val="00997CDF"/>
    <w:rsid w:val="009A02D4"/>
    <w:rsid w:val="009A048D"/>
    <w:rsid w:val="009A0FFD"/>
    <w:rsid w:val="009A1020"/>
    <w:rsid w:val="009A113E"/>
    <w:rsid w:val="009A12C0"/>
    <w:rsid w:val="009A1694"/>
    <w:rsid w:val="009A28B3"/>
    <w:rsid w:val="009A2C81"/>
    <w:rsid w:val="009A32DD"/>
    <w:rsid w:val="009A3DC8"/>
    <w:rsid w:val="009A444F"/>
    <w:rsid w:val="009A49A2"/>
    <w:rsid w:val="009A4BDB"/>
    <w:rsid w:val="009A4CC8"/>
    <w:rsid w:val="009A4CC9"/>
    <w:rsid w:val="009A4CED"/>
    <w:rsid w:val="009A57BF"/>
    <w:rsid w:val="009A5BE3"/>
    <w:rsid w:val="009A61B2"/>
    <w:rsid w:val="009A6D1E"/>
    <w:rsid w:val="009A77A6"/>
    <w:rsid w:val="009A7B44"/>
    <w:rsid w:val="009B0172"/>
    <w:rsid w:val="009B08D1"/>
    <w:rsid w:val="009B0F64"/>
    <w:rsid w:val="009B100A"/>
    <w:rsid w:val="009B1022"/>
    <w:rsid w:val="009B15B6"/>
    <w:rsid w:val="009B1BEC"/>
    <w:rsid w:val="009B25B6"/>
    <w:rsid w:val="009B264B"/>
    <w:rsid w:val="009B27AB"/>
    <w:rsid w:val="009B35C1"/>
    <w:rsid w:val="009B466F"/>
    <w:rsid w:val="009B4C69"/>
    <w:rsid w:val="009B4DA4"/>
    <w:rsid w:val="009B4E78"/>
    <w:rsid w:val="009B4ED9"/>
    <w:rsid w:val="009B5D35"/>
    <w:rsid w:val="009B5EF6"/>
    <w:rsid w:val="009B6006"/>
    <w:rsid w:val="009B611B"/>
    <w:rsid w:val="009B648E"/>
    <w:rsid w:val="009B6BD1"/>
    <w:rsid w:val="009B6F0E"/>
    <w:rsid w:val="009B7244"/>
    <w:rsid w:val="009B7483"/>
    <w:rsid w:val="009B7A09"/>
    <w:rsid w:val="009B7EBE"/>
    <w:rsid w:val="009C0290"/>
    <w:rsid w:val="009C0705"/>
    <w:rsid w:val="009C079C"/>
    <w:rsid w:val="009C0873"/>
    <w:rsid w:val="009C0BC2"/>
    <w:rsid w:val="009C143C"/>
    <w:rsid w:val="009C158E"/>
    <w:rsid w:val="009C1614"/>
    <w:rsid w:val="009C19F5"/>
    <w:rsid w:val="009C1D06"/>
    <w:rsid w:val="009C1E30"/>
    <w:rsid w:val="009C22B7"/>
    <w:rsid w:val="009C23C8"/>
    <w:rsid w:val="009C262C"/>
    <w:rsid w:val="009C2DFB"/>
    <w:rsid w:val="009C2FAD"/>
    <w:rsid w:val="009C340C"/>
    <w:rsid w:val="009C353F"/>
    <w:rsid w:val="009C3A8D"/>
    <w:rsid w:val="009C4F88"/>
    <w:rsid w:val="009C552C"/>
    <w:rsid w:val="009C593F"/>
    <w:rsid w:val="009C5BF0"/>
    <w:rsid w:val="009C5D70"/>
    <w:rsid w:val="009C636D"/>
    <w:rsid w:val="009C6658"/>
    <w:rsid w:val="009C69DE"/>
    <w:rsid w:val="009C6A3F"/>
    <w:rsid w:val="009C6B59"/>
    <w:rsid w:val="009C6D5E"/>
    <w:rsid w:val="009C776F"/>
    <w:rsid w:val="009D0764"/>
    <w:rsid w:val="009D0DC6"/>
    <w:rsid w:val="009D18E0"/>
    <w:rsid w:val="009D1AEF"/>
    <w:rsid w:val="009D1C49"/>
    <w:rsid w:val="009D2377"/>
    <w:rsid w:val="009D293E"/>
    <w:rsid w:val="009D2CCD"/>
    <w:rsid w:val="009D333E"/>
    <w:rsid w:val="009D37B9"/>
    <w:rsid w:val="009D3891"/>
    <w:rsid w:val="009D3C04"/>
    <w:rsid w:val="009D3D6A"/>
    <w:rsid w:val="009D4477"/>
    <w:rsid w:val="009D4911"/>
    <w:rsid w:val="009D4F61"/>
    <w:rsid w:val="009D5167"/>
    <w:rsid w:val="009D578E"/>
    <w:rsid w:val="009D581F"/>
    <w:rsid w:val="009D5D63"/>
    <w:rsid w:val="009D72AE"/>
    <w:rsid w:val="009D7496"/>
    <w:rsid w:val="009D79B5"/>
    <w:rsid w:val="009E0270"/>
    <w:rsid w:val="009E056B"/>
    <w:rsid w:val="009E1078"/>
    <w:rsid w:val="009E1113"/>
    <w:rsid w:val="009E135C"/>
    <w:rsid w:val="009E1877"/>
    <w:rsid w:val="009E1963"/>
    <w:rsid w:val="009E1EA6"/>
    <w:rsid w:val="009E3511"/>
    <w:rsid w:val="009E3A5B"/>
    <w:rsid w:val="009E3BAA"/>
    <w:rsid w:val="009E3E8D"/>
    <w:rsid w:val="009E3FBC"/>
    <w:rsid w:val="009E4014"/>
    <w:rsid w:val="009E468C"/>
    <w:rsid w:val="009E4942"/>
    <w:rsid w:val="009E49E3"/>
    <w:rsid w:val="009E49E8"/>
    <w:rsid w:val="009E4D20"/>
    <w:rsid w:val="009E514C"/>
    <w:rsid w:val="009E5596"/>
    <w:rsid w:val="009E5BF0"/>
    <w:rsid w:val="009E5EFD"/>
    <w:rsid w:val="009E6262"/>
    <w:rsid w:val="009E670C"/>
    <w:rsid w:val="009E672B"/>
    <w:rsid w:val="009E6758"/>
    <w:rsid w:val="009E6CAA"/>
    <w:rsid w:val="009E7271"/>
    <w:rsid w:val="009E74F0"/>
    <w:rsid w:val="009E7546"/>
    <w:rsid w:val="009F0037"/>
    <w:rsid w:val="009F00E2"/>
    <w:rsid w:val="009F08CB"/>
    <w:rsid w:val="009F0F22"/>
    <w:rsid w:val="009F0FE8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C75"/>
    <w:rsid w:val="009F3E50"/>
    <w:rsid w:val="009F466A"/>
    <w:rsid w:val="009F5600"/>
    <w:rsid w:val="009F5A86"/>
    <w:rsid w:val="009F5CD5"/>
    <w:rsid w:val="009F67FF"/>
    <w:rsid w:val="009F6FF7"/>
    <w:rsid w:val="009F7040"/>
    <w:rsid w:val="009F722E"/>
    <w:rsid w:val="009F74B6"/>
    <w:rsid w:val="009F7E80"/>
    <w:rsid w:val="00A000C8"/>
    <w:rsid w:val="00A00E8A"/>
    <w:rsid w:val="00A00EAF"/>
    <w:rsid w:val="00A01422"/>
    <w:rsid w:val="00A01445"/>
    <w:rsid w:val="00A01A00"/>
    <w:rsid w:val="00A01C11"/>
    <w:rsid w:val="00A01C5B"/>
    <w:rsid w:val="00A01C69"/>
    <w:rsid w:val="00A01DDF"/>
    <w:rsid w:val="00A021D6"/>
    <w:rsid w:val="00A028FE"/>
    <w:rsid w:val="00A029B3"/>
    <w:rsid w:val="00A03088"/>
    <w:rsid w:val="00A03CC4"/>
    <w:rsid w:val="00A03D9B"/>
    <w:rsid w:val="00A03E1B"/>
    <w:rsid w:val="00A03F23"/>
    <w:rsid w:val="00A042DE"/>
    <w:rsid w:val="00A047BD"/>
    <w:rsid w:val="00A050A9"/>
    <w:rsid w:val="00A050F0"/>
    <w:rsid w:val="00A05C9F"/>
    <w:rsid w:val="00A06029"/>
    <w:rsid w:val="00A06341"/>
    <w:rsid w:val="00A06506"/>
    <w:rsid w:val="00A069C7"/>
    <w:rsid w:val="00A075F4"/>
    <w:rsid w:val="00A10852"/>
    <w:rsid w:val="00A10C84"/>
    <w:rsid w:val="00A10C8E"/>
    <w:rsid w:val="00A10E30"/>
    <w:rsid w:val="00A10F2D"/>
    <w:rsid w:val="00A11526"/>
    <w:rsid w:val="00A116D5"/>
    <w:rsid w:val="00A118DD"/>
    <w:rsid w:val="00A11BD8"/>
    <w:rsid w:val="00A120AE"/>
    <w:rsid w:val="00A12155"/>
    <w:rsid w:val="00A12173"/>
    <w:rsid w:val="00A123BB"/>
    <w:rsid w:val="00A123D7"/>
    <w:rsid w:val="00A1268C"/>
    <w:rsid w:val="00A12745"/>
    <w:rsid w:val="00A1324D"/>
    <w:rsid w:val="00A1369F"/>
    <w:rsid w:val="00A13A4C"/>
    <w:rsid w:val="00A13A7B"/>
    <w:rsid w:val="00A13B82"/>
    <w:rsid w:val="00A1471F"/>
    <w:rsid w:val="00A147F8"/>
    <w:rsid w:val="00A1480B"/>
    <w:rsid w:val="00A14CAF"/>
    <w:rsid w:val="00A15255"/>
    <w:rsid w:val="00A1582D"/>
    <w:rsid w:val="00A158A5"/>
    <w:rsid w:val="00A15D10"/>
    <w:rsid w:val="00A15F49"/>
    <w:rsid w:val="00A16A22"/>
    <w:rsid w:val="00A16B23"/>
    <w:rsid w:val="00A173E5"/>
    <w:rsid w:val="00A174E2"/>
    <w:rsid w:val="00A175B8"/>
    <w:rsid w:val="00A176EB"/>
    <w:rsid w:val="00A209D4"/>
    <w:rsid w:val="00A20A08"/>
    <w:rsid w:val="00A20B37"/>
    <w:rsid w:val="00A20C54"/>
    <w:rsid w:val="00A20F17"/>
    <w:rsid w:val="00A217CC"/>
    <w:rsid w:val="00A21DF0"/>
    <w:rsid w:val="00A21E0C"/>
    <w:rsid w:val="00A220DA"/>
    <w:rsid w:val="00A2316E"/>
    <w:rsid w:val="00A23228"/>
    <w:rsid w:val="00A23764"/>
    <w:rsid w:val="00A23FE8"/>
    <w:rsid w:val="00A24031"/>
    <w:rsid w:val="00A24321"/>
    <w:rsid w:val="00A24B5E"/>
    <w:rsid w:val="00A25302"/>
    <w:rsid w:val="00A25501"/>
    <w:rsid w:val="00A2574C"/>
    <w:rsid w:val="00A25A86"/>
    <w:rsid w:val="00A25C1A"/>
    <w:rsid w:val="00A25C59"/>
    <w:rsid w:val="00A25FE0"/>
    <w:rsid w:val="00A263D5"/>
    <w:rsid w:val="00A3018A"/>
    <w:rsid w:val="00A3030B"/>
    <w:rsid w:val="00A303DE"/>
    <w:rsid w:val="00A30663"/>
    <w:rsid w:val="00A30927"/>
    <w:rsid w:val="00A30B15"/>
    <w:rsid w:val="00A30EFA"/>
    <w:rsid w:val="00A3149F"/>
    <w:rsid w:val="00A3161D"/>
    <w:rsid w:val="00A31B33"/>
    <w:rsid w:val="00A31D3A"/>
    <w:rsid w:val="00A32023"/>
    <w:rsid w:val="00A320F8"/>
    <w:rsid w:val="00A3261D"/>
    <w:rsid w:val="00A32B71"/>
    <w:rsid w:val="00A334CE"/>
    <w:rsid w:val="00A338E0"/>
    <w:rsid w:val="00A33ACE"/>
    <w:rsid w:val="00A345C0"/>
    <w:rsid w:val="00A34984"/>
    <w:rsid w:val="00A356A1"/>
    <w:rsid w:val="00A35999"/>
    <w:rsid w:val="00A3634A"/>
    <w:rsid w:val="00A364A6"/>
    <w:rsid w:val="00A36772"/>
    <w:rsid w:val="00A3686F"/>
    <w:rsid w:val="00A368D5"/>
    <w:rsid w:val="00A37083"/>
    <w:rsid w:val="00A37779"/>
    <w:rsid w:val="00A37E89"/>
    <w:rsid w:val="00A40378"/>
    <w:rsid w:val="00A4103F"/>
    <w:rsid w:val="00A41088"/>
    <w:rsid w:val="00A4123E"/>
    <w:rsid w:val="00A415D9"/>
    <w:rsid w:val="00A41669"/>
    <w:rsid w:val="00A4166C"/>
    <w:rsid w:val="00A41868"/>
    <w:rsid w:val="00A41CFD"/>
    <w:rsid w:val="00A41D20"/>
    <w:rsid w:val="00A421D9"/>
    <w:rsid w:val="00A42259"/>
    <w:rsid w:val="00A42D05"/>
    <w:rsid w:val="00A42DA3"/>
    <w:rsid w:val="00A42EE2"/>
    <w:rsid w:val="00A42F9F"/>
    <w:rsid w:val="00A432D8"/>
    <w:rsid w:val="00A438D6"/>
    <w:rsid w:val="00A44005"/>
    <w:rsid w:val="00A44800"/>
    <w:rsid w:val="00A4484F"/>
    <w:rsid w:val="00A44BE9"/>
    <w:rsid w:val="00A44C68"/>
    <w:rsid w:val="00A44F6E"/>
    <w:rsid w:val="00A45134"/>
    <w:rsid w:val="00A45318"/>
    <w:rsid w:val="00A4546F"/>
    <w:rsid w:val="00A454CC"/>
    <w:rsid w:val="00A45F70"/>
    <w:rsid w:val="00A46278"/>
    <w:rsid w:val="00A46476"/>
    <w:rsid w:val="00A469E7"/>
    <w:rsid w:val="00A46B13"/>
    <w:rsid w:val="00A46EBE"/>
    <w:rsid w:val="00A47162"/>
    <w:rsid w:val="00A47883"/>
    <w:rsid w:val="00A47F3E"/>
    <w:rsid w:val="00A50808"/>
    <w:rsid w:val="00A5105F"/>
    <w:rsid w:val="00A5183F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61A2"/>
    <w:rsid w:val="00A567D1"/>
    <w:rsid w:val="00A56891"/>
    <w:rsid w:val="00A56BE0"/>
    <w:rsid w:val="00A5773F"/>
    <w:rsid w:val="00A57943"/>
    <w:rsid w:val="00A57990"/>
    <w:rsid w:val="00A6009D"/>
    <w:rsid w:val="00A603FB"/>
    <w:rsid w:val="00A608AD"/>
    <w:rsid w:val="00A60E9F"/>
    <w:rsid w:val="00A6132F"/>
    <w:rsid w:val="00A61CE4"/>
    <w:rsid w:val="00A61D50"/>
    <w:rsid w:val="00A61DF5"/>
    <w:rsid w:val="00A62022"/>
    <w:rsid w:val="00A6215F"/>
    <w:rsid w:val="00A6295A"/>
    <w:rsid w:val="00A62B61"/>
    <w:rsid w:val="00A62F33"/>
    <w:rsid w:val="00A62F5A"/>
    <w:rsid w:val="00A64C60"/>
    <w:rsid w:val="00A653DC"/>
    <w:rsid w:val="00A65F28"/>
    <w:rsid w:val="00A6613D"/>
    <w:rsid w:val="00A66B05"/>
    <w:rsid w:val="00A66F1A"/>
    <w:rsid w:val="00A67A5B"/>
    <w:rsid w:val="00A67A81"/>
    <w:rsid w:val="00A67E33"/>
    <w:rsid w:val="00A70074"/>
    <w:rsid w:val="00A704A5"/>
    <w:rsid w:val="00A71256"/>
    <w:rsid w:val="00A717C1"/>
    <w:rsid w:val="00A718D6"/>
    <w:rsid w:val="00A71CC1"/>
    <w:rsid w:val="00A71E49"/>
    <w:rsid w:val="00A7200C"/>
    <w:rsid w:val="00A721AA"/>
    <w:rsid w:val="00A7222F"/>
    <w:rsid w:val="00A72610"/>
    <w:rsid w:val="00A7278D"/>
    <w:rsid w:val="00A72A11"/>
    <w:rsid w:val="00A732B1"/>
    <w:rsid w:val="00A7360E"/>
    <w:rsid w:val="00A736FE"/>
    <w:rsid w:val="00A73B7E"/>
    <w:rsid w:val="00A7461E"/>
    <w:rsid w:val="00A74E29"/>
    <w:rsid w:val="00A74F69"/>
    <w:rsid w:val="00A74FF0"/>
    <w:rsid w:val="00A7527E"/>
    <w:rsid w:val="00A7544B"/>
    <w:rsid w:val="00A75AA9"/>
    <w:rsid w:val="00A7610A"/>
    <w:rsid w:val="00A762BB"/>
    <w:rsid w:val="00A763DB"/>
    <w:rsid w:val="00A764DB"/>
    <w:rsid w:val="00A765BE"/>
    <w:rsid w:val="00A76802"/>
    <w:rsid w:val="00A769F2"/>
    <w:rsid w:val="00A770FE"/>
    <w:rsid w:val="00A7775F"/>
    <w:rsid w:val="00A77E4C"/>
    <w:rsid w:val="00A800FB"/>
    <w:rsid w:val="00A80389"/>
    <w:rsid w:val="00A80692"/>
    <w:rsid w:val="00A80881"/>
    <w:rsid w:val="00A80BBC"/>
    <w:rsid w:val="00A81298"/>
    <w:rsid w:val="00A813FA"/>
    <w:rsid w:val="00A814DD"/>
    <w:rsid w:val="00A81A09"/>
    <w:rsid w:val="00A81C4D"/>
    <w:rsid w:val="00A8286A"/>
    <w:rsid w:val="00A82A0A"/>
    <w:rsid w:val="00A82D32"/>
    <w:rsid w:val="00A834AB"/>
    <w:rsid w:val="00A83D0C"/>
    <w:rsid w:val="00A84074"/>
    <w:rsid w:val="00A84095"/>
    <w:rsid w:val="00A8449F"/>
    <w:rsid w:val="00A84BFA"/>
    <w:rsid w:val="00A8553C"/>
    <w:rsid w:val="00A85918"/>
    <w:rsid w:val="00A86941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28E9"/>
    <w:rsid w:val="00A930B4"/>
    <w:rsid w:val="00A93166"/>
    <w:rsid w:val="00A93C09"/>
    <w:rsid w:val="00A94800"/>
    <w:rsid w:val="00A94E3F"/>
    <w:rsid w:val="00A95CE0"/>
    <w:rsid w:val="00A963AA"/>
    <w:rsid w:val="00A963D1"/>
    <w:rsid w:val="00A966B3"/>
    <w:rsid w:val="00A96A47"/>
    <w:rsid w:val="00A96B67"/>
    <w:rsid w:val="00A96C99"/>
    <w:rsid w:val="00A97065"/>
    <w:rsid w:val="00A97160"/>
    <w:rsid w:val="00A973FF"/>
    <w:rsid w:val="00AA0375"/>
    <w:rsid w:val="00AA0388"/>
    <w:rsid w:val="00AA0C68"/>
    <w:rsid w:val="00AA0F12"/>
    <w:rsid w:val="00AA1AE7"/>
    <w:rsid w:val="00AA2166"/>
    <w:rsid w:val="00AA223B"/>
    <w:rsid w:val="00AA22FC"/>
    <w:rsid w:val="00AA36EB"/>
    <w:rsid w:val="00AA3884"/>
    <w:rsid w:val="00AA424D"/>
    <w:rsid w:val="00AA4538"/>
    <w:rsid w:val="00AA47F7"/>
    <w:rsid w:val="00AA49F6"/>
    <w:rsid w:val="00AA527C"/>
    <w:rsid w:val="00AA538B"/>
    <w:rsid w:val="00AA579D"/>
    <w:rsid w:val="00AA5825"/>
    <w:rsid w:val="00AA5B48"/>
    <w:rsid w:val="00AA6B06"/>
    <w:rsid w:val="00AA7205"/>
    <w:rsid w:val="00AA77D8"/>
    <w:rsid w:val="00AA7F71"/>
    <w:rsid w:val="00AB01FE"/>
    <w:rsid w:val="00AB0878"/>
    <w:rsid w:val="00AB0B0E"/>
    <w:rsid w:val="00AB0DA5"/>
    <w:rsid w:val="00AB0FEC"/>
    <w:rsid w:val="00AB11CF"/>
    <w:rsid w:val="00AB1535"/>
    <w:rsid w:val="00AB2AFC"/>
    <w:rsid w:val="00AB2F55"/>
    <w:rsid w:val="00AB3013"/>
    <w:rsid w:val="00AB33D3"/>
    <w:rsid w:val="00AB3473"/>
    <w:rsid w:val="00AB3694"/>
    <w:rsid w:val="00AB3BEE"/>
    <w:rsid w:val="00AB3C2E"/>
    <w:rsid w:val="00AB4258"/>
    <w:rsid w:val="00AB42C9"/>
    <w:rsid w:val="00AB537E"/>
    <w:rsid w:val="00AB5D2D"/>
    <w:rsid w:val="00AB69D1"/>
    <w:rsid w:val="00AB6AF9"/>
    <w:rsid w:val="00AB6F3F"/>
    <w:rsid w:val="00AB74B9"/>
    <w:rsid w:val="00AB7604"/>
    <w:rsid w:val="00AB7A4B"/>
    <w:rsid w:val="00AB7A9B"/>
    <w:rsid w:val="00AB7B01"/>
    <w:rsid w:val="00AC00EE"/>
    <w:rsid w:val="00AC0523"/>
    <w:rsid w:val="00AC1278"/>
    <w:rsid w:val="00AC1C3E"/>
    <w:rsid w:val="00AC26C6"/>
    <w:rsid w:val="00AC2E77"/>
    <w:rsid w:val="00AC30C3"/>
    <w:rsid w:val="00AC30F2"/>
    <w:rsid w:val="00AC398D"/>
    <w:rsid w:val="00AC3C70"/>
    <w:rsid w:val="00AC42D5"/>
    <w:rsid w:val="00AC4319"/>
    <w:rsid w:val="00AC4728"/>
    <w:rsid w:val="00AC4896"/>
    <w:rsid w:val="00AC4B4B"/>
    <w:rsid w:val="00AC5784"/>
    <w:rsid w:val="00AC5BC2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D05C6"/>
    <w:rsid w:val="00AD142F"/>
    <w:rsid w:val="00AD1AF7"/>
    <w:rsid w:val="00AD1D4F"/>
    <w:rsid w:val="00AD1E0C"/>
    <w:rsid w:val="00AD230E"/>
    <w:rsid w:val="00AD23EF"/>
    <w:rsid w:val="00AD2910"/>
    <w:rsid w:val="00AD2A46"/>
    <w:rsid w:val="00AD319B"/>
    <w:rsid w:val="00AD37F1"/>
    <w:rsid w:val="00AD3AAD"/>
    <w:rsid w:val="00AD3BCF"/>
    <w:rsid w:val="00AD3C67"/>
    <w:rsid w:val="00AD3FA5"/>
    <w:rsid w:val="00AD414F"/>
    <w:rsid w:val="00AD465E"/>
    <w:rsid w:val="00AD47A1"/>
    <w:rsid w:val="00AD4829"/>
    <w:rsid w:val="00AD4ACF"/>
    <w:rsid w:val="00AD4AD8"/>
    <w:rsid w:val="00AD5055"/>
    <w:rsid w:val="00AD5D0C"/>
    <w:rsid w:val="00AD66E2"/>
    <w:rsid w:val="00AD66FC"/>
    <w:rsid w:val="00AD680B"/>
    <w:rsid w:val="00AD6AF0"/>
    <w:rsid w:val="00AD6B19"/>
    <w:rsid w:val="00AD6CA1"/>
    <w:rsid w:val="00AD6D0D"/>
    <w:rsid w:val="00AD6EB6"/>
    <w:rsid w:val="00AD7F66"/>
    <w:rsid w:val="00AE0684"/>
    <w:rsid w:val="00AE08D3"/>
    <w:rsid w:val="00AE0AC8"/>
    <w:rsid w:val="00AE0FF1"/>
    <w:rsid w:val="00AE1683"/>
    <w:rsid w:val="00AE18C5"/>
    <w:rsid w:val="00AE1FD6"/>
    <w:rsid w:val="00AE2E31"/>
    <w:rsid w:val="00AE382A"/>
    <w:rsid w:val="00AE3F63"/>
    <w:rsid w:val="00AE41DD"/>
    <w:rsid w:val="00AE455E"/>
    <w:rsid w:val="00AE49A7"/>
    <w:rsid w:val="00AE4ECD"/>
    <w:rsid w:val="00AE5818"/>
    <w:rsid w:val="00AE5843"/>
    <w:rsid w:val="00AE5862"/>
    <w:rsid w:val="00AE5C6D"/>
    <w:rsid w:val="00AE6D4C"/>
    <w:rsid w:val="00AE70AE"/>
    <w:rsid w:val="00AE70C9"/>
    <w:rsid w:val="00AE71B4"/>
    <w:rsid w:val="00AE73ED"/>
    <w:rsid w:val="00AE76F9"/>
    <w:rsid w:val="00AE7808"/>
    <w:rsid w:val="00AE780B"/>
    <w:rsid w:val="00AE7C6A"/>
    <w:rsid w:val="00AE7EBA"/>
    <w:rsid w:val="00AF03C2"/>
    <w:rsid w:val="00AF087A"/>
    <w:rsid w:val="00AF09FE"/>
    <w:rsid w:val="00AF11FB"/>
    <w:rsid w:val="00AF1981"/>
    <w:rsid w:val="00AF1B32"/>
    <w:rsid w:val="00AF27DC"/>
    <w:rsid w:val="00AF34EF"/>
    <w:rsid w:val="00AF363D"/>
    <w:rsid w:val="00AF3D16"/>
    <w:rsid w:val="00AF445D"/>
    <w:rsid w:val="00AF48CF"/>
    <w:rsid w:val="00AF4A4F"/>
    <w:rsid w:val="00AF50D6"/>
    <w:rsid w:val="00AF5237"/>
    <w:rsid w:val="00AF5520"/>
    <w:rsid w:val="00AF5965"/>
    <w:rsid w:val="00AF5FCF"/>
    <w:rsid w:val="00AF63D6"/>
    <w:rsid w:val="00AF6495"/>
    <w:rsid w:val="00AF6AA3"/>
    <w:rsid w:val="00AF700E"/>
    <w:rsid w:val="00AF7065"/>
    <w:rsid w:val="00AF7A45"/>
    <w:rsid w:val="00AF7A7D"/>
    <w:rsid w:val="00AF7CC7"/>
    <w:rsid w:val="00AF7F00"/>
    <w:rsid w:val="00B00013"/>
    <w:rsid w:val="00B00051"/>
    <w:rsid w:val="00B0010D"/>
    <w:rsid w:val="00B001A4"/>
    <w:rsid w:val="00B00436"/>
    <w:rsid w:val="00B007F4"/>
    <w:rsid w:val="00B00959"/>
    <w:rsid w:val="00B00F5F"/>
    <w:rsid w:val="00B013F7"/>
    <w:rsid w:val="00B01481"/>
    <w:rsid w:val="00B0185F"/>
    <w:rsid w:val="00B01969"/>
    <w:rsid w:val="00B01CE6"/>
    <w:rsid w:val="00B01DAB"/>
    <w:rsid w:val="00B02777"/>
    <w:rsid w:val="00B035D7"/>
    <w:rsid w:val="00B0366F"/>
    <w:rsid w:val="00B03D05"/>
    <w:rsid w:val="00B03E1F"/>
    <w:rsid w:val="00B04828"/>
    <w:rsid w:val="00B04B21"/>
    <w:rsid w:val="00B04E13"/>
    <w:rsid w:val="00B04F9F"/>
    <w:rsid w:val="00B05378"/>
    <w:rsid w:val="00B05753"/>
    <w:rsid w:val="00B05896"/>
    <w:rsid w:val="00B05F88"/>
    <w:rsid w:val="00B06DE1"/>
    <w:rsid w:val="00B076D8"/>
    <w:rsid w:val="00B07DBF"/>
    <w:rsid w:val="00B10046"/>
    <w:rsid w:val="00B102CD"/>
    <w:rsid w:val="00B10C43"/>
    <w:rsid w:val="00B114B8"/>
    <w:rsid w:val="00B118E0"/>
    <w:rsid w:val="00B12081"/>
    <w:rsid w:val="00B12146"/>
    <w:rsid w:val="00B126E3"/>
    <w:rsid w:val="00B12700"/>
    <w:rsid w:val="00B1286D"/>
    <w:rsid w:val="00B12A1D"/>
    <w:rsid w:val="00B1349C"/>
    <w:rsid w:val="00B13D7F"/>
    <w:rsid w:val="00B13F86"/>
    <w:rsid w:val="00B14EBF"/>
    <w:rsid w:val="00B15204"/>
    <w:rsid w:val="00B15519"/>
    <w:rsid w:val="00B15545"/>
    <w:rsid w:val="00B155F3"/>
    <w:rsid w:val="00B15819"/>
    <w:rsid w:val="00B15BA0"/>
    <w:rsid w:val="00B15DD0"/>
    <w:rsid w:val="00B1611F"/>
    <w:rsid w:val="00B1640A"/>
    <w:rsid w:val="00B166B3"/>
    <w:rsid w:val="00B169E4"/>
    <w:rsid w:val="00B16DE4"/>
    <w:rsid w:val="00B16FEE"/>
    <w:rsid w:val="00B1704D"/>
    <w:rsid w:val="00B17363"/>
    <w:rsid w:val="00B17413"/>
    <w:rsid w:val="00B17561"/>
    <w:rsid w:val="00B17665"/>
    <w:rsid w:val="00B17A37"/>
    <w:rsid w:val="00B17CCC"/>
    <w:rsid w:val="00B17D71"/>
    <w:rsid w:val="00B17F36"/>
    <w:rsid w:val="00B20316"/>
    <w:rsid w:val="00B205A9"/>
    <w:rsid w:val="00B20CA7"/>
    <w:rsid w:val="00B21B47"/>
    <w:rsid w:val="00B22262"/>
    <w:rsid w:val="00B225E1"/>
    <w:rsid w:val="00B228A1"/>
    <w:rsid w:val="00B22A1A"/>
    <w:rsid w:val="00B237F4"/>
    <w:rsid w:val="00B238B7"/>
    <w:rsid w:val="00B23E3B"/>
    <w:rsid w:val="00B245B5"/>
    <w:rsid w:val="00B24C05"/>
    <w:rsid w:val="00B24F49"/>
    <w:rsid w:val="00B25348"/>
    <w:rsid w:val="00B25A92"/>
    <w:rsid w:val="00B263A8"/>
    <w:rsid w:val="00B263B0"/>
    <w:rsid w:val="00B26477"/>
    <w:rsid w:val="00B2702D"/>
    <w:rsid w:val="00B27672"/>
    <w:rsid w:val="00B30077"/>
    <w:rsid w:val="00B302F9"/>
    <w:rsid w:val="00B306BF"/>
    <w:rsid w:val="00B30CB1"/>
    <w:rsid w:val="00B3128E"/>
    <w:rsid w:val="00B31706"/>
    <w:rsid w:val="00B3171C"/>
    <w:rsid w:val="00B31941"/>
    <w:rsid w:val="00B31DE2"/>
    <w:rsid w:val="00B31E0B"/>
    <w:rsid w:val="00B31E1E"/>
    <w:rsid w:val="00B3202D"/>
    <w:rsid w:val="00B33207"/>
    <w:rsid w:val="00B338B6"/>
    <w:rsid w:val="00B345B2"/>
    <w:rsid w:val="00B345FB"/>
    <w:rsid w:val="00B34EA8"/>
    <w:rsid w:val="00B3563F"/>
    <w:rsid w:val="00B3583A"/>
    <w:rsid w:val="00B35AC7"/>
    <w:rsid w:val="00B35B71"/>
    <w:rsid w:val="00B3604E"/>
    <w:rsid w:val="00B3645C"/>
    <w:rsid w:val="00B36A1F"/>
    <w:rsid w:val="00B37056"/>
    <w:rsid w:val="00B37067"/>
    <w:rsid w:val="00B37071"/>
    <w:rsid w:val="00B371EF"/>
    <w:rsid w:val="00B3789B"/>
    <w:rsid w:val="00B37CD1"/>
    <w:rsid w:val="00B37F04"/>
    <w:rsid w:val="00B40353"/>
    <w:rsid w:val="00B406A8"/>
    <w:rsid w:val="00B40954"/>
    <w:rsid w:val="00B41025"/>
    <w:rsid w:val="00B41436"/>
    <w:rsid w:val="00B414B5"/>
    <w:rsid w:val="00B4177F"/>
    <w:rsid w:val="00B41ABB"/>
    <w:rsid w:val="00B41CB4"/>
    <w:rsid w:val="00B41CE4"/>
    <w:rsid w:val="00B420D4"/>
    <w:rsid w:val="00B425D7"/>
    <w:rsid w:val="00B429C6"/>
    <w:rsid w:val="00B42C09"/>
    <w:rsid w:val="00B42EDA"/>
    <w:rsid w:val="00B431F9"/>
    <w:rsid w:val="00B4328B"/>
    <w:rsid w:val="00B43AC4"/>
    <w:rsid w:val="00B442AD"/>
    <w:rsid w:val="00B446B2"/>
    <w:rsid w:val="00B4484A"/>
    <w:rsid w:val="00B44C72"/>
    <w:rsid w:val="00B44F24"/>
    <w:rsid w:val="00B45A9B"/>
    <w:rsid w:val="00B45D1F"/>
    <w:rsid w:val="00B46279"/>
    <w:rsid w:val="00B468C4"/>
    <w:rsid w:val="00B46BBD"/>
    <w:rsid w:val="00B47004"/>
    <w:rsid w:val="00B4731B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6E7"/>
    <w:rsid w:val="00B52C0D"/>
    <w:rsid w:val="00B52D44"/>
    <w:rsid w:val="00B53328"/>
    <w:rsid w:val="00B536FE"/>
    <w:rsid w:val="00B53AA4"/>
    <w:rsid w:val="00B54350"/>
    <w:rsid w:val="00B5459A"/>
    <w:rsid w:val="00B54724"/>
    <w:rsid w:val="00B54ACF"/>
    <w:rsid w:val="00B54B06"/>
    <w:rsid w:val="00B54CA3"/>
    <w:rsid w:val="00B55183"/>
    <w:rsid w:val="00B5531E"/>
    <w:rsid w:val="00B55836"/>
    <w:rsid w:val="00B55BAE"/>
    <w:rsid w:val="00B56CD9"/>
    <w:rsid w:val="00B572A3"/>
    <w:rsid w:val="00B5780F"/>
    <w:rsid w:val="00B57C22"/>
    <w:rsid w:val="00B57E7C"/>
    <w:rsid w:val="00B57F60"/>
    <w:rsid w:val="00B607CD"/>
    <w:rsid w:val="00B60DE1"/>
    <w:rsid w:val="00B60DFB"/>
    <w:rsid w:val="00B6103E"/>
    <w:rsid w:val="00B61A99"/>
    <w:rsid w:val="00B61F1D"/>
    <w:rsid w:val="00B627FD"/>
    <w:rsid w:val="00B62DAB"/>
    <w:rsid w:val="00B636E2"/>
    <w:rsid w:val="00B63EB2"/>
    <w:rsid w:val="00B63EE6"/>
    <w:rsid w:val="00B64555"/>
    <w:rsid w:val="00B645B3"/>
    <w:rsid w:val="00B6479C"/>
    <w:rsid w:val="00B648CA"/>
    <w:rsid w:val="00B64A19"/>
    <w:rsid w:val="00B64C87"/>
    <w:rsid w:val="00B64D74"/>
    <w:rsid w:val="00B6502F"/>
    <w:rsid w:val="00B655DA"/>
    <w:rsid w:val="00B658D8"/>
    <w:rsid w:val="00B658FF"/>
    <w:rsid w:val="00B65C68"/>
    <w:rsid w:val="00B66515"/>
    <w:rsid w:val="00B6660C"/>
    <w:rsid w:val="00B6689A"/>
    <w:rsid w:val="00B66DCA"/>
    <w:rsid w:val="00B67D3C"/>
    <w:rsid w:val="00B7046D"/>
    <w:rsid w:val="00B70704"/>
    <w:rsid w:val="00B70A9A"/>
    <w:rsid w:val="00B70B16"/>
    <w:rsid w:val="00B70DCA"/>
    <w:rsid w:val="00B71D7A"/>
    <w:rsid w:val="00B71FF3"/>
    <w:rsid w:val="00B7233B"/>
    <w:rsid w:val="00B729E6"/>
    <w:rsid w:val="00B72A65"/>
    <w:rsid w:val="00B72CF6"/>
    <w:rsid w:val="00B73131"/>
    <w:rsid w:val="00B73E52"/>
    <w:rsid w:val="00B73FFD"/>
    <w:rsid w:val="00B742DA"/>
    <w:rsid w:val="00B747E3"/>
    <w:rsid w:val="00B74A30"/>
    <w:rsid w:val="00B74F1F"/>
    <w:rsid w:val="00B74F40"/>
    <w:rsid w:val="00B754B6"/>
    <w:rsid w:val="00B75EB0"/>
    <w:rsid w:val="00B7689C"/>
    <w:rsid w:val="00B768C2"/>
    <w:rsid w:val="00B76D78"/>
    <w:rsid w:val="00B76DE4"/>
    <w:rsid w:val="00B76E19"/>
    <w:rsid w:val="00B774C1"/>
    <w:rsid w:val="00B7785F"/>
    <w:rsid w:val="00B77A31"/>
    <w:rsid w:val="00B77DD7"/>
    <w:rsid w:val="00B77E62"/>
    <w:rsid w:val="00B8075B"/>
    <w:rsid w:val="00B80E58"/>
    <w:rsid w:val="00B80F2C"/>
    <w:rsid w:val="00B814E4"/>
    <w:rsid w:val="00B81905"/>
    <w:rsid w:val="00B81AB2"/>
    <w:rsid w:val="00B825B2"/>
    <w:rsid w:val="00B82CE0"/>
    <w:rsid w:val="00B83340"/>
    <w:rsid w:val="00B835C6"/>
    <w:rsid w:val="00B83BD9"/>
    <w:rsid w:val="00B83DE3"/>
    <w:rsid w:val="00B8418D"/>
    <w:rsid w:val="00B84CFB"/>
    <w:rsid w:val="00B84E30"/>
    <w:rsid w:val="00B856E8"/>
    <w:rsid w:val="00B85CAF"/>
    <w:rsid w:val="00B85F4F"/>
    <w:rsid w:val="00B860AC"/>
    <w:rsid w:val="00B867F3"/>
    <w:rsid w:val="00B869AE"/>
    <w:rsid w:val="00B86C08"/>
    <w:rsid w:val="00B86FEE"/>
    <w:rsid w:val="00B874F6"/>
    <w:rsid w:val="00B9015B"/>
    <w:rsid w:val="00B906FB"/>
    <w:rsid w:val="00B90B35"/>
    <w:rsid w:val="00B90CEA"/>
    <w:rsid w:val="00B917BF"/>
    <w:rsid w:val="00B91FF5"/>
    <w:rsid w:val="00B926C8"/>
    <w:rsid w:val="00B92A13"/>
    <w:rsid w:val="00B93516"/>
    <w:rsid w:val="00B93ABE"/>
    <w:rsid w:val="00B93C94"/>
    <w:rsid w:val="00B9428C"/>
    <w:rsid w:val="00B94510"/>
    <w:rsid w:val="00B94E75"/>
    <w:rsid w:val="00B950B5"/>
    <w:rsid w:val="00B9567B"/>
    <w:rsid w:val="00B95F69"/>
    <w:rsid w:val="00B967BC"/>
    <w:rsid w:val="00B97182"/>
    <w:rsid w:val="00B979B0"/>
    <w:rsid w:val="00B97A5B"/>
    <w:rsid w:val="00B97E28"/>
    <w:rsid w:val="00BA0C30"/>
    <w:rsid w:val="00BA0DFF"/>
    <w:rsid w:val="00BA10EC"/>
    <w:rsid w:val="00BA121D"/>
    <w:rsid w:val="00BA123A"/>
    <w:rsid w:val="00BA146C"/>
    <w:rsid w:val="00BA204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55B5"/>
    <w:rsid w:val="00BA5BBD"/>
    <w:rsid w:val="00BA5E99"/>
    <w:rsid w:val="00BA5EAD"/>
    <w:rsid w:val="00BA5F3D"/>
    <w:rsid w:val="00BA6634"/>
    <w:rsid w:val="00BA66CF"/>
    <w:rsid w:val="00BA6C36"/>
    <w:rsid w:val="00BA739E"/>
    <w:rsid w:val="00BA75BC"/>
    <w:rsid w:val="00BA7CC1"/>
    <w:rsid w:val="00BB02AE"/>
    <w:rsid w:val="00BB0518"/>
    <w:rsid w:val="00BB0D1E"/>
    <w:rsid w:val="00BB0E3E"/>
    <w:rsid w:val="00BB11CC"/>
    <w:rsid w:val="00BB11FC"/>
    <w:rsid w:val="00BB152E"/>
    <w:rsid w:val="00BB1570"/>
    <w:rsid w:val="00BB1864"/>
    <w:rsid w:val="00BB1A0D"/>
    <w:rsid w:val="00BB1D35"/>
    <w:rsid w:val="00BB1D55"/>
    <w:rsid w:val="00BB1DC6"/>
    <w:rsid w:val="00BB21E6"/>
    <w:rsid w:val="00BB2601"/>
    <w:rsid w:val="00BB2688"/>
    <w:rsid w:val="00BB3723"/>
    <w:rsid w:val="00BB3976"/>
    <w:rsid w:val="00BB44E1"/>
    <w:rsid w:val="00BB4D66"/>
    <w:rsid w:val="00BB4E23"/>
    <w:rsid w:val="00BB4ED5"/>
    <w:rsid w:val="00BB506C"/>
    <w:rsid w:val="00BB50CA"/>
    <w:rsid w:val="00BB5812"/>
    <w:rsid w:val="00BB5E70"/>
    <w:rsid w:val="00BB5F55"/>
    <w:rsid w:val="00BB5F8B"/>
    <w:rsid w:val="00BB723E"/>
    <w:rsid w:val="00BB75DC"/>
    <w:rsid w:val="00BB7A66"/>
    <w:rsid w:val="00BB7C34"/>
    <w:rsid w:val="00BB7DA4"/>
    <w:rsid w:val="00BB7EB6"/>
    <w:rsid w:val="00BB7FAB"/>
    <w:rsid w:val="00BC0552"/>
    <w:rsid w:val="00BC0904"/>
    <w:rsid w:val="00BC09D3"/>
    <w:rsid w:val="00BC0B5A"/>
    <w:rsid w:val="00BC0E24"/>
    <w:rsid w:val="00BC0E26"/>
    <w:rsid w:val="00BC1543"/>
    <w:rsid w:val="00BC18BE"/>
    <w:rsid w:val="00BC19C3"/>
    <w:rsid w:val="00BC1A2F"/>
    <w:rsid w:val="00BC1C10"/>
    <w:rsid w:val="00BC2042"/>
    <w:rsid w:val="00BC218B"/>
    <w:rsid w:val="00BC23ED"/>
    <w:rsid w:val="00BC26B5"/>
    <w:rsid w:val="00BC2EC0"/>
    <w:rsid w:val="00BC3551"/>
    <w:rsid w:val="00BC3693"/>
    <w:rsid w:val="00BC3E98"/>
    <w:rsid w:val="00BC4F17"/>
    <w:rsid w:val="00BC5089"/>
    <w:rsid w:val="00BC54D5"/>
    <w:rsid w:val="00BC5BC8"/>
    <w:rsid w:val="00BC5FEF"/>
    <w:rsid w:val="00BC62D6"/>
    <w:rsid w:val="00BC631C"/>
    <w:rsid w:val="00BC6357"/>
    <w:rsid w:val="00BC636A"/>
    <w:rsid w:val="00BC6461"/>
    <w:rsid w:val="00BC66C5"/>
    <w:rsid w:val="00BC6922"/>
    <w:rsid w:val="00BC769F"/>
    <w:rsid w:val="00BC7F1D"/>
    <w:rsid w:val="00BD003C"/>
    <w:rsid w:val="00BD0E51"/>
    <w:rsid w:val="00BD0FC2"/>
    <w:rsid w:val="00BD11A6"/>
    <w:rsid w:val="00BD1587"/>
    <w:rsid w:val="00BD169F"/>
    <w:rsid w:val="00BD223F"/>
    <w:rsid w:val="00BD4293"/>
    <w:rsid w:val="00BD4499"/>
    <w:rsid w:val="00BD47F1"/>
    <w:rsid w:val="00BD4B90"/>
    <w:rsid w:val="00BD4F1C"/>
    <w:rsid w:val="00BD556D"/>
    <w:rsid w:val="00BD6293"/>
    <w:rsid w:val="00BD62F2"/>
    <w:rsid w:val="00BD6D26"/>
    <w:rsid w:val="00BD6EED"/>
    <w:rsid w:val="00BD706A"/>
    <w:rsid w:val="00BD7437"/>
    <w:rsid w:val="00BD7BAE"/>
    <w:rsid w:val="00BD7FCC"/>
    <w:rsid w:val="00BE00E3"/>
    <w:rsid w:val="00BE0143"/>
    <w:rsid w:val="00BE04E5"/>
    <w:rsid w:val="00BE06D1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A70"/>
    <w:rsid w:val="00BE3AD4"/>
    <w:rsid w:val="00BE3C90"/>
    <w:rsid w:val="00BE3DF4"/>
    <w:rsid w:val="00BE4177"/>
    <w:rsid w:val="00BE44B4"/>
    <w:rsid w:val="00BE48E2"/>
    <w:rsid w:val="00BE4BD9"/>
    <w:rsid w:val="00BE4F28"/>
    <w:rsid w:val="00BE6059"/>
    <w:rsid w:val="00BE6184"/>
    <w:rsid w:val="00BE69EA"/>
    <w:rsid w:val="00BE79B8"/>
    <w:rsid w:val="00BE7A4A"/>
    <w:rsid w:val="00BF061B"/>
    <w:rsid w:val="00BF09ED"/>
    <w:rsid w:val="00BF0C58"/>
    <w:rsid w:val="00BF0E16"/>
    <w:rsid w:val="00BF1274"/>
    <w:rsid w:val="00BF12F5"/>
    <w:rsid w:val="00BF2586"/>
    <w:rsid w:val="00BF2929"/>
    <w:rsid w:val="00BF2998"/>
    <w:rsid w:val="00BF42BE"/>
    <w:rsid w:val="00BF45CD"/>
    <w:rsid w:val="00BF4AC2"/>
    <w:rsid w:val="00BF4B6E"/>
    <w:rsid w:val="00BF4D77"/>
    <w:rsid w:val="00BF4F21"/>
    <w:rsid w:val="00BF4F29"/>
    <w:rsid w:val="00BF5414"/>
    <w:rsid w:val="00BF5740"/>
    <w:rsid w:val="00BF5815"/>
    <w:rsid w:val="00BF5E8D"/>
    <w:rsid w:val="00BF60B2"/>
    <w:rsid w:val="00BF6231"/>
    <w:rsid w:val="00BF64FD"/>
    <w:rsid w:val="00BF6FCA"/>
    <w:rsid w:val="00C00389"/>
    <w:rsid w:val="00C0067B"/>
    <w:rsid w:val="00C00DB0"/>
    <w:rsid w:val="00C00DFF"/>
    <w:rsid w:val="00C01A63"/>
    <w:rsid w:val="00C01C93"/>
    <w:rsid w:val="00C01FF9"/>
    <w:rsid w:val="00C02401"/>
    <w:rsid w:val="00C02450"/>
    <w:rsid w:val="00C02477"/>
    <w:rsid w:val="00C02D2B"/>
    <w:rsid w:val="00C02E28"/>
    <w:rsid w:val="00C0322D"/>
    <w:rsid w:val="00C03429"/>
    <w:rsid w:val="00C034B1"/>
    <w:rsid w:val="00C03563"/>
    <w:rsid w:val="00C03843"/>
    <w:rsid w:val="00C03CB2"/>
    <w:rsid w:val="00C03D94"/>
    <w:rsid w:val="00C04552"/>
    <w:rsid w:val="00C0473B"/>
    <w:rsid w:val="00C048C9"/>
    <w:rsid w:val="00C04AB6"/>
    <w:rsid w:val="00C04CF5"/>
    <w:rsid w:val="00C05069"/>
    <w:rsid w:val="00C050D3"/>
    <w:rsid w:val="00C05597"/>
    <w:rsid w:val="00C05AEA"/>
    <w:rsid w:val="00C0601F"/>
    <w:rsid w:val="00C060CA"/>
    <w:rsid w:val="00C06135"/>
    <w:rsid w:val="00C06382"/>
    <w:rsid w:val="00C0656C"/>
    <w:rsid w:val="00C069AC"/>
    <w:rsid w:val="00C06DFF"/>
    <w:rsid w:val="00C06EE4"/>
    <w:rsid w:val="00C07398"/>
    <w:rsid w:val="00C074F5"/>
    <w:rsid w:val="00C078AF"/>
    <w:rsid w:val="00C07EFA"/>
    <w:rsid w:val="00C10227"/>
    <w:rsid w:val="00C104AF"/>
    <w:rsid w:val="00C1056C"/>
    <w:rsid w:val="00C1058B"/>
    <w:rsid w:val="00C10C20"/>
    <w:rsid w:val="00C1112D"/>
    <w:rsid w:val="00C111F8"/>
    <w:rsid w:val="00C117EA"/>
    <w:rsid w:val="00C1192D"/>
    <w:rsid w:val="00C1197C"/>
    <w:rsid w:val="00C11C47"/>
    <w:rsid w:val="00C11C4F"/>
    <w:rsid w:val="00C12561"/>
    <w:rsid w:val="00C1274B"/>
    <w:rsid w:val="00C127B4"/>
    <w:rsid w:val="00C12C22"/>
    <w:rsid w:val="00C13EC5"/>
    <w:rsid w:val="00C146A3"/>
    <w:rsid w:val="00C14894"/>
    <w:rsid w:val="00C14E74"/>
    <w:rsid w:val="00C154BE"/>
    <w:rsid w:val="00C158E3"/>
    <w:rsid w:val="00C15C15"/>
    <w:rsid w:val="00C15CD4"/>
    <w:rsid w:val="00C15CF3"/>
    <w:rsid w:val="00C15D1E"/>
    <w:rsid w:val="00C16842"/>
    <w:rsid w:val="00C2003C"/>
    <w:rsid w:val="00C208F1"/>
    <w:rsid w:val="00C20D11"/>
    <w:rsid w:val="00C215B9"/>
    <w:rsid w:val="00C216E4"/>
    <w:rsid w:val="00C21F1E"/>
    <w:rsid w:val="00C22017"/>
    <w:rsid w:val="00C227C7"/>
    <w:rsid w:val="00C22EDE"/>
    <w:rsid w:val="00C2325C"/>
    <w:rsid w:val="00C2379D"/>
    <w:rsid w:val="00C237F8"/>
    <w:rsid w:val="00C2385F"/>
    <w:rsid w:val="00C23E07"/>
    <w:rsid w:val="00C23F26"/>
    <w:rsid w:val="00C24421"/>
    <w:rsid w:val="00C24C24"/>
    <w:rsid w:val="00C25008"/>
    <w:rsid w:val="00C25292"/>
    <w:rsid w:val="00C25303"/>
    <w:rsid w:val="00C25874"/>
    <w:rsid w:val="00C261B9"/>
    <w:rsid w:val="00C26704"/>
    <w:rsid w:val="00C26BA8"/>
    <w:rsid w:val="00C27622"/>
    <w:rsid w:val="00C27974"/>
    <w:rsid w:val="00C27CCD"/>
    <w:rsid w:val="00C30360"/>
    <w:rsid w:val="00C3047F"/>
    <w:rsid w:val="00C30491"/>
    <w:rsid w:val="00C304F9"/>
    <w:rsid w:val="00C30CBE"/>
    <w:rsid w:val="00C3114F"/>
    <w:rsid w:val="00C3164F"/>
    <w:rsid w:val="00C318FB"/>
    <w:rsid w:val="00C31968"/>
    <w:rsid w:val="00C32450"/>
    <w:rsid w:val="00C32497"/>
    <w:rsid w:val="00C32AFC"/>
    <w:rsid w:val="00C32D03"/>
    <w:rsid w:val="00C32F41"/>
    <w:rsid w:val="00C33A65"/>
    <w:rsid w:val="00C33C05"/>
    <w:rsid w:val="00C33E49"/>
    <w:rsid w:val="00C340F3"/>
    <w:rsid w:val="00C3430A"/>
    <w:rsid w:val="00C3437E"/>
    <w:rsid w:val="00C3595B"/>
    <w:rsid w:val="00C35D07"/>
    <w:rsid w:val="00C36872"/>
    <w:rsid w:val="00C36E6B"/>
    <w:rsid w:val="00C37270"/>
    <w:rsid w:val="00C377C8"/>
    <w:rsid w:val="00C37D86"/>
    <w:rsid w:val="00C40403"/>
    <w:rsid w:val="00C40703"/>
    <w:rsid w:val="00C40E7E"/>
    <w:rsid w:val="00C41077"/>
    <w:rsid w:val="00C4132F"/>
    <w:rsid w:val="00C41DF9"/>
    <w:rsid w:val="00C4298B"/>
    <w:rsid w:val="00C42BA5"/>
    <w:rsid w:val="00C42C0C"/>
    <w:rsid w:val="00C42D4F"/>
    <w:rsid w:val="00C42EA3"/>
    <w:rsid w:val="00C4331F"/>
    <w:rsid w:val="00C4394A"/>
    <w:rsid w:val="00C4406F"/>
    <w:rsid w:val="00C448C6"/>
    <w:rsid w:val="00C449AA"/>
    <w:rsid w:val="00C44B93"/>
    <w:rsid w:val="00C44BCE"/>
    <w:rsid w:val="00C44BFB"/>
    <w:rsid w:val="00C44F96"/>
    <w:rsid w:val="00C457FF"/>
    <w:rsid w:val="00C45F4E"/>
    <w:rsid w:val="00C4671E"/>
    <w:rsid w:val="00C4689F"/>
    <w:rsid w:val="00C46CC9"/>
    <w:rsid w:val="00C46D42"/>
    <w:rsid w:val="00C46DE9"/>
    <w:rsid w:val="00C46F0F"/>
    <w:rsid w:val="00C474D7"/>
    <w:rsid w:val="00C477CA"/>
    <w:rsid w:val="00C47A54"/>
    <w:rsid w:val="00C5045F"/>
    <w:rsid w:val="00C50689"/>
    <w:rsid w:val="00C508B9"/>
    <w:rsid w:val="00C50966"/>
    <w:rsid w:val="00C50C79"/>
    <w:rsid w:val="00C50CBC"/>
    <w:rsid w:val="00C50FA6"/>
    <w:rsid w:val="00C5109D"/>
    <w:rsid w:val="00C5185C"/>
    <w:rsid w:val="00C51A2D"/>
    <w:rsid w:val="00C51B50"/>
    <w:rsid w:val="00C51BDA"/>
    <w:rsid w:val="00C51C27"/>
    <w:rsid w:val="00C5258E"/>
    <w:rsid w:val="00C52972"/>
    <w:rsid w:val="00C52991"/>
    <w:rsid w:val="00C52AAE"/>
    <w:rsid w:val="00C53E1D"/>
    <w:rsid w:val="00C541B3"/>
    <w:rsid w:val="00C54334"/>
    <w:rsid w:val="00C548A9"/>
    <w:rsid w:val="00C555C2"/>
    <w:rsid w:val="00C55853"/>
    <w:rsid w:val="00C563FD"/>
    <w:rsid w:val="00C56459"/>
    <w:rsid w:val="00C56720"/>
    <w:rsid w:val="00C56D0E"/>
    <w:rsid w:val="00C57322"/>
    <w:rsid w:val="00C5779E"/>
    <w:rsid w:val="00C57A68"/>
    <w:rsid w:val="00C57E0D"/>
    <w:rsid w:val="00C603CF"/>
    <w:rsid w:val="00C6058F"/>
    <w:rsid w:val="00C607FF"/>
    <w:rsid w:val="00C60804"/>
    <w:rsid w:val="00C60853"/>
    <w:rsid w:val="00C60F36"/>
    <w:rsid w:val="00C627C9"/>
    <w:rsid w:val="00C631F8"/>
    <w:rsid w:val="00C6322A"/>
    <w:rsid w:val="00C63278"/>
    <w:rsid w:val="00C633E3"/>
    <w:rsid w:val="00C635F9"/>
    <w:rsid w:val="00C643C3"/>
    <w:rsid w:val="00C646C1"/>
    <w:rsid w:val="00C64B96"/>
    <w:rsid w:val="00C64C5C"/>
    <w:rsid w:val="00C652BF"/>
    <w:rsid w:val="00C65E09"/>
    <w:rsid w:val="00C66416"/>
    <w:rsid w:val="00C67080"/>
    <w:rsid w:val="00C67232"/>
    <w:rsid w:val="00C67BEF"/>
    <w:rsid w:val="00C67C97"/>
    <w:rsid w:val="00C7054E"/>
    <w:rsid w:val="00C705FD"/>
    <w:rsid w:val="00C70822"/>
    <w:rsid w:val="00C7087D"/>
    <w:rsid w:val="00C71067"/>
    <w:rsid w:val="00C71572"/>
    <w:rsid w:val="00C721E8"/>
    <w:rsid w:val="00C732B7"/>
    <w:rsid w:val="00C733A9"/>
    <w:rsid w:val="00C73BED"/>
    <w:rsid w:val="00C74100"/>
    <w:rsid w:val="00C7429E"/>
    <w:rsid w:val="00C74538"/>
    <w:rsid w:val="00C74E9B"/>
    <w:rsid w:val="00C7521F"/>
    <w:rsid w:val="00C7530F"/>
    <w:rsid w:val="00C753FA"/>
    <w:rsid w:val="00C75F02"/>
    <w:rsid w:val="00C760C8"/>
    <w:rsid w:val="00C760F0"/>
    <w:rsid w:val="00C768D5"/>
    <w:rsid w:val="00C770D7"/>
    <w:rsid w:val="00C77318"/>
    <w:rsid w:val="00C77445"/>
    <w:rsid w:val="00C775E1"/>
    <w:rsid w:val="00C777AC"/>
    <w:rsid w:val="00C77E52"/>
    <w:rsid w:val="00C803F3"/>
    <w:rsid w:val="00C8047B"/>
    <w:rsid w:val="00C80540"/>
    <w:rsid w:val="00C806A1"/>
    <w:rsid w:val="00C8086D"/>
    <w:rsid w:val="00C80CC2"/>
    <w:rsid w:val="00C8192F"/>
    <w:rsid w:val="00C81CFC"/>
    <w:rsid w:val="00C82038"/>
    <w:rsid w:val="00C8203E"/>
    <w:rsid w:val="00C828C8"/>
    <w:rsid w:val="00C82944"/>
    <w:rsid w:val="00C82A67"/>
    <w:rsid w:val="00C82B5F"/>
    <w:rsid w:val="00C82CED"/>
    <w:rsid w:val="00C82E6F"/>
    <w:rsid w:val="00C83050"/>
    <w:rsid w:val="00C83803"/>
    <w:rsid w:val="00C83F04"/>
    <w:rsid w:val="00C843D9"/>
    <w:rsid w:val="00C84F2D"/>
    <w:rsid w:val="00C84F3D"/>
    <w:rsid w:val="00C85393"/>
    <w:rsid w:val="00C85AA9"/>
    <w:rsid w:val="00C85B85"/>
    <w:rsid w:val="00C85C2A"/>
    <w:rsid w:val="00C86037"/>
    <w:rsid w:val="00C87615"/>
    <w:rsid w:val="00C8787A"/>
    <w:rsid w:val="00C90B3F"/>
    <w:rsid w:val="00C91314"/>
    <w:rsid w:val="00C92119"/>
    <w:rsid w:val="00C9214B"/>
    <w:rsid w:val="00C9224B"/>
    <w:rsid w:val="00C92B9D"/>
    <w:rsid w:val="00C93705"/>
    <w:rsid w:val="00C93B58"/>
    <w:rsid w:val="00C93F6D"/>
    <w:rsid w:val="00C94063"/>
    <w:rsid w:val="00C94A29"/>
    <w:rsid w:val="00C952F8"/>
    <w:rsid w:val="00C95BF6"/>
    <w:rsid w:val="00C95D74"/>
    <w:rsid w:val="00C9692A"/>
    <w:rsid w:val="00C96AD3"/>
    <w:rsid w:val="00C973EE"/>
    <w:rsid w:val="00C97BD2"/>
    <w:rsid w:val="00C97E61"/>
    <w:rsid w:val="00C97F69"/>
    <w:rsid w:val="00CA0169"/>
    <w:rsid w:val="00CA046B"/>
    <w:rsid w:val="00CA0919"/>
    <w:rsid w:val="00CA0A31"/>
    <w:rsid w:val="00CA13E9"/>
    <w:rsid w:val="00CA18ED"/>
    <w:rsid w:val="00CA1A56"/>
    <w:rsid w:val="00CA1AD8"/>
    <w:rsid w:val="00CA2117"/>
    <w:rsid w:val="00CA2396"/>
    <w:rsid w:val="00CA2C9A"/>
    <w:rsid w:val="00CA2E7D"/>
    <w:rsid w:val="00CA30C6"/>
    <w:rsid w:val="00CA34C9"/>
    <w:rsid w:val="00CA359D"/>
    <w:rsid w:val="00CA4092"/>
    <w:rsid w:val="00CA4133"/>
    <w:rsid w:val="00CA4230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6D"/>
    <w:rsid w:val="00CA7AD2"/>
    <w:rsid w:val="00CB0226"/>
    <w:rsid w:val="00CB0330"/>
    <w:rsid w:val="00CB0534"/>
    <w:rsid w:val="00CB0755"/>
    <w:rsid w:val="00CB1391"/>
    <w:rsid w:val="00CB1456"/>
    <w:rsid w:val="00CB145D"/>
    <w:rsid w:val="00CB14D5"/>
    <w:rsid w:val="00CB15FC"/>
    <w:rsid w:val="00CB1AAC"/>
    <w:rsid w:val="00CB208F"/>
    <w:rsid w:val="00CB2126"/>
    <w:rsid w:val="00CB21C5"/>
    <w:rsid w:val="00CB269D"/>
    <w:rsid w:val="00CB39F4"/>
    <w:rsid w:val="00CB41B6"/>
    <w:rsid w:val="00CB4462"/>
    <w:rsid w:val="00CB4A31"/>
    <w:rsid w:val="00CB4FB1"/>
    <w:rsid w:val="00CB52D2"/>
    <w:rsid w:val="00CB5314"/>
    <w:rsid w:val="00CB54C8"/>
    <w:rsid w:val="00CB5FA9"/>
    <w:rsid w:val="00CB6144"/>
    <w:rsid w:val="00CB6555"/>
    <w:rsid w:val="00CB66DA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5F0"/>
    <w:rsid w:val="00CC2612"/>
    <w:rsid w:val="00CC29BF"/>
    <w:rsid w:val="00CC2AB0"/>
    <w:rsid w:val="00CC2BE0"/>
    <w:rsid w:val="00CC2C5A"/>
    <w:rsid w:val="00CC2E7E"/>
    <w:rsid w:val="00CC3251"/>
    <w:rsid w:val="00CC384D"/>
    <w:rsid w:val="00CC3E5E"/>
    <w:rsid w:val="00CC49E8"/>
    <w:rsid w:val="00CC4A2C"/>
    <w:rsid w:val="00CC51F5"/>
    <w:rsid w:val="00CC53B5"/>
    <w:rsid w:val="00CC5AAC"/>
    <w:rsid w:val="00CC5B5B"/>
    <w:rsid w:val="00CC5C88"/>
    <w:rsid w:val="00CC6836"/>
    <w:rsid w:val="00CC6EDB"/>
    <w:rsid w:val="00CC7122"/>
    <w:rsid w:val="00CC73D5"/>
    <w:rsid w:val="00CC7998"/>
    <w:rsid w:val="00CC7BC0"/>
    <w:rsid w:val="00CD0208"/>
    <w:rsid w:val="00CD06A2"/>
    <w:rsid w:val="00CD0B8C"/>
    <w:rsid w:val="00CD0B97"/>
    <w:rsid w:val="00CD0BDD"/>
    <w:rsid w:val="00CD1549"/>
    <w:rsid w:val="00CD16AA"/>
    <w:rsid w:val="00CD1909"/>
    <w:rsid w:val="00CD1926"/>
    <w:rsid w:val="00CD192D"/>
    <w:rsid w:val="00CD24FA"/>
    <w:rsid w:val="00CD2533"/>
    <w:rsid w:val="00CD2FA4"/>
    <w:rsid w:val="00CD3E58"/>
    <w:rsid w:val="00CD3E94"/>
    <w:rsid w:val="00CD497E"/>
    <w:rsid w:val="00CD5192"/>
    <w:rsid w:val="00CD541B"/>
    <w:rsid w:val="00CD5644"/>
    <w:rsid w:val="00CD5AEB"/>
    <w:rsid w:val="00CD628A"/>
    <w:rsid w:val="00CD64A1"/>
    <w:rsid w:val="00CD698B"/>
    <w:rsid w:val="00CD6A17"/>
    <w:rsid w:val="00CD6A41"/>
    <w:rsid w:val="00CD7109"/>
    <w:rsid w:val="00CD761A"/>
    <w:rsid w:val="00CD7BE8"/>
    <w:rsid w:val="00CD7EF5"/>
    <w:rsid w:val="00CE0401"/>
    <w:rsid w:val="00CE07E6"/>
    <w:rsid w:val="00CE0DC3"/>
    <w:rsid w:val="00CE0EAB"/>
    <w:rsid w:val="00CE10B8"/>
    <w:rsid w:val="00CE185F"/>
    <w:rsid w:val="00CE1B4D"/>
    <w:rsid w:val="00CE25A0"/>
    <w:rsid w:val="00CE2890"/>
    <w:rsid w:val="00CE2B58"/>
    <w:rsid w:val="00CE2F71"/>
    <w:rsid w:val="00CE4369"/>
    <w:rsid w:val="00CE5331"/>
    <w:rsid w:val="00CE5479"/>
    <w:rsid w:val="00CE559E"/>
    <w:rsid w:val="00CE56EC"/>
    <w:rsid w:val="00CE5A0E"/>
    <w:rsid w:val="00CE5E30"/>
    <w:rsid w:val="00CE614F"/>
    <w:rsid w:val="00CE6912"/>
    <w:rsid w:val="00CE6CAB"/>
    <w:rsid w:val="00CE7264"/>
    <w:rsid w:val="00CE72EF"/>
    <w:rsid w:val="00CE7329"/>
    <w:rsid w:val="00CE7541"/>
    <w:rsid w:val="00CE76C1"/>
    <w:rsid w:val="00CE7DEA"/>
    <w:rsid w:val="00CF014E"/>
    <w:rsid w:val="00CF0236"/>
    <w:rsid w:val="00CF0F7E"/>
    <w:rsid w:val="00CF114D"/>
    <w:rsid w:val="00CF12FB"/>
    <w:rsid w:val="00CF14F9"/>
    <w:rsid w:val="00CF1FBB"/>
    <w:rsid w:val="00CF21E8"/>
    <w:rsid w:val="00CF23B9"/>
    <w:rsid w:val="00CF2645"/>
    <w:rsid w:val="00CF3375"/>
    <w:rsid w:val="00CF3855"/>
    <w:rsid w:val="00CF3A2F"/>
    <w:rsid w:val="00CF3A8C"/>
    <w:rsid w:val="00CF3D5E"/>
    <w:rsid w:val="00CF44F2"/>
    <w:rsid w:val="00CF46B8"/>
    <w:rsid w:val="00CF472C"/>
    <w:rsid w:val="00CF485C"/>
    <w:rsid w:val="00CF4D3A"/>
    <w:rsid w:val="00CF547B"/>
    <w:rsid w:val="00CF55DA"/>
    <w:rsid w:val="00CF5788"/>
    <w:rsid w:val="00CF58D0"/>
    <w:rsid w:val="00CF5B16"/>
    <w:rsid w:val="00CF65BB"/>
    <w:rsid w:val="00CF6AD2"/>
    <w:rsid w:val="00CF6D5E"/>
    <w:rsid w:val="00CF7063"/>
    <w:rsid w:val="00CF721F"/>
    <w:rsid w:val="00CF7C44"/>
    <w:rsid w:val="00CF7E9F"/>
    <w:rsid w:val="00D001DC"/>
    <w:rsid w:val="00D001E1"/>
    <w:rsid w:val="00D0090E"/>
    <w:rsid w:val="00D00C9C"/>
    <w:rsid w:val="00D012EF"/>
    <w:rsid w:val="00D01481"/>
    <w:rsid w:val="00D014E2"/>
    <w:rsid w:val="00D01B7A"/>
    <w:rsid w:val="00D01BC7"/>
    <w:rsid w:val="00D01E53"/>
    <w:rsid w:val="00D01F3B"/>
    <w:rsid w:val="00D0210B"/>
    <w:rsid w:val="00D0271B"/>
    <w:rsid w:val="00D0276D"/>
    <w:rsid w:val="00D02AF6"/>
    <w:rsid w:val="00D0311C"/>
    <w:rsid w:val="00D0314C"/>
    <w:rsid w:val="00D03757"/>
    <w:rsid w:val="00D03A3E"/>
    <w:rsid w:val="00D03A63"/>
    <w:rsid w:val="00D03BA4"/>
    <w:rsid w:val="00D040DF"/>
    <w:rsid w:val="00D04663"/>
    <w:rsid w:val="00D04A12"/>
    <w:rsid w:val="00D04B4E"/>
    <w:rsid w:val="00D04C40"/>
    <w:rsid w:val="00D04CED"/>
    <w:rsid w:val="00D055CD"/>
    <w:rsid w:val="00D05697"/>
    <w:rsid w:val="00D0588B"/>
    <w:rsid w:val="00D058C5"/>
    <w:rsid w:val="00D05BFA"/>
    <w:rsid w:val="00D05F92"/>
    <w:rsid w:val="00D0650D"/>
    <w:rsid w:val="00D06741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18E"/>
    <w:rsid w:val="00D1179E"/>
    <w:rsid w:val="00D117F6"/>
    <w:rsid w:val="00D11913"/>
    <w:rsid w:val="00D11B00"/>
    <w:rsid w:val="00D1206C"/>
    <w:rsid w:val="00D1247F"/>
    <w:rsid w:val="00D1261F"/>
    <w:rsid w:val="00D12AB0"/>
    <w:rsid w:val="00D12DB6"/>
    <w:rsid w:val="00D13463"/>
    <w:rsid w:val="00D1378D"/>
    <w:rsid w:val="00D139CC"/>
    <w:rsid w:val="00D141AE"/>
    <w:rsid w:val="00D14297"/>
    <w:rsid w:val="00D14ACF"/>
    <w:rsid w:val="00D14B35"/>
    <w:rsid w:val="00D14F34"/>
    <w:rsid w:val="00D15224"/>
    <w:rsid w:val="00D15B28"/>
    <w:rsid w:val="00D15D68"/>
    <w:rsid w:val="00D1675C"/>
    <w:rsid w:val="00D16E05"/>
    <w:rsid w:val="00D16ED7"/>
    <w:rsid w:val="00D17038"/>
    <w:rsid w:val="00D1714F"/>
    <w:rsid w:val="00D172B7"/>
    <w:rsid w:val="00D172E3"/>
    <w:rsid w:val="00D1734F"/>
    <w:rsid w:val="00D2061F"/>
    <w:rsid w:val="00D208EA"/>
    <w:rsid w:val="00D20EE3"/>
    <w:rsid w:val="00D21631"/>
    <w:rsid w:val="00D2171D"/>
    <w:rsid w:val="00D222CE"/>
    <w:rsid w:val="00D222E0"/>
    <w:rsid w:val="00D2276A"/>
    <w:rsid w:val="00D2289C"/>
    <w:rsid w:val="00D22E83"/>
    <w:rsid w:val="00D23226"/>
    <w:rsid w:val="00D232F5"/>
    <w:rsid w:val="00D23AEC"/>
    <w:rsid w:val="00D23C8B"/>
    <w:rsid w:val="00D23F2C"/>
    <w:rsid w:val="00D2412A"/>
    <w:rsid w:val="00D24694"/>
    <w:rsid w:val="00D2496E"/>
    <w:rsid w:val="00D2560F"/>
    <w:rsid w:val="00D2588B"/>
    <w:rsid w:val="00D25B54"/>
    <w:rsid w:val="00D261FD"/>
    <w:rsid w:val="00D26F9A"/>
    <w:rsid w:val="00D279D1"/>
    <w:rsid w:val="00D3013D"/>
    <w:rsid w:val="00D3036E"/>
    <w:rsid w:val="00D304BB"/>
    <w:rsid w:val="00D310B9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8BE"/>
    <w:rsid w:val="00D33BCD"/>
    <w:rsid w:val="00D34118"/>
    <w:rsid w:val="00D345F8"/>
    <w:rsid w:val="00D34703"/>
    <w:rsid w:val="00D34A8F"/>
    <w:rsid w:val="00D34D0D"/>
    <w:rsid w:val="00D35FB4"/>
    <w:rsid w:val="00D36196"/>
    <w:rsid w:val="00D36480"/>
    <w:rsid w:val="00D36D32"/>
    <w:rsid w:val="00D3710D"/>
    <w:rsid w:val="00D372A4"/>
    <w:rsid w:val="00D3756B"/>
    <w:rsid w:val="00D37795"/>
    <w:rsid w:val="00D37893"/>
    <w:rsid w:val="00D37B6D"/>
    <w:rsid w:val="00D402EB"/>
    <w:rsid w:val="00D40713"/>
    <w:rsid w:val="00D407CA"/>
    <w:rsid w:val="00D40AC6"/>
    <w:rsid w:val="00D40FA2"/>
    <w:rsid w:val="00D41047"/>
    <w:rsid w:val="00D41378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F14"/>
    <w:rsid w:val="00D44299"/>
    <w:rsid w:val="00D449C0"/>
    <w:rsid w:val="00D44AC9"/>
    <w:rsid w:val="00D453AE"/>
    <w:rsid w:val="00D45419"/>
    <w:rsid w:val="00D45476"/>
    <w:rsid w:val="00D455AA"/>
    <w:rsid w:val="00D4578F"/>
    <w:rsid w:val="00D467F9"/>
    <w:rsid w:val="00D46FD5"/>
    <w:rsid w:val="00D473DD"/>
    <w:rsid w:val="00D47492"/>
    <w:rsid w:val="00D4766A"/>
    <w:rsid w:val="00D4792E"/>
    <w:rsid w:val="00D47CEB"/>
    <w:rsid w:val="00D47EA1"/>
    <w:rsid w:val="00D5091E"/>
    <w:rsid w:val="00D51302"/>
    <w:rsid w:val="00D5183B"/>
    <w:rsid w:val="00D51A44"/>
    <w:rsid w:val="00D51C12"/>
    <w:rsid w:val="00D51F72"/>
    <w:rsid w:val="00D52776"/>
    <w:rsid w:val="00D52FE5"/>
    <w:rsid w:val="00D53CB8"/>
    <w:rsid w:val="00D53E14"/>
    <w:rsid w:val="00D53E6F"/>
    <w:rsid w:val="00D54CDD"/>
    <w:rsid w:val="00D54DF6"/>
    <w:rsid w:val="00D553BA"/>
    <w:rsid w:val="00D5584D"/>
    <w:rsid w:val="00D55CD2"/>
    <w:rsid w:val="00D55D59"/>
    <w:rsid w:val="00D55D72"/>
    <w:rsid w:val="00D56035"/>
    <w:rsid w:val="00D560B3"/>
    <w:rsid w:val="00D5657E"/>
    <w:rsid w:val="00D566A3"/>
    <w:rsid w:val="00D57626"/>
    <w:rsid w:val="00D57E9B"/>
    <w:rsid w:val="00D60351"/>
    <w:rsid w:val="00D60CB9"/>
    <w:rsid w:val="00D61305"/>
    <w:rsid w:val="00D6168B"/>
    <w:rsid w:val="00D6199C"/>
    <w:rsid w:val="00D61A45"/>
    <w:rsid w:val="00D62C8E"/>
    <w:rsid w:val="00D633F0"/>
    <w:rsid w:val="00D640C5"/>
    <w:rsid w:val="00D64272"/>
    <w:rsid w:val="00D647AC"/>
    <w:rsid w:val="00D648FF"/>
    <w:rsid w:val="00D6498F"/>
    <w:rsid w:val="00D65427"/>
    <w:rsid w:val="00D65522"/>
    <w:rsid w:val="00D65A84"/>
    <w:rsid w:val="00D65BB9"/>
    <w:rsid w:val="00D660B2"/>
    <w:rsid w:val="00D66124"/>
    <w:rsid w:val="00D6693F"/>
    <w:rsid w:val="00D66988"/>
    <w:rsid w:val="00D66DC3"/>
    <w:rsid w:val="00D6739F"/>
    <w:rsid w:val="00D6772C"/>
    <w:rsid w:val="00D67802"/>
    <w:rsid w:val="00D67A75"/>
    <w:rsid w:val="00D67ECB"/>
    <w:rsid w:val="00D67FEE"/>
    <w:rsid w:val="00D7183C"/>
    <w:rsid w:val="00D71B43"/>
    <w:rsid w:val="00D71B71"/>
    <w:rsid w:val="00D71E68"/>
    <w:rsid w:val="00D72540"/>
    <w:rsid w:val="00D7321F"/>
    <w:rsid w:val="00D73581"/>
    <w:rsid w:val="00D73B93"/>
    <w:rsid w:val="00D73E48"/>
    <w:rsid w:val="00D73EC2"/>
    <w:rsid w:val="00D743E2"/>
    <w:rsid w:val="00D749C9"/>
    <w:rsid w:val="00D749CC"/>
    <w:rsid w:val="00D74F12"/>
    <w:rsid w:val="00D751C0"/>
    <w:rsid w:val="00D751FF"/>
    <w:rsid w:val="00D75255"/>
    <w:rsid w:val="00D754D1"/>
    <w:rsid w:val="00D754EC"/>
    <w:rsid w:val="00D75FC4"/>
    <w:rsid w:val="00D776D2"/>
    <w:rsid w:val="00D800DA"/>
    <w:rsid w:val="00D801BB"/>
    <w:rsid w:val="00D8044F"/>
    <w:rsid w:val="00D80576"/>
    <w:rsid w:val="00D80684"/>
    <w:rsid w:val="00D8147C"/>
    <w:rsid w:val="00D8193B"/>
    <w:rsid w:val="00D82F8C"/>
    <w:rsid w:val="00D83CAD"/>
    <w:rsid w:val="00D83FB8"/>
    <w:rsid w:val="00D84027"/>
    <w:rsid w:val="00D844D1"/>
    <w:rsid w:val="00D85098"/>
    <w:rsid w:val="00D8509B"/>
    <w:rsid w:val="00D86076"/>
    <w:rsid w:val="00D864FD"/>
    <w:rsid w:val="00D86588"/>
    <w:rsid w:val="00D86D27"/>
    <w:rsid w:val="00D87016"/>
    <w:rsid w:val="00D87494"/>
    <w:rsid w:val="00D8797A"/>
    <w:rsid w:val="00D87A75"/>
    <w:rsid w:val="00D87E5A"/>
    <w:rsid w:val="00D87E86"/>
    <w:rsid w:val="00D90B1A"/>
    <w:rsid w:val="00D91C3B"/>
    <w:rsid w:val="00D91D00"/>
    <w:rsid w:val="00D91E1F"/>
    <w:rsid w:val="00D91F92"/>
    <w:rsid w:val="00D9219C"/>
    <w:rsid w:val="00D924DE"/>
    <w:rsid w:val="00D92ABA"/>
    <w:rsid w:val="00D9354F"/>
    <w:rsid w:val="00D9356F"/>
    <w:rsid w:val="00D93B12"/>
    <w:rsid w:val="00D949DB"/>
    <w:rsid w:val="00D94A3D"/>
    <w:rsid w:val="00D94EB6"/>
    <w:rsid w:val="00D9554C"/>
    <w:rsid w:val="00D96698"/>
    <w:rsid w:val="00D96A59"/>
    <w:rsid w:val="00D973F0"/>
    <w:rsid w:val="00DA00F9"/>
    <w:rsid w:val="00DA045A"/>
    <w:rsid w:val="00DA0A56"/>
    <w:rsid w:val="00DA0EC2"/>
    <w:rsid w:val="00DA13C2"/>
    <w:rsid w:val="00DA2111"/>
    <w:rsid w:val="00DA26B3"/>
    <w:rsid w:val="00DA2B13"/>
    <w:rsid w:val="00DA2C86"/>
    <w:rsid w:val="00DA2DE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B7E"/>
    <w:rsid w:val="00DA7DD8"/>
    <w:rsid w:val="00DB1003"/>
    <w:rsid w:val="00DB11A9"/>
    <w:rsid w:val="00DB1222"/>
    <w:rsid w:val="00DB1673"/>
    <w:rsid w:val="00DB17BA"/>
    <w:rsid w:val="00DB1F26"/>
    <w:rsid w:val="00DB1F84"/>
    <w:rsid w:val="00DB205C"/>
    <w:rsid w:val="00DB232E"/>
    <w:rsid w:val="00DB3E45"/>
    <w:rsid w:val="00DB4105"/>
    <w:rsid w:val="00DB413C"/>
    <w:rsid w:val="00DB44E7"/>
    <w:rsid w:val="00DB4587"/>
    <w:rsid w:val="00DB46F8"/>
    <w:rsid w:val="00DB4B46"/>
    <w:rsid w:val="00DB4D82"/>
    <w:rsid w:val="00DB4ED7"/>
    <w:rsid w:val="00DB53CC"/>
    <w:rsid w:val="00DB5EC3"/>
    <w:rsid w:val="00DB6213"/>
    <w:rsid w:val="00DB6906"/>
    <w:rsid w:val="00DB6EC1"/>
    <w:rsid w:val="00DB7C1F"/>
    <w:rsid w:val="00DB7F4B"/>
    <w:rsid w:val="00DC001D"/>
    <w:rsid w:val="00DC07E8"/>
    <w:rsid w:val="00DC15B4"/>
    <w:rsid w:val="00DC1608"/>
    <w:rsid w:val="00DC17EB"/>
    <w:rsid w:val="00DC205B"/>
    <w:rsid w:val="00DC2711"/>
    <w:rsid w:val="00DC2A12"/>
    <w:rsid w:val="00DC30CF"/>
    <w:rsid w:val="00DC41FD"/>
    <w:rsid w:val="00DC4367"/>
    <w:rsid w:val="00DC47EB"/>
    <w:rsid w:val="00DC48DB"/>
    <w:rsid w:val="00DC4ACA"/>
    <w:rsid w:val="00DC52D6"/>
    <w:rsid w:val="00DC531B"/>
    <w:rsid w:val="00DC5923"/>
    <w:rsid w:val="00DC70DB"/>
    <w:rsid w:val="00DC7B47"/>
    <w:rsid w:val="00DC7BF8"/>
    <w:rsid w:val="00DC7DAF"/>
    <w:rsid w:val="00DC7E50"/>
    <w:rsid w:val="00DC7EA9"/>
    <w:rsid w:val="00DD0005"/>
    <w:rsid w:val="00DD0660"/>
    <w:rsid w:val="00DD09BE"/>
    <w:rsid w:val="00DD100E"/>
    <w:rsid w:val="00DD10FB"/>
    <w:rsid w:val="00DD1660"/>
    <w:rsid w:val="00DD1AD7"/>
    <w:rsid w:val="00DD1CF2"/>
    <w:rsid w:val="00DD1D9B"/>
    <w:rsid w:val="00DD2072"/>
    <w:rsid w:val="00DD2A27"/>
    <w:rsid w:val="00DD2CD9"/>
    <w:rsid w:val="00DD317A"/>
    <w:rsid w:val="00DD38E8"/>
    <w:rsid w:val="00DD393A"/>
    <w:rsid w:val="00DD3A9B"/>
    <w:rsid w:val="00DD4189"/>
    <w:rsid w:val="00DD41CB"/>
    <w:rsid w:val="00DD457D"/>
    <w:rsid w:val="00DD4A52"/>
    <w:rsid w:val="00DD4D6B"/>
    <w:rsid w:val="00DD5120"/>
    <w:rsid w:val="00DD5486"/>
    <w:rsid w:val="00DD5821"/>
    <w:rsid w:val="00DD5C95"/>
    <w:rsid w:val="00DD66CB"/>
    <w:rsid w:val="00DD6DBB"/>
    <w:rsid w:val="00DD7040"/>
    <w:rsid w:val="00DD78C7"/>
    <w:rsid w:val="00DD7CAA"/>
    <w:rsid w:val="00DD7E63"/>
    <w:rsid w:val="00DD7FD7"/>
    <w:rsid w:val="00DE000A"/>
    <w:rsid w:val="00DE05B9"/>
    <w:rsid w:val="00DE0757"/>
    <w:rsid w:val="00DE077F"/>
    <w:rsid w:val="00DE0D19"/>
    <w:rsid w:val="00DE0DE8"/>
    <w:rsid w:val="00DE0E70"/>
    <w:rsid w:val="00DE13BB"/>
    <w:rsid w:val="00DE1550"/>
    <w:rsid w:val="00DE1E4F"/>
    <w:rsid w:val="00DE2191"/>
    <w:rsid w:val="00DE2AD6"/>
    <w:rsid w:val="00DE2E86"/>
    <w:rsid w:val="00DE32A1"/>
    <w:rsid w:val="00DE3352"/>
    <w:rsid w:val="00DE390C"/>
    <w:rsid w:val="00DE3CBD"/>
    <w:rsid w:val="00DE44B5"/>
    <w:rsid w:val="00DE5271"/>
    <w:rsid w:val="00DE571E"/>
    <w:rsid w:val="00DE5ACB"/>
    <w:rsid w:val="00DE5CDF"/>
    <w:rsid w:val="00DE5CE3"/>
    <w:rsid w:val="00DE678A"/>
    <w:rsid w:val="00DE70ED"/>
    <w:rsid w:val="00DE7204"/>
    <w:rsid w:val="00DE757D"/>
    <w:rsid w:val="00DE79CA"/>
    <w:rsid w:val="00DE7CE1"/>
    <w:rsid w:val="00DE7EF0"/>
    <w:rsid w:val="00DF0070"/>
    <w:rsid w:val="00DF0EC5"/>
    <w:rsid w:val="00DF11D3"/>
    <w:rsid w:val="00DF165A"/>
    <w:rsid w:val="00DF1676"/>
    <w:rsid w:val="00DF1C40"/>
    <w:rsid w:val="00DF20BA"/>
    <w:rsid w:val="00DF2774"/>
    <w:rsid w:val="00DF28C5"/>
    <w:rsid w:val="00DF2949"/>
    <w:rsid w:val="00DF2AC5"/>
    <w:rsid w:val="00DF2CD3"/>
    <w:rsid w:val="00DF2F13"/>
    <w:rsid w:val="00DF315C"/>
    <w:rsid w:val="00DF3912"/>
    <w:rsid w:val="00DF466B"/>
    <w:rsid w:val="00DF4A63"/>
    <w:rsid w:val="00DF4CCA"/>
    <w:rsid w:val="00DF55E7"/>
    <w:rsid w:val="00DF5817"/>
    <w:rsid w:val="00DF5A62"/>
    <w:rsid w:val="00DF64D0"/>
    <w:rsid w:val="00DF69B8"/>
    <w:rsid w:val="00DF6C81"/>
    <w:rsid w:val="00DF7754"/>
    <w:rsid w:val="00DF78C4"/>
    <w:rsid w:val="00E000FC"/>
    <w:rsid w:val="00E00246"/>
    <w:rsid w:val="00E0040D"/>
    <w:rsid w:val="00E00555"/>
    <w:rsid w:val="00E00753"/>
    <w:rsid w:val="00E0198D"/>
    <w:rsid w:val="00E0214C"/>
    <w:rsid w:val="00E021A4"/>
    <w:rsid w:val="00E02508"/>
    <w:rsid w:val="00E02A08"/>
    <w:rsid w:val="00E02D8C"/>
    <w:rsid w:val="00E0320F"/>
    <w:rsid w:val="00E03256"/>
    <w:rsid w:val="00E03791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4BF"/>
    <w:rsid w:val="00E1079C"/>
    <w:rsid w:val="00E1128E"/>
    <w:rsid w:val="00E1177E"/>
    <w:rsid w:val="00E1196B"/>
    <w:rsid w:val="00E11DF5"/>
    <w:rsid w:val="00E11FB8"/>
    <w:rsid w:val="00E12487"/>
    <w:rsid w:val="00E1289E"/>
    <w:rsid w:val="00E12BCB"/>
    <w:rsid w:val="00E13914"/>
    <w:rsid w:val="00E147F3"/>
    <w:rsid w:val="00E1485A"/>
    <w:rsid w:val="00E14E0D"/>
    <w:rsid w:val="00E154A8"/>
    <w:rsid w:val="00E161A7"/>
    <w:rsid w:val="00E1638E"/>
    <w:rsid w:val="00E163AE"/>
    <w:rsid w:val="00E169F7"/>
    <w:rsid w:val="00E16D3D"/>
    <w:rsid w:val="00E17E02"/>
    <w:rsid w:val="00E202CF"/>
    <w:rsid w:val="00E204A3"/>
    <w:rsid w:val="00E204D9"/>
    <w:rsid w:val="00E2060F"/>
    <w:rsid w:val="00E20933"/>
    <w:rsid w:val="00E20A0A"/>
    <w:rsid w:val="00E20EB4"/>
    <w:rsid w:val="00E21102"/>
    <w:rsid w:val="00E21DC1"/>
    <w:rsid w:val="00E22043"/>
    <w:rsid w:val="00E22602"/>
    <w:rsid w:val="00E22B40"/>
    <w:rsid w:val="00E23484"/>
    <w:rsid w:val="00E24A74"/>
    <w:rsid w:val="00E24AAF"/>
    <w:rsid w:val="00E24CFD"/>
    <w:rsid w:val="00E24EB3"/>
    <w:rsid w:val="00E24FF1"/>
    <w:rsid w:val="00E2577C"/>
    <w:rsid w:val="00E25A83"/>
    <w:rsid w:val="00E25C44"/>
    <w:rsid w:val="00E25C7F"/>
    <w:rsid w:val="00E25FF5"/>
    <w:rsid w:val="00E260F2"/>
    <w:rsid w:val="00E262FA"/>
    <w:rsid w:val="00E26A39"/>
    <w:rsid w:val="00E26BAE"/>
    <w:rsid w:val="00E26FD7"/>
    <w:rsid w:val="00E2738A"/>
    <w:rsid w:val="00E277A9"/>
    <w:rsid w:val="00E27AA3"/>
    <w:rsid w:val="00E31C05"/>
    <w:rsid w:val="00E3240E"/>
    <w:rsid w:val="00E32ABC"/>
    <w:rsid w:val="00E32C78"/>
    <w:rsid w:val="00E332FD"/>
    <w:rsid w:val="00E33564"/>
    <w:rsid w:val="00E3390A"/>
    <w:rsid w:val="00E33DE9"/>
    <w:rsid w:val="00E342B1"/>
    <w:rsid w:val="00E34550"/>
    <w:rsid w:val="00E34917"/>
    <w:rsid w:val="00E34B65"/>
    <w:rsid w:val="00E35B5A"/>
    <w:rsid w:val="00E36298"/>
    <w:rsid w:val="00E364E6"/>
    <w:rsid w:val="00E36DD1"/>
    <w:rsid w:val="00E37A3F"/>
    <w:rsid w:val="00E37A59"/>
    <w:rsid w:val="00E37CC0"/>
    <w:rsid w:val="00E37CC2"/>
    <w:rsid w:val="00E37EF8"/>
    <w:rsid w:val="00E4018F"/>
    <w:rsid w:val="00E4130B"/>
    <w:rsid w:val="00E4143A"/>
    <w:rsid w:val="00E41683"/>
    <w:rsid w:val="00E41775"/>
    <w:rsid w:val="00E418D6"/>
    <w:rsid w:val="00E41C74"/>
    <w:rsid w:val="00E4212C"/>
    <w:rsid w:val="00E42201"/>
    <w:rsid w:val="00E427C7"/>
    <w:rsid w:val="00E42880"/>
    <w:rsid w:val="00E42ED2"/>
    <w:rsid w:val="00E42F50"/>
    <w:rsid w:val="00E431FA"/>
    <w:rsid w:val="00E43A65"/>
    <w:rsid w:val="00E4465F"/>
    <w:rsid w:val="00E44A85"/>
    <w:rsid w:val="00E45A52"/>
    <w:rsid w:val="00E45D4E"/>
    <w:rsid w:val="00E4665E"/>
    <w:rsid w:val="00E46BCB"/>
    <w:rsid w:val="00E47199"/>
    <w:rsid w:val="00E47894"/>
    <w:rsid w:val="00E47A1F"/>
    <w:rsid w:val="00E500A1"/>
    <w:rsid w:val="00E50D61"/>
    <w:rsid w:val="00E50ED9"/>
    <w:rsid w:val="00E50F6E"/>
    <w:rsid w:val="00E50F99"/>
    <w:rsid w:val="00E5182C"/>
    <w:rsid w:val="00E51CFF"/>
    <w:rsid w:val="00E52026"/>
    <w:rsid w:val="00E521E8"/>
    <w:rsid w:val="00E522EB"/>
    <w:rsid w:val="00E524AA"/>
    <w:rsid w:val="00E52CE5"/>
    <w:rsid w:val="00E52E4F"/>
    <w:rsid w:val="00E538A8"/>
    <w:rsid w:val="00E546BD"/>
    <w:rsid w:val="00E548D8"/>
    <w:rsid w:val="00E54A5A"/>
    <w:rsid w:val="00E5584F"/>
    <w:rsid w:val="00E55CC1"/>
    <w:rsid w:val="00E56289"/>
    <w:rsid w:val="00E57AF8"/>
    <w:rsid w:val="00E57CB0"/>
    <w:rsid w:val="00E57CB6"/>
    <w:rsid w:val="00E57CC3"/>
    <w:rsid w:val="00E60430"/>
    <w:rsid w:val="00E60A96"/>
    <w:rsid w:val="00E60DD6"/>
    <w:rsid w:val="00E6133A"/>
    <w:rsid w:val="00E61F67"/>
    <w:rsid w:val="00E627A9"/>
    <w:rsid w:val="00E63540"/>
    <w:rsid w:val="00E63947"/>
    <w:rsid w:val="00E63B2D"/>
    <w:rsid w:val="00E63C98"/>
    <w:rsid w:val="00E63F78"/>
    <w:rsid w:val="00E6444B"/>
    <w:rsid w:val="00E64505"/>
    <w:rsid w:val="00E65A45"/>
    <w:rsid w:val="00E665C8"/>
    <w:rsid w:val="00E66D67"/>
    <w:rsid w:val="00E66D9E"/>
    <w:rsid w:val="00E67203"/>
    <w:rsid w:val="00E67285"/>
    <w:rsid w:val="00E672FB"/>
    <w:rsid w:val="00E6772A"/>
    <w:rsid w:val="00E70010"/>
    <w:rsid w:val="00E720AC"/>
    <w:rsid w:val="00E7261F"/>
    <w:rsid w:val="00E72BF6"/>
    <w:rsid w:val="00E72DC5"/>
    <w:rsid w:val="00E73B02"/>
    <w:rsid w:val="00E73BA0"/>
    <w:rsid w:val="00E73DD3"/>
    <w:rsid w:val="00E7428C"/>
    <w:rsid w:val="00E749FF"/>
    <w:rsid w:val="00E75691"/>
    <w:rsid w:val="00E76485"/>
    <w:rsid w:val="00E76549"/>
    <w:rsid w:val="00E76778"/>
    <w:rsid w:val="00E76825"/>
    <w:rsid w:val="00E76E4B"/>
    <w:rsid w:val="00E76EB2"/>
    <w:rsid w:val="00E76F14"/>
    <w:rsid w:val="00E77578"/>
    <w:rsid w:val="00E77762"/>
    <w:rsid w:val="00E7781B"/>
    <w:rsid w:val="00E77897"/>
    <w:rsid w:val="00E77AAD"/>
    <w:rsid w:val="00E77EB6"/>
    <w:rsid w:val="00E80362"/>
    <w:rsid w:val="00E806EF"/>
    <w:rsid w:val="00E80961"/>
    <w:rsid w:val="00E811E2"/>
    <w:rsid w:val="00E8214A"/>
    <w:rsid w:val="00E82221"/>
    <w:rsid w:val="00E826B3"/>
    <w:rsid w:val="00E82B72"/>
    <w:rsid w:val="00E82FF7"/>
    <w:rsid w:val="00E831C3"/>
    <w:rsid w:val="00E83618"/>
    <w:rsid w:val="00E83A7E"/>
    <w:rsid w:val="00E83EBE"/>
    <w:rsid w:val="00E8455B"/>
    <w:rsid w:val="00E84AE5"/>
    <w:rsid w:val="00E84FD4"/>
    <w:rsid w:val="00E85555"/>
    <w:rsid w:val="00E85AF4"/>
    <w:rsid w:val="00E85B79"/>
    <w:rsid w:val="00E860D7"/>
    <w:rsid w:val="00E86801"/>
    <w:rsid w:val="00E86E67"/>
    <w:rsid w:val="00E86FB8"/>
    <w:rsid w:val="00E87197"/>
    <w:rsid w:val="00E901CA"/>
    <w:rsid w:val="00E9028E"/>
    <w:rsid w:val="00E9054A"/>
    <w:rsid w:val="00E9078A"/>
    <w:rsid w:val="00E90864"/>
    <w:rsid w:val="00E90B72"/>
    <w:rsid w:val="00E90C6B"/>
    <w:rsid w:val="00E90F6D"/>
    <w:rsid w:val="00E90FC7"/>
    <w:rsid w:val="00E91997"/>
    <w:rsid w:val="00E91B35"/>
    <w:rsid w:val="00E91B50"/>
    <w:rsid w:val="00E91D56"/>
    <w:rsid w:val="00E91F66"/>
    <w:rsid w:val="00E92277"/>
    <w:rsid w:val="00E92348"/>
    <w:rsid w:val="00E923AC"/>
    <w:rsid w:val="00E923B6"/>
    <w:rsid w:val="00E92A9C"/>
    <w:rsid w:val="00E92FEF"/>
    <w:rsid w:val="00E9319F"/>
    <w:rsid w:val="00E933EB"/>
    <w:rsid w:val="00E936E1"/>
    <w:rsid w:val="00E93C78"/>
    <w:rsid w:val="00E93C9D"/>
    <w:rsid w:val="00E93DCF"/>
    <w:rsid w:val="00E94314"/>
    <w:rsid w:val="00E94484"/>
    <w:rsid w:val="00E9455E"/>
    <w:rsid w:val="00E9475E"/>
    <w:rsid w:val="00E958C1"/>
    <w:rsid w:val="00E95966"/>
    <w:rsid w:val="00E95F45"/>
    <w:rsid w:val="00E96030"/>
    <w:rsid w:val="00E964B9"/>
    <w:rsid w:val="00E965C3"/>
    <w:rsid w:val="00E968F5"/>
    <w:rsid w:val="00E96C44"/>
    <w:rsid w:val="00E96D9B"/>
    <w:rsid w:val="00E9767D"/>
    <w:rsid w:val="00E97BE7"/>
    <w:rsid w:val="00E97E60"/>
    <w:rsid w:val="00E97FB8"/>
    <w:rsid w:val="00EA02DE"/>
    <w:rsid w:val="00EA0805"/>
    <w:rsid w:val="00EA09B3"/>
    <w:rsid w:val="00EA2067"/>
    <w:rsid w:val="00EA2CF9"/>
    <w:rsid w:val="00EA2F3A"/>
    <w:rsid w:val="00EA3287"/>
    <w:rsid w:val="00EA344B"/>
    <w:rsid w:val="00EA3854"/>
    <w:rsid w:val="00EA3884"/>
    <w:rsid w:val="00EA3AD2"/>
    <w:rsid w:val="00EA3BBC"/>
    <w:rsid w:val="00EA3DB9"/>
    <w:rsid w:val="00EA418A"/>
    <w:rsid w:val="00EA4489"/>
    <w:rsid w:val="00EA49AF"/>
    <w:rsid w:val="00EA4FBB"/>
    <w:rsid w:val="00EA5017"/>
    <w:rsid w:val="00EA533F"/>
    <w:rsid w:val="00EA56F9"/>
    <w:rsid w:val="00EA6139"/>
    <w:rsid w:val="00EA6886"/>
    <w:rsid w:val="00EA784B"/>
    <w:rsid w:val="00EB0413"/>
    <w:rsid w:val="00EB0951"/>
    <w:rsid w:val="00EB116A"/>
    <w:rsid w:val="00EB1468"/>
    <w:rsid w:val="00EB2996"/>
    <w:rsid w:val="00EB2B50"/>
    <w:rsid w:val="00EB2F55"/>
    <w:rsid w:val="00EB3335"/>
    <w:rsid w:val="00EB33C6"/>
    <w:rsid w:val="00EB3801"/>
    <w:rsid w:val="00EB3A18"/>
    <w:rsid w:val="00EB400C"/>
    <w:rsid w:val="00EB5221"/>
    <w:rsid w:val="00EB535F"/>
    <w:rsid w:val="00EB5DA5"/>
    <w:rsid w:val="00EB5FCD"/>
    <w:rsid w:val="00EB60C3"/>
    <w:rsid w:val="00EB6B9C"/>
    <w:rsid w:val="00EB6F74"/>
    <w:rsid w:val="00EB7036"/>
    <w:rsid w:val="00EB7EF1"/>
    <w:rsid w:val="00EC0218"/>
    <w:rsid w:val="00EC0554"/>
    <w:rsid w:val="00EC05D6"/>
    <w:rsid w:val="00EC12F0"/>
    <w:rsid w:val="00EC1798"/>
    <w:rsid w:val="00EC1989"/>
    <w:rsid w:val="00EC24D7"/>
    <w:rsid w:val="00EC2568"/>
    <w:rsid w:val="00EC2B72"/>
    <w:rsid w:val="00EC4146"/>
    <w:rsid w:val="00EC4175"/>
    <w:rsid w:val="00EC42A3"/>
    <w:rsid w:val="00EC4B4D"/>
    <w:rsid w:val="00EC4C70"/>
    <w:rsid w:val="00EC4DF2"/>
    <w:rsid w:val="00EC5AA1"/>
    <w:rsid w:val="00EC5B87"/>
    <w:rsid w:val="00EC5BCE"/>
    <w:rsid w:val="00EC5E1E"/>
    <w:rsid w:val="00EC6587"/>
    <w:rsid w:val="00EC66B2"/>
    <w:rsid w:val="00EC704F"/>
    <w:rsid w:val="00EC728F"/>
    <w:rsid w:val="00EC72FB"/>
    <w:rsid w:val="00EC76EA"/>
    <w:rsid w:val="00EC7876"/>
    <w:rsid w:val="00EC78E1"/>
    <w:rsid w:val="00ED0010"/>
    <w:rsid w:val="00ED08DC"/>
    <w:rsid w:val="00ED098C"/>
    <w:rsid w:val="00ED12EE"/>
    <w:rsid w:val="00ED1636"/>
    <w:rsid w:val="00ED1E1C"/>
    <w:rsid w:val="00ED25EC"/>
    <w:rsid w:val="00ED286D"/>
    <w:rsid w:val="00ED2E17"/>
    <w:rsid w:val="00ED301B"/>
    <w:rsid w:val="00ED35BE"/>
    <w:rsid w:val="00ED35CB"/>
    <w:rsid w:val="00ED3C7E"/>
    <w:rsid w:val="00ED43AF"/>
    <w:rsid w:val="00ED5163"/>
    <w:rsid w:val="00ED5263"/>
    <w:rsid w:val="00ED5691"/>
    <w:rsid w:val="00ED58BC"/>
    <w:rsid w:val="00ED5936"/>
    <w:rsid w:val="00ED5955"/>
    <w:rsid w:val="00ED5EF7"/>
    <w:rsid w:val="00ED620F"/>
    <w:rsid w:val="00ED6904"/>
    <w:rsid w:val="00ED7BE1"/>
    <w:rsid w:val="00ED7E00"/>
    <w:rsid w:val="00EE0083"/>
    <w:rsid w:val="00EE0533"/>
    <w:rsid w:val="00EE0ACE"/>
    <w:rsid w:val="00EE0ED5"/>
    <w:rsid w:val="00EE0FE7"/>
    <w:rsid w:val="00EE1857"/>
    <w:rsid w:val="00EE2652"/>
    <w:rsid w:val="00EE2726"/>
    <w:rsid w:val="00EE37F6"/>
    <w:rsid w:val="00EE381F"/>
    <w:rsid w:val="00EE3EA0"/>
    <w:rsid w:val="00EE4120"/>
    <w:rsid w:val="00EE4362"/>
    <w:rsid w:val="00EE4854"/>
    <w:rsid w:val="00EE4A86"/>
    <w:rsid w:val="00EE52EC"/>
    <w:rsid w:val="00EE5514"/>
    <w:rsid w:val="00EE59A3"/>
    <w:rsid w:val="00EE5B58"/>
    <w:rsid w:val="00EE5CF8"/>
    <w:rsid w:val="00EE5D88"/>
    <w:rsid w:val="00EE5FFC"/>
    <w:rsid w:val="00EE6E40"/>
    <w:rsid w:val="00EE76D2"/>
    <w:rsid w:val="00EE7B98"/>
    <w:rsid w:val="00EE7D13"/>
    <w:rsid w:val="00EE7FAB"/>
    <w:rsid w:val="00EF0249"/>
    <w:rsid w:val="00EF02F3"/>
    <w:rsid w:val="00EF044A"/>
    <w:rsid w:val="00EF06AC"/>
    <w:rsid w:val="00EF06E2"/>
    <w:rsid w:val="00EF06F0"/>
    <w:rsid w:val="00EF0CBF"/>
    <w:rsid w:val="00EF26F0"/>
    <w:rsid w:val="00EF2E6D"/>
    <w:rsid w:val="00EF3A7B"/>
    <w:rsid w:val="00EF3C12"/>
    <w:rsid w:val="00EF3CAD"/>
    <w:rsid w:val="00EF4046"/>
    <w:rsid w:val="00EF41C2"/>
    <w:rsid w:val="00EF48A2"/>
    <w:rsid w:val="00EF4C57"/>
    <w:rsid w:val="00EF4C7D"/>
    <w:rsid w:val="00EF4DFF"/>
    <w:rsid w:val="00EF4ED2"/>
    <w:rsid w:val="00EF5211"/>
    <w:rsid w:val="00EF5225"/>
    <w:rsid w:val="00EF53C6"/>
    <w:rsid w:val="00EF5783"/>
    <w:rsid w:val="00EF5F01"/>
    <w:rsid w:val="00EF6C77"/>
    <w:rsid w:val="00EF7325"/>
    <w:rsid w:val="00EF75AF"/>
    <w:rsid w:val="00EF7D47"/>
    <w:rsid w:val="00EF7D56"/>
    <w:rsid w:val="00EF7F32"/>
    <w:rsid w:val="00F00D40"/>
    <w:rsid w:val="00F00E90"/>
    <w:rsid w:val="00F00F01"/>
    <w:rsid w:val="00F01889"/>
    <w:rsid w:val="00F018B6"/>
    <w:rsid w:val="00F01E5F"/>
    <w:rsid w:val="00F02269"/>
    <w:rsid w:val="00F02327"/>
    <w:rsid w:val="00F0238E"/>
    <w:rsid w:val="00F02D27"/>
    <w:rsid w:val="00F03085"/>
    <w:rsid w:val="00F030B0"/>
    <w:rsid w:val="00F042D7"/>
    <w:rsid w:val="00F042FC"/>
    <w:rsid w:val="00F046DB"/>
    <w:rsid w:val="00F049D6"/>
    <w:rsid w:val="00F04E39"/>
    <w:rsid w:val="00F05046"/>
    <w:rsid w:val="00F05348"/>
    <w:rsid w:val="00F0585E"/>
    <w:rsid w:val="00F059FF"/>
    <w:rsid w:val="00F05C31"/>
    <w:rsid w:val="00F05C72"/>
    <w:rsid w:val="00F064A0"/>
    <w:rsid w:val="00F06832"/>
    <w:rsid w:val="00F06A0E"/>
    <w:rsid w:val="00F10253"/>
    <w:rsid w:val="00F107B8"/>
    <w:rsid w:val="00F10962"/>
    <w:rsid w:val="00F10A2D"/>
    <w:rsid w:val="00F1119A"/>
    <w:rsid w:val="00F112F8"/>
    <w:rsid w:val="00F115BD"/>
    <w:rsid w:val="00F11617"/>
    <w:rsid w:val="00F116F3"/>
    <w:rsid w:val="00F11C79"/>
    <w:rsid w:val="00F120D0"/>
    <w:rsid w:val="00F121F3"/>
    <w:rsid w:val="00F12804"/>
    <w:rsid w:val="00F12C1A"/>
    <w:rsid w:val="00F13915"/>
    <w:rsid w:val="00F140C8"/>
    <w:rsid w:val="00F14F53"/>
    <w:rsid w:val="00F15308"/>
    <w:rsid w:val="00F15685"/>
    <w:rsid w:val="00F158EA"/>
    <w:rsid w:val="00F15A8B"/>
    <w:rsid w:val="00F1611F"/>
    <w:rsid w:val="00F162A6"/>
    <w:rsid w:val="00F16BCE"/>
    <w:rsid w:val="00F17410"/>
    <w:rsid w:val="00F17BBD"/>
    <w:rsid w:val="00F20225"/>
    <w:rsid w:val="00F2036E"/>
    <w:rsid w:val="00F20A19"/>
    <w:rsid w:val="00F20A43"/>
    <w:rsid w:val="00F214A8"/>
    <w:rsid w:val="00F218E7"/>
    <w:rsid w:val="00F21B90"/>
    <w:rsid w:val="00F21CCD"/>
    <w:rsid w:val="00F22D14"/>
    <w:rsid w:val="00F239AE"/>
    <w:rsid w:val="00F239B9"/>
    <w:rsid w:val="00F23D2B"/>
    <w:rsid w:val="00F23F06"/>
    <w:rsid w:val="00F24B46"/>
    <w:rsid w:val="00F2504E"/>
    <w:rsid w:val="00F269AB"/>
    <w:rsid w:val="00F26AC4"/>
    <w:rsid w:val="00F26CD8"/>
    <w:rsid w:val="00F27D71"/>
    <w:rsid w:val="00F27EF2"/>
    <w:rsid w:val="00F30066"/>
    <w:rsid w:val="00F30521"/>
    <w:rsid w:val="00F305D2"/>
    <w:rsid w:val="00F312ED"/>
    <w:rsid w:val="00F3136D"/>
    <w:rsid w:val="00F31371"/>
    <w:rsid w:val="00F3141F"/>
    <w:rsid w:val="00F31C72"/>
    <w:rsid w:val="00F31D81"/>
    <w:rsid w:val="00F32246"/>
    <w:rsid w:val="00F3236F"/>
    <w:rsid w:val="00F3299C"/>
    <w:rsid w:val="00F32B38"/>
    <w:rsid w:val="00F32BB5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5DE0"/>
    <w:rsid w:val="00F3635E"/>
    <w:rsid w:val="00F36413"/>
    <w:rsid w:val="00F36424"/>
    <w:rsid w:val="00F36AFF"/>
    <w:rsid w:val="00F36BAA"/>
    <w:rsid w:val="00F36FE9"/>
    <w:rsid w:val="00F37F93"/>
    <w:rsid w:val="00F4013D"/>
    <w:rsid w:val="00F40536"/>
    <w:rsid w:val="00F40A9C"/>
    <w:rsid w:val="00F410AD"/>
    <w:rsid w:val="00F412E4"/>
    <w:rsid w:val="00F42E5C"/>
    <w:rsid w:val="00F4302F"/>
    <w:rsid w:val="00F43292"/>
    <w:rsid w:val="00F4360F"/>
    <w:rsid w:val="00F43935"/>
    <w:rsid w:val="00F43A62"/>
    <w:rsid w:val="00F43C76"/>
    <w:rsid w:val="00F43D6B"/>
    <w:rsid w:val="00F448A3"/>
    <w:rsid w:val="00F44BB0"/>
    <w:rsid w:val="00F45A88"/>
    <w:rsid w:val="00F45E18"/>
    <w:rsid w:val="00F4609C"/>
    <w:rsid w:val="00F466A2"/>
    <w:rsid w:val="00F46C86"/>
    <w:rsid w:val="00F46EEF"/>
    <w:rsid w:val="00F474CF"/>
    <w:rsid w:val="00F47768"/>
    <w:rsid w:val="00F5000B"/>
    <w:rsid w:val="00F50315"/>
    <w:rsid w:val="00F515CD"/>
    <w:rsid w:val="00F518B2"/>
    <w:rsid w:val="00F51D08"/>
    <w:rsid w:val="00F52136"/>
    <w:rsid w:val="00F5265E"/>
    <w:rsid w:val="00F5286F"/>
    <w:rsid w:val="00F52D13"/>
    <w:rsid w:val="00F53034"/>
    <w:rsid w:val="00F535F9"/>
    <w:rsid w:val="00F536B4"/>
    <w:rsid w:val="00F5417B"/>
    <w:rsid w:val="00F545C1"/>
    <w:rsid w:val="00F54D1C"/>
    <w:rsid w:val="00F5505D"/>
    <w:rsid w:val="00F55562"/>
    <w:rsid w:val="00F55569"/>
    <w:rsid w:val="00F55B70"/>
    <w:rsid w:val="00F56196"/>
    <w:rsid w:val="00F56680"/>
    <w:rsid w:val="00F56722"/>
    <w:rsid w:val="00F56808"/>
    <w:rsid w:val="00F56B48"/>
    <w:rsid w:val="00F57C13"/>
    <w:rsid w:val="00F57D72"/>
    <w:rsid w:val="00F60033"/>
    <w:rsid w:val="00F6030B"/>
    <w:rsid w:val="00F604B9"/>
    <w:rsid w:val="00F60986"/>
    <w:rsid w:val="00F60D5A"/>
    <w:rsid w:val="00F6123D"/>
    <w:rsid w:val="00F616D7"/>
    <w:rsid w:val="00F61716"/>
    <w:rsid w:val="00F61859"/>
    <w:rsid w:val="00F618C2"/>
    <w:rsid w:val="00F6195D"/>
    <w:rsid w:val="00F625F0"/>
    <w:rsid w:val="00F62953"/>
    <w:rsid w:val="00F62DD8"/>
    <w:rsid w:val="00F62DFE"/>
    <w:rsid w:val="00F62FB0"/>
    <w:rsid w:val="00F63B3C"/>
    <w:rsid w:val="00F63B7D"/>
    <w:rsid w:val="00F643B2"/>
    <w:rsid w:val="00F64B55"/>
    <w:rsid w:val="00F64DEB"/>
    <w:rsid w:val="00F65264"/>
    <w:rsid w:val="00F65777"/>
    <w:rsid w:val="00F6594F"/>
    <w:rsid w:val="00F65E2F"/>
    <w:rsid w:val="00F65F55"/>
    <w:rsid w:val="00F669CB"/>
    <w:rsid w:val="00F66C63"/>
    <w:rsid w:val="00F66F80"/>
    <w:rsid w:val="00F6711F"/>
    <w:rsid w:val="00F67598"/>
    <w:rsid w:val="00F67A62"/>
    <w:rsid w:val="00F67C3A"/>
    <w:rsid w:val="00F67D46"/>
    <w:rsid w:val="00F67F30"/>
    <w:rsid w:val="00F67F8B"/>
    <w:rsid w:val="00F702A2"/>
    <w:rsid w:val="00F70BBF"/>
    <w:rsid w:val="00F70BF3"/>
    <w:rsid w:val="00F70E6C"/>
    <w:rsid w:val="00F710D1"/>
    <w:rsid w:val="00F7120F"/>
    <w:rsid w:val="00F71299"/>
    <w:rsid w:val="00F712B3"/>
    <w:rsid w:val="00F717A2"/>
    <w:rsid w:val="00F71D0A"/>
    <w:rsid w:val="00F72027"/>
    <w:rsid w:val="00F7298A"/>
    <w:rsid w:val="00F72D26"/>
    <w:rsid w:val="00F733E5"/>
    <w:rsid w:val="00F7353E"/>
    <w:rsid w:val="00F73930"/>
    <w:rsid w:val="00F73AA0"/>
    <w:rsid w:val="00F73CA7"/>
    <w:rsid w:val="00F7447E"/>
    <w:rsid w:val="00F747A0"/>
    <w:rsid w:val="00F75105"/>
    <w:rsid w:val="00F76250"/>
    <w:rsid w:val="00F762AC"/>
    <w:rsid w:val="00F76791"/>
    <w:rsid w:val="00F76A3B"/>
    <w:rsid w:val="00F76A41"/>
    <w:rsid w:val="00F770AA"/>
    <w:rsid w:val="00F771D6"/>
    <w:rsid w:val="00F779BC"/>
    <w:rsid w:val="00F779CB"/>
    <w:rsid w:val="00F77CD7"/>
    <w:rsid w:val="00F80678"/>
    <w:rsid w:val="00F8068E"/>
    <w:rsid w:val="00F80C53"/>
    <w:rsid w:val="00F8175D"/>
    <w:rsid w:val="00F81A16"/>
    <w:rsid w:val="00F82D3A"/>
    <w:rsid w:val="00F82EC9"/>
    <w:rsid w:val="00F83311"/>
    <w:rsid w:val="00F83BE1"/>
    <w:rsid w:val="00F841C1"/>
    <w:rsid w:val="00F84F86"/>
    <w:rsid w:val="00F8521E"/>
    <w:rsid w:val="00F86020"/>
    <w:rsid w:val="00F8608C"/>
    <w:rsid w:val="00F863DF"/>
    <w:rsid w:val="00F86436"/>
    <w:rsid w:val="00F86AA3"/>
    <w:rsid w:val="00F8748F"/>
    <w:rsid w:val="00F87691"/>
    <w:rsid w:val="00F87803"/>
    <w:rsid w:val="00F87F53"/>
    <w:rsid w:val="00F87FFC"/>
    <w:rsid w:val="00F90596"/>
    <w:rsid w:val="00F92663"/>
    <w:rsid w:val="00F92731"/>
    <w:rsid w:val="00F92B4C"/>
    <w:rsid w:val="00F92D65"/>
    <w:rsid w:val="00F92DBB"/>
    <w:rsid w:val="00F92FA6"/>
    <w:rsid w:val="00F93359"/>
    <w:rsid w:val="00F93F72"/>
    <w:rsid w:val="00F9431C"/>
    <w:rsid w:val="00F94FFE"/>
    <w:rsid w:val="00F954B4"/>
    <w:rsid w:val="00F95578"/>
    <w:rsid w:val="00F95764"/>
    <w:rsid w:val="00F95B1B"/>
    <w:rsid w:val="00F95CA4"/>
    <w:rsid w:val="00F96659"/>
    <w:rsid w:val="00F96E13"/>
    <w:rsid w:val="00FA001F"/>
    <w:rsid w:val="00FA03A7"/>
    <w:rsid w:val="00FA0D1E"/>
    <w:rsid w:val="00FA0FB0"/>
    <w:rsid w:val="00FA1ABC"/>
    <w:rsid w:val="00FA1E7F"/>
    <w:rsid w:val="00FA201E"/>
    <w:rsid w:val="00FA20A0"/>
    <w:rsid w:val="00FA217C"/>
    <w:rsid w:val="00FA2642"/>
    <w:rsid w:val="00FA2954"/>
    <w:rsid w:val="00FA2A55"/>
    <w:rsid w:val="00FA2CFE"/>
    <w:rsid w:val="00FA382E"/>
    <w:rsid w:val="00FA3A97"/>
    <w:rsid w:val="00FA49A8"/>
    <w:rsid w:val="00FA4B8D"/>
    <w:rsid w:val="00FA52EF"/>
    <w:rsid w:val="00FA5895"/>
    <w:rsid w:val="00FA6350"/>
    <w:rsid w:val="00FA6654"/>
    <w:rsid w:val="00FA6691"/>
    <w:rsid w:val="00FA7ADD"/>
    <w:rsid w:val="00FA7B24"/>
    <w:rsid w:val="00FA7CCE"/>
    <w:rsid w:val="00FA7F1C"/>
    <w:rsid w:val="00FB0080"/>
    <w:rsid w:val="00FB079C"/>
    <w:rsid w:val="00FB0C89"/>
    <w:rsid w:val="00FB170F"/>
    <w:rsid w:val="00FB17CD"/>
    <w:rsid w:val="00FB1D6D"/>
    <w:rsid w:val="00FB26CD"/>
    <w:rsid w:val="00FB2A62"/>
    <w:rsid w:val="00FB2CA2"/>
    <w:rsid w:val="00FB2EA8"/>
    <w:rsid w:val="00FB3099"/>
    <w:rsid w:val="00FB34C6"/>
    <w:rsid w:val="00FB3938"/>
    <w:rsid w:val="00FB3DE9"/>
    <w:rsid w:val="00FB439D"/>
    <w:rsid w:val="00FB4965"/>
    <w:rsid w:val="00FB4E82"/>
    <w:rsid w:val="00FB59E2"/>
    <w:rsid w:val="00FB5BB7"/>
    <w:rsid w:val="00FB6492"/>
    <w:rsid w:val="00FB6F3F"/>
    <w:rsid w:val="00FB78EC"/>
    <w:rsid w:val="00FB7C70"/>
    <w:rsid w:val="00FB7D5E"/>
    <w:rsid w:val="00FB7DF7"/>
    <w:rsid w:val="00FC0C8C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610"/>
    <w:rsid w:val="00FC37C8"/>
    <w:rsid w:val="00FC3EB8"/>
    <w:rsid w:val="00FC4FFF"/>
    <w:rsid w:val="00FC5058"/>
    <w:rsid w:val="00FC5065"/>
    <w:rsid w:val="00FC5A2B"/>
    <w:rsid w:val="00FC61EF"/>
    <w:rsid w:val="00FC63C7"/>
    <w:rsid w:val="00FC6B52"/>
    <w:rsid w:val="00FC6C57"/>
    <w:rsid w:val="00FC7260"/>
    <w:rsid w:val="00FC77F9"/>
    <w:rsid w:val="00FC7899"/>
    <w:rsid w:val="00FC7A27"/>
    <w:rsid w:val="00FD0922"/>
    <w:rsid w:val="00FD0B61"/>
    <w:rsid w:val="00FD12AA"/>
    <w:rsid w:val="00FD16AE"/>
    <w:rsid w:val="00FD1726"/>
    <w:rsid w:val="00FD1F39"/>
    <w:rsid w:val="00FD22D2"/>
    <w:rsid w:val="00FD2555"/>
    <w:rsid w:val="00FD28D0"/>
    <w:rsid w:val="00FD2CE7"/>
    <w:rsid w:val="00FD3761"/>
    <w:rsid w:val="00FD3E21"/>
    <w:rsid w:val="00FD3EBF"/>
    <w:rsid w:val="00FD47BA"/>
    <w:rsid w:val="00FD4E40"/>
    <w:rsid w:val="00FD4E8B"/>
    <w:rsid w:val="00FD51F4"/>
    <w:rsid w:val="00FD559B"/>
    <w:rsid w:val="00FD5919"/>
    <w:rsid w:val="00FD5C95"/>
    <w:rsid w:val="00FD609A"/>
    <w:rsid w:val="00FD686B"/>
    <w:rsid w:val="00FE0920"/>
    <w:rsid w:val="00FE11C5"/>
    <w:rsid w:val="00FE29FA"/>
    <w:rsid w:val="00FE2A56"/>
    <w:rsid w:val="00FE2AEE"/>
    <w:rsid w:val="00FE2C03"/>
    <w:rsid w:val="00FE2DAC"/>
    <w:rsid w:val="00FE30CC"/>
    <w:rsid w:val="00FE3184"/>
    <w:rsid w:val="00FE32C5"/>
    <w:rsid w:val="00FE3DBB"/>
    <w:rsid w:val="00FE49F3"/>
    <w:rsid w:val="00FE4A4E"/>
    <w:rsid w:val="00FE525C"/>
    <w:rsid w:val="00FE56E6"/>
    <w:rsid w:val="00FE5BCB"/>
    <w:rsid w:val="00FE5F4B"/>
    <w:rsid w:val="00FE5FAC"/>
    <w:rsid w:val="00FE63BB"/>
    <w:rsid w:val="00FE6470"/>
    <w:rsid w:val="00FE672D"/>
    <w:rsid w:val="00FE7176"/>
    <w:rsid w:val="00FE72B7"/>
    <w:rsid w:val="00FE7AA9"/>
    <w:rsid w:val="00FF056B"/>
    <w:rsid w:val="00FF1047"/>
    <w:rsid w:val="00FF2339"/>
    <w:rsid w:val="00FF2A2A"/>
    <w:rsid w:val="00FF308D"/>
    <w:rsid w:val="00FF331E"/>
    <w:rsid w:val="00FF3755"/>
    <w:rsid w:val="00FF3D46"/>
    <w:rsid w:val="00FF3F9D"/>
    <w:rsid w:val="00FF556A"/>
    <w:rsid w:val="00FF5885"/>
    <w:rsid w:val="00FF6400"/>
    <w:rsid w:val="00FF684C"/>
    <w:rsid w:val="00FF702F"/>
    <w:rsid w:val="00FF70B8"/>
    <w:rsid w:val="00FF70C9"/>
    <w:rsid w:val="00FF736E"/>
    <w:rsid w:val="00FF7416"/>
    <w:rsid w:val="00FF7510"/>
    <w:rsid w:val="00FF76DE"/>
    <w:rsid w:val="00FF7721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398070FE-584D-4F9B-99A8-3A5045022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3104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uiPriority w:val="9"/>
    <w:qFormat/>
    <w:rsid w:val="00582905"/>
    <w:pPr>
      <w:numPr>
        <w:numId w:val="1"/>
      </w:numPr>
      <w:spacing w:before="240" w:after="120" w:line="276" w:lineRule="auto"/>
      <w:ind w:left="431" w:hanging="431"/>
      <w:jc w:val="both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10649E"/>
    <w:pPr>
      <w:spacing w:before="60" w:after="60" w:line="276" w:lineRule="auto"/>
      <w:ind w:left="426"/>
      <w:jc w:val="both"/>
      <w:outlineLvl w:val="1"/>
    </w:pPr>
    <w:rPr>
      <w:rFonts w:ascii="Tahoma" w:hAnsi="Tahoma" w:cs="Tahoma"/>
      <w:b/>
      <w:bCs/>
      <w:iCs/>
      <w:sz w:val="20"/>
      <w:szCs w:val="20"/>
      <w:u w:val="single"/>
    </w:rPr>
  </w:style>
  <w:style w:type="paragraph" w:styleId="Nagwek3">
    <w:name w:val="heading 3"/>
    <w:aliases w:val="D Nagł. 3"/>
    <w:basedOn w:val="Normalny"/>
    <w:link w:val="Nagwek3Znak"/>
    <w:autoRedefine/>
    <w:uiPriority w:val="9"/>
    <w:qFormat/>
    <w:rsid w:val="00DA2B13"/>
    <w:pPr>
      <w:keepNext/>
      <w:keepLines/>
      <w:suppressAutoHyphens/>
      <w:spacing w:before="60" w:after="60" w:line="276" w:lineRule="auto"/>
      <w:ind w:left="993" w:hanging="993"/>
      <w:jc w:val="both"/>
      <w:outlineLvl w:val="2"/>
    </w:pPr>
    <w:rPr>
      <w:rFonts w:ascii="Tahoma" w:hAnsi="Tahoma" w:cs="Tahoma"/>
      <w:bCs/>
      <w:sz w:val="19"/>
      <w:szCs w:val="19"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uiPriority w:val="9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uiPriority w:val="9"/>
    <w:rsid w:val="00582905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10649E"/>
    <w:rPr>
      <w:rFonts w:eastAsia="Times New Roman" w:cs="Tahoma"/>
      <w:b/>
      <w:bCs/>
      <w:iCs/>
      <w:u w:val="single"/>
    </w:rPr>
  </w:style>
  <w:style w:type="character" w:customStyle="1" w:styleId="Nagwek3Znak">
    <w:name w:val="Nagłówek 3 Znak"/>
    <w:aliases w:val="D Nagł. 3 Znak"/>
    <w:link w:val="Nagwek3"/>
    <w:uiPriority w:val="9"/>
    <w:rsid w:val="00DA2B13"/>
    <w:rPr>
      <w:rFonts w:eastAsia="Times New Roman" w:cs="Tahoma"/>
      <w:bCs/>
      <w:sz w:val="19"/>
      <w:szCs w:val="19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uiPriority w:val="9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uiPriority w:val="9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uiPriority w:val="9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uiPriority w:val="99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uiPriority w:val="99"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uiPriority w:val="99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uiPriority w:val="99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uiPriority w:val="99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uiPriority w:val="99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uiPriority w:val="99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uiPriority w:val="99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uiPriority w:val="99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E52E4F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E52E4F"/>
    <w:pPr>
      <w:jc w:val="both"/>
    </w:pPr>
  </w:style>
  <w:style w:type="character" w:customStyle="1" w:styleId="Tekstpodstawowy3Znak">
    <w:name w:val="Tekst podstawowy 3 Znak"/>
    <w:link w:val="Tekstpodstawowy3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uiPriority w:val="99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uiPriority w:val="99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uiPriority w:val="99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,x.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uiPriority w:val="99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uiPriority w:val="99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uiPriority w:val="99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uiPriority w:val="99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95"/>
      </w:numPr>
    </w:pPr>
  </w:style>
  <w:style w:type="numbering" w:customStyle="1" w:styleId="Zaimportowanystyl2">
    <w:name w:val="Zaimportowany styl 2"/>
    <w:rsid w:val="003F0102"/>
    <w:pPr>
      <w:numPr>
        <w:numId w:val="96"/>
      </w:numPr>
    </w:pPr>
  </w:style>
  <w:style w:type="numbering" w:customStyle="1" w:styleId="Zaimportowanystyl3">
    <w:name w:val="Zaimportowany styl 3"/>
    <w:rsid w:val="003F0102"/>
    <w:pPr>
      <w:numPr>
        <w:numId w:val="97"/>
      </w:numPr>
    </w:pPr>
  </w:style>
  <w:style w:type="numbering" w:customStyle="1" w:styleId="Zaimportowanystyl4">
    <w:name w:val="Zaimportowany styl 4"/>
    <w:rsid w:val="003F0102"/>
    <w:pPr>
      <w:numPr>
        <w:numId w:val="98"/>
      </w:numPr>
    </w:pPr>
  </w:style>
  <w:style w:type="numbering" w:customStyle="1" w:styleId="Zaimportowanystyl5">
    <w:name w:val="Zaimportowany styl 5"/>
    <w:rsid w:val="003F0102"/>
    <w:pPr>
      <w:numPr>
        <w:numId w:val="99"/>
      </w:numPr>
    </w:pPr>
  </w:style>
  <w:style w:type="numbering" w:customStyle="1" w:styleId="Zaimportowanystyl6">
    <w:name w:val="Zaimportowany styl 6"/>
    <w:rsid w:val="003F0102"/>
    <w:pPr>
      <w:numPr>
        <w:numId w:val="100"/>
      </w:numPr>
    </w:pPr>
  </w:style>
  <w:style w:type="numbering" w:customStyle="1" w:styleId="Zaimportowanystyl7">
    <w:name w:val="Zaimportowany styl 7"/>
    <w:rsid w:val="003F0102"/>
    <w:pPr>
      <w:numPr>
        <w:numId w:val="101"/>
      </w:numPr>
    </w:pPr>
  </w:style>
  <w:style w:type="numbering" w:customStyle="1" w:styleId="Zaimportowanystyl8">
    <w:name w:val="Zaimportowany styl 8"/>
    <w:rsid w:val="003F0102"/>
    <w:pPr>
      <w:numPr>
        <w:numId w:val="102"/>
      </w:numPr>
    </w:pPr>
  </w:style>
  <w:style w:type="numbering" w:customStyle="1" w:styleId="Zaimportowanystyl9">
    <w:name w:val="Zaimportowany styl 9"/>
    <w:rsid w:val="003F0102"/>
    <w:pPr>
      <w:numPr>
        <w:numId w:val="103"/>
      </w:numPr>
    </w:pPr>
  </w:style>
  <w:style w:type="paragraph" w:customStyle="1" w:styleId="1">
    <w:name w:val="1"/>
    <w:basedOn w:val="Normalny"/>
    <w:uiPriority w:val="99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99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uiPriority w:val="99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uiPriority w:val="99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uiPriority w:val="99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uiPriority w:val="99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  <w:style w:type="paragraph" w:styleId="Poprawka">
    <w:name w:val="Revision"/>
    <w:hidden/>
    <w:uiPriority w:val="99"/>
    <w:semiHidden/>
    <w:rsid w:val="00E665C8"/>
    <w:rPr>
      <w:rFonts w:ascii="Times New Roman" w:eastAsia="Times New Roman" w:hAnsi="Times New Roman"/>
      <w:sz w:val="24"/>
      <w:szCs w:val="24"/>
    </w:rPr>
  </w:style>
  <w:style w:type="paragraph" w:customStyle="1" w:styleId="docdata">
    <w:name w:val="docdata"/>
    <w:aliases w:val="docy,v5,1734,bqiaagaaeyqcaaagiaiaaapobqaabdwfaaaaaaaaaaaaaaaaaaaaaaaaaaaaaaaaaaaaaaaaaaaaaaaaaaaaaaaaaaaaaaaaaaaaaaaaaaaaaaaaaaaaaaaaaaaaaaaaaaaaaaaaaaaaaaaaaaaaaaaaaaaaaaaaaaaaaaaaaaaaaaaaaaaaaaaaaaaaaaaaaaaaaaaaaaaaaaaaaaaaaaaaaaaaaaaaaaaaaaaa"/>
    <w:basedOn w:val="Normalny"/>
    <w:rsid w:val="00415DA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6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59DF9-7D36-4FDF-9E02-BB4643770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1</Pages>
  <Words>6878</Words>
  <Characters>41269</Characters>
  <Application>Microsoft Office Word</Application>
  <DocSecurity>0</DocSecurity>
  <Lines>343</Lines>
  <Paragraphs>96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48051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DELL</cp:lastModifiedBy>
  <cp:revision>62</cp:revision>
  <cp:lastPrinted>2024-12-30T11:08:00Z</cp:lastPrinted>
  <dcterms:created xsi:type="dcterms:W3CDTF">2026-06-09T19:47:00Z</dcterms:created>
  <dcterms:modified xsi:type="dcterms:W3CDTF">2026-08-10T13:46:00Z</dcterms:modified>
</cp:coreProperties>
</file>