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6E21A890" w:rsidR="009F74B6" w:rsidRPr="006E3B55" w:rsidRDefault="009F74B6" w:rsidP="003952D1">
      <w:pPr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8"/>
          <w:szCs w:val="18"/>
        </w:rPr>
        <w:t>Formularz ofert</w:t>
      </w:r>
      <w:r w:rsidR="00532B83" w:rsidRPr="006E3B55">
        <w:rPr>
          <w:rFonts w:ascii="Tahoma" w:hAnsi="Tahoma" w:cs="Tahoma"/>
          <w:b/>
          <w:sz w:val="18"/>
          <w:szCs w:val="18"/>
        </w:rPr>
        <w:t>owy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6E3B55">
        <w:rPr>
          <w:rFonts w:ascii="Tahoma" w:hAnsi="Tahoma" w:cs="Tahoma"/>
          <w:sz w:val="16"/>
          <w:szCs w:val="16"/>
        </w:rPr>
        <w:t>SWZ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6E3B55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6405AF5C" w:rsidR="00B550A7" w:rsidRPr="006C188A" w:rsidRDefault="00B550A7" w:rsidP="00B550A7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</w:t>
      </w:r>
      <w:proofErr w:type="spellStart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ProPublico</w:t>
      </w:r>
      <w:proofErr w:type="spellEnd"/>
      <w:r w:rsidR="00653AFF"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7590265" w14:textId="30746CDE" w:rsidR="00094AE5" w:rsidRPr="006C188A" w:rsidRDefault="00094AE5" w:rsidP="00094AE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4D3C7A6" w14:textId="77777777" w:rsidR="00094AE5" w:rsidRPr="006E3B55" w:rsidRDefault="00094AE5" w:rsidP="00B550A7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6240463D" w14:textId="6650B6C9" w:rsidR="00D94EB6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</w:t>
      </w:r>
      <w:r w:rsidR="00BD2A1B" w:rsidRPr="006E3B55">
        <w:rPr>
          <w:rFonts w:ascii="Tahoma" w:hAnsi="Tahoma" w:cs="Tahoma"/>
          <w:b/>
          <w:sz w:val="20"/>
          <w:szCs w:val="20"/>
        </w:rPr>
        <w:t xml:space="preserve"> (zgodnie z aktem rejestrowym)</w:t>
      </w:r>
      <w:r w:rsidRPr="006E3B55">
        <w:rPr>
          <w:rFonts w:ascii="Tahoma" w:hAnsi="Tahoma" w:cs="Tahoma"/>
          <w:b/>
          <w:sz w:val="20"/>
          <w:szCs w:val="20"/>
        </w:rPr>
        <w:t>:</w:t>
      </w:r>
      <w:r w:rsidR="00BC09D3" w:rsidRPr="006E3B55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6E3B55" w:rsidRDefault="00040703" w:rsidP="00582770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6E3B55" w:rsidRDefault="00E52E4F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numer </w:t>
      </w:r>
      <w:r w:rsidR="001E1E8D" w:rsidRPr="006E3B55">
        <w:rPr>
          <w:rFonts w:ascii="Tahoma" w:hAnsi="Tahoma" w:cs="Tahoma"/>
          <w:sz w:val="18"/>
          <w:szCs w:val="18"/>
        </w:rPr>
        <w:t>t</w:t>
      </w:r>
      <w:r w:rsidRPr="006E3B55">
        <w:rPr>
          <w:rFonts w:ascii="Tahoma" w:hAnsi="Tahoma" w:cs="Tahoma"/>
          <w:sz w:val="18"/>
          <w:szCs w:val="18"/>
        </w:rPr>
        <w:t>elefonu Wykonawcy</w:t>
      </w:r>
      <w:r w:rsidR="00891965" w:rsidRPr="006E3B55">
        <w:rPr>
          <w:rFonts w:ascii="Tahoma" w:hAnsi="Tahoma" w:cs="Tahoma"/>
          <w:sz w:val="18"/>
          <w:szCs w:val="18"/>
        </w:rPr>
        <w:t>:</w:t>
      </w:r>
      <w:r w:rsidRPr="006E3B55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6E3B55" w:rsidRDefault="00D94EB6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6E3B55">
        <w:rPr>
          <w:rFonts w:ascii="Tahoma" w:hAnsi="Tahoma" w:cs="Tahoma"/>
          <w:sz w:val="18"/>
          <w:szCs w:val="18"/>
          <w:lang w:val="it-IT"/>
        </w:rPr>
        <w:t>:</w:t>
      </w:r>
      <w:r w:rsidR="00941776" w:rsidRPr="006E3B55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6E3B55">
        <w:rPr>
          <w:rFonts w:ascii="Tahoma" w:hAnsi="Tahoma" w:cs="Tahoma"/>
          <w:sz w:val="18"/>
          <w:szCs w:val="18"/>
        </w:rPr>
        <w:t>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01B7AAB" w14:textId="36435170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Nr </w:t>
      </w:r>
      <w:r w:rsidR="006B1D59" w:rsidRPr="006E3B55">
        <w:rPr>
          <w:rFonts w:ascii="Tahoma" w:hAnsi="Tahoma" w:cs="Tahoma"/>
          <w:sz w:val="18"/>
          <w:szCs w:val="18"/>
        </w:rPr>
        <w:t>KRS/</w:t>
      </w:r>
      <w:proofErr w:type="spellStart"/>
      <w:r w:rsidR="006B1D59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6B1D59" w:rsidRPr="006E3B55">
        <w:rPr>
          <w:rFonts w:ascii="Tahoma" w:hAnsi="Tahoma" w:cs="Tahoma"/>
          <w:sz w:val="18"/>
          <w:szCs w:val="18"/>
        </w:rPr>
        <w:t>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lub </w:t>
      </w:r>
      <w:r w:rsidR="00C41DF9" w:rsidRPr="006E3B55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6E3B55" w:rsidRDefault="00C41DF9" w:rsidP="00582770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</w:t>
      </w:r>
      <w:r w:rsidR="00106B74" w:rsidRPr="006E3B55">
        <w:rPr>
          <w:rFonts w:ascii="Tahoma" w:hAnsi="Tahoma" w:cs="Tahoma"/>
          <w:sz w:val="14"/>
          <w:szCs w:val="14"/>
        </w:rPr>
        <w:t>dres strony internetowej</w:t>
      </w:r>
      <w:r w:rsidR="004B3472" w:rsidRPr="006E3B55">
        <w:rPr>
          <w:rFonts w:ascii="Tahoma" w:hAnsi="Tahoma" w:cs="Tahoma"/>
          <w:sz w:val="14"/>
          <w:szCs w:val="14"/>
        </w:rPr>
        <w:t>,</w:t>
      </w:r>
      <w:r w:rsidR="00106B74" w:rsidRPr="006E3B55">
        <w:rPr>
          <w:rFonts w:ascii="Tahoma" w:hAnsi="Tahoma" w:cs="Tahoma"/>
          <w:sz w:val="14"/>
          <w:szCs w:val="14"/>
        </w:rPr>
        <w:t xml:space="preserve"> </w:t>
      </w:r>
      <w:r w:rsidR="000B21FD" w:rsidRPr="006E3B55">
        <w:rPr>
          <w:rFonts w:ascii="Tahoma" w:hAnsi="Tahoma" w:cs="Tahoma"/>
          <w:sz w:val="14"/>
          <w:szCs w:val="14"/>
        </w:rPr>
        <w:t>na</w:t>
      </w:r>
      <w:r w:rsidR="00106B74" w:rsidRPr="006E3B55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6E3B55">
        <w:rPr>
          <w:rFonts w:ascii="Tahoma" w:hAnsi="Tahoma" w:cs="Tahoma"/>
          <w:sz w:val="14"/>
          <w:szCs w:val="14"/>
        </w:rPr>
        <w:t xml:space="preserve">ać </w:t>
      </w:r>
      <w:r w:rsidR="00393E58" w:rsidRPr="006E3B55">
        <w:rPr>
          <w:rFonts w:ascii="Tahoma" w:hAnsi="Tahoma" w:cs="Tahoma"/>
          <w:sz w:val="14"/>
          <w:szCs w:val="14"/>
        </w:rPr>
        <w:t>odpis lub informację</w:t>
      </w:r>
      <w:r w:rsidR="00871938" w:rsidRPr="006E3B55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6E3B55">
        <w:rPr>
          <w:rFonts w:ascii="Tahoma" w:hAnsi="Tahoma" w:cs="Tahoma"/>
          <w:sz w:val="14"/>
          <w:szCs w:val="14"/>
        </w:rPr>
        <w:t xml:space="preserve"> </w:t>
      </w:r>
      <w:r w:rsidR="00871938" w:rsidRPr="006E3B55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6E3B55" w:rsidRDefault="006067FB" w:rsidP="00582770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572BF404" w14:textId="77777777" w:rsidR="006C188A" w:rsidRDefault="006C188A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</w:p>
    <w:p w14:paraId="1D647C2E" w14:textId="043A99D3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Usług Wspólnych</w:t>
      </w:r>
      <w:r w:rsidR="0099052A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6E3B5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47-22</w:t>
      </w:r>
      <w:r w:rsidR="00392A7E" w:rsidRPr="006E3B55">
        <w:rPr>
          <w:rFonts w:ascii="Tahoma" w:hAnsi="Tahoma" w:cs="Tahoma"/>
          <w:b/>
          <w:sz w:val="22"/>
          <w:szCs w:val="22"/>
        </w:rPr>
        <w:t>0</w:t>
      </w:r>
      <w:r w:rsidRPr="006E3B55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6E3B55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na:</w:t>
      </w:r>
      <w:bookmarkStart w:id="1" w:name="_Hlk89858710"/>
    </w:p>
    <w:p w14:paraId="253C1997" w14:textId="021E24DE" w:rsidR="008B7A35" w:rsidRPr="006E3B55" w:rsidRDefault="00467F02" w:rsidP="00BD2A1B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bookmarkStart w:id="2" w:name="_Hlk222131022"/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E513E6">
        <w:rPr>
          <w:rFonts w:ascii="Tahoma" w:hAnsi="Tahoma" w:cs="Tahoma"/>
          <w:b/>
        </w:rPr>
        <w:t xml:space="preserve"> – II POSTĘPOWANIE</w:t>
      </w:r>
    </w:p>
    <w:bookmarkEnd w:id="1"/>
    <w:bookmarkEnd w:id="2"/>
    <w:p w14:paraId="03DF9E19" w14:textId="33FE0B30" w:rsidR="00315104" w:rsidRPr="006E3B55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6E3B55">
        <w:rPr>
          <w:rFonts w:ascii="Tahoma" w:hAnsi="Tahoma" w:cs="Tahoma"/>
          <w:b/>
          <w:sz w:val="20"/>
        </w:rPr>
        <w:t>dokumentacją</w:t>
      </w:r>
      <w:r w:rsidR="005D2F52" w:rsidRPr="006E3B55">
        <w:rPr>
          <w:rFonts w:ascii="Tahoma" w:hAnsi="Tahoma" w:cs="Tahoma"/>
          <w:b/>
          <w:sz w:val="20"/>
        </w:rPr>
        <w:t>,</w:t>
      </w:r>
      <w:r w:rsidR="003C0462" w:rsidRPr="006E3B55">
        <w:rPr>
          <w:rFonts w:ascii="Tahoma" w:hAnsi="Tahoma" w:cs="Tahoma"/>
          <w:b/>
          <w:sz w:val="20"/>
        </w:rPr>
        <w:t xml:space="preserve"> </w:t>
      </w:r>
      <w:r w:rsidR="002B0028" w:rsidRPr="006E3B55">
        <w:rPr>
          <w:rFonts w:ascii="Tahoma" w:hAnsi="Tahoma" w:cs="Tahoma"/>
          <w:b/>
          <w:sz w:val="20"/>
        </w:rPr>
        <w:t>przedmiar</w:t>
      </w:r>
      <w:r w:rsidR="00A368D6" w:rsidRPr="006E3B55">
        <w:rPr>
          <w:rFonts w:ascii="Tahoma" w:hAnsi="Tahoma" w:cs="Tahoma"/>
          <w:b/>
          <w:sz w:val="20"/>
        </w:rPr>
        <w:t>ami</w:t>
      </w:r>
      <w:r w:rsidR="00CE5E30" w:rsidRPr="006E3B55">
        <w:rPr>
          <w:rFonts w:ascii="Tahoma" w:hAnsi="Tahoma" w:cs="Tahoma"/>
          <w:b/>
          <w:sz w:val="20"/>
        </w:rPr>
        <w:t>,</w:t>
      </w:r>
      <w:r w:rsidR="009A2C81" w:rsidRPr="006E3B55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6E3B55">
        <w:rPr>
          <w:rFonts w:ascii="Tahoma" w:hAnsi="Tahoma" w:cs="Tahoma"/>
          <w:b/>
          <w:sz w:val="20"/>
        </w:rPr>
        <w:t>STWiO</w:t>
      </w:r>
      <w:r w:rsidR="00B658FF" w:rsidRPr="006E3B55">
        <w:rPr>
          <w:rFonts w:ascii="Tahoma" w:hAnsi="Tahoma" w:cs="Tahoma"/>
          <w:b/>
          <w:sz w:val="20"/>
        </w:rPr>
        <w:t>R</w:t>
      </w:r>
      <w:r w:rsidR="00927EFF" w:rsidRPr="006E3B55">
        <w:rPr>
          <w:rFonts w:ascii="Tahoma" w:hAnsi="Tahoma" w:cs="Tahoma"/>
          <w:b/>
          <w:sz w:val="20"/>
        </w:rPr>
        <w:t>B</w:t>
      </w:r>
      <w:proofErr w:type="spellEnd"/>
      <w:r w:rsidR="00CE5E30" w:rsidRPr="006E3B55">
        <w:rPr>
          <w:rFonts w:ascii="Tahoma" w:hAnsi="Tahoma" w:cs="Tahoma"/>
          <w:b/>
          <w:sz w:val="20"/>
        </w:rPr>
        <w:t>, posiadaną wiedzą</w:t>
      </w:r>
      <w:r w:rsidR="002B0028" w:rsidRPr="006E3B55">
        <w:rPr>
          <w:rFonts w:ascii="Tahoma" w:hAnsi="Tahoma" w:cs="Tahoma"/>
          <w:b/>
          <w:sz w:val="20"/>
        </w:rPr>
        <w:t xml:space="preserve"> </w:t>
      </w:r>
      <w:r w:rsidR="00D87016" w:rsidRPr="006E3B55">
        <w:rPr>
          <w:rFonts w:ascii="Tahoma" w:hAnsi="Tahoma" w:cs="Tahoma"/>
          <w:b/>
          <w:sz w:val="20"/>
        </w:rPr>
        <w:t xml:space="preserve">i </w:t>
      </w:r>
      <w:r w:rsidR="00CE5E30" w:rsidRPr="006E3B55">
        <w:rPr>
          <w:rFonts w:ascii="Tahoma" w:hAnsi="Tahoma" w:cs="Tahoma"/>
          <w:b/>
          <w:sz w:val="20"/>
        </w:rPr>
        <w:t xml:space="preserve">doświadczeniem oraz </w:t>
      </w:r>
      <w:r w:rsidRPr="006E3B55">
        <w:rPr>
          <w:rFonts w:ascii="Tahoma" w:hAnsi="Tahoma" w:cs="Tahoma"/>
          <w:b/>
          <w:sz w:val="20"/>
        </w:rPr>
        <w:t xml:space="preserve">warunkami zawartymi w </w:t>
      </w:r>
      <w:r w:rsidR="00AB537E" w:rsidRPr="006E3B55">
        <w:rPr>
          <w:rFonts w:ascii="Tahoma" w:hAnsi="Tahoma" w:cs="Tahoma"/>
          <w:b/>
          <w:sz w:val="20"/>
        </w:rPr>
        <w:t>SWZ</w:t>
      </w:r>
      <w:r w:rsidRPr="006E3B55">
        <w:rPr>
          <w:rFonts w:ascii="Tahoma" w:hAnsi="Tahoma" w:cs="Tahoma"/>
          <w:b/>
          <w:sz w:val="20"/>
        </w:rPr>
        <w:t xml:space="preserve"> </w:t>
      </w:r>
      <w:r w:rsidR="00AB0878" w:rsidRPr="006E3B55">
        <w:rPr>
          <w:rFonts w:ascii="Tahoma" w:hAnsi="Tahoma" w:cs="Tahoma"/>
          <w:b/>
          <w:sz w:val="20"/>
        </w:rPr>
        <w:br/>
      </w:r>
      <w:r w:rsidRPr="006E3B55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6E3B5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6E3B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6E3B55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6E3B55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6E3B55">
        <w:rPr>
          <w:rFonts w:ascii="Tahoma" w:hAnsi="Tahoma" w:cs="Tahoma"/>
          <w:b/>
          <w:sz w:val="22"/>
          <w:szCs w:val="22"/>
        </w:rPr>
        <w:t>zamówienia</w:t>
      </w:r>
      <w:r w:rsidR="00227994" w:rsidRPr="006E3B55">
        <w:rPr>
          <w:rFonts w:ascii="Tahoma" w:hAnsi="Tahoma" w:cs="Tahoma"/>
          <w:b/>
        </w:rPr>
        <w:t>:</w:t>
      </w:r>
    </w:p>
    <w:p w14:paraId="4964356A" w14:textId="1BB48F7A" w:rsidR="00E513E6" w:rsidRPr="002E2777" w:rsidRDefault="00E513E6">
      <w:pPr>
        <w:pStyle w:val="Akapitzlist"/>
        <w:widowControl w:val="0"/>
        <w:numPr>
          <w:ilvl w:val="0"/>
          <w:numId w:val="182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3" w:name="_Hlk189777811"/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 xml:space="preserve">Ć I ZAMÓWIENIA: </w:t>
      </w:r>
      <w:r w:rsidR="00655B45">
        <w:rPr>
          <w:rFonts w:ascii="Tahoma" w:hAnsi="Tahoma" w:cs="Tahoma"/>
          <w:b/>
          <w:i/>
          <w:iCs/>
          <w:color w:val="0000FF"/>
          <w:sz w:val="16"/>
          <w:szCs w:val="16"/>
        </w:rPr>
        <w:t>roboty budowlane związane z magazynem, wiatą i ogrodzeniem</w:t>
      </w:r>
    </w:p>
    <w:p w14:paraId="2461F628" w14:textId="77777777" w:rsidR="00E513E6" w:rsidRPr="0096303E" w:rsidRDefault="00E513E6" w:rsidP="00E513E6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  <w:u w:val="single"/>
        </w:rPr>
      </w:pPr>
    </w:p>
    <w:p w14:paraId="5D2D1D6B" w14:textId="77777777" w:rsidR="00E513E6" w:rsidRPr="009E6262" w:rsidRDefault="00E513E6" w:rsidP="00E513E6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26CE7740" w14:textId="77777777" w:rsidR="00E513E6" w:rsidRDefault="00E513E6" w:rsidP="00E513E6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2745C562" w14:textId="77777777" w:rsidR="00E513E6" w:rsidRDefault="00E513E6" w:rsidP="00E513E6">
      <w:pPr>
        <w:tabs>
          <w:tab w:val="right" w:pos="10064"/>
        </w:tabs>
        <w:rPr>
          <w:rFonts w:ascii="Tahoma" w:hAnsi="Tahoma" w:cs="Tahoma"/>
          <w:b/>
          <w:sz w:val="18"/>
          <w:szCs w:val="18"/>
        </w:rPr>
      </w:pPr>
    </w:p>
    <w:p w14:paraId="3AB20742" w14:textId="77777777" w:rsidR="00E513E6" w:rsidRPr="00EA0EFC" w:rsidRDefault="00E513E6" w:rsidP="00E513E6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5ACD53D4" w14:textId="7767CE99" w:rsidR="00E513E6" w:rsidRPr="002E2777" w:rsidRDefault="00E513E6">
      <w:pPr>
        <w:pStyle w:val="Akapitzlist"/>
        <w:widowControl w:val="0"/>
        <w:numPr>
          <w:ilvl w:val="0"/>
          <w:numId w:val="183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0"/>
          <w:szCs w:val="10"/>
        </w:rPr>
      </w:pPr>
      <w:r w:rsidRPr="00EC5B87">
        <w:rPr>
          <w:rFonts w:ascii="Tahoma" w:hAnsi="Tahoma" w:cs="Tahoma"/>
          <w:b/>
          <w:color w:val="C00000"/>
        </w:rPr>
        <w:t xml:space="preserve">CZĘŚĆ II ZAMÓWIENIA: </w:t>
      </w:r>
      <w:r w:rsidR="00655B45">
        <w:rPr>
          <w:rFonts w:ascii="Tahoma" w:hAnsi="Tahoma" w:cs="Tahoma"/>
          <w:b/>
          <w:i/>
          <w:iCs/>
          <w:color w:val="0000FF"/>
          <w:sz w:val="16"/>
          <w:szCs w:val="16"/>
        </w:rPr>
        <w:t>roboty budowlane związane z utwardzeniem terenu</w:t>
      </w:r>
    </w:p>
    <w:p w14:paraId="1215D897" w14:textId="77777777" w:rsidR="00E513E6" w:rsidRPr="002E2777" w:rsidRDefault="00E513E6" w:rsidP="00E513E6">
      <w:pPr>
        <w:widowControl w:val="0"/>
        <w:spacing w:before="120"/>
        <w:jc w:val="both"/>
        <w:rPr>
          <w:rFonts w:ascii="Tahoma" w:hAnsi="Tahoma" w:cs="Tahoma"/>
          <w:b/>
          <w:color w:val="C00000"/>
          <w:sz w:val="10"/>
          <w:szCs w:val="10"/>
        </w:rPr>
      </w:pPr>
    </w:p>
    <w:p w14:paraId="6B22D3E6" w14:textId="77777777" w:rsidR="00E513E6" w:rsidRPr="00EC5B87" w:rsidRDefault="00E513E6" w:rsidP="00E513E6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6"/>
          <w:szCs w:val="6"/>
        </w:rPr>
      </w:pPr>
    </w:p>
    <w:p w14:paraId="3227FD7D" w14:textId="77777777" w:rsidR="00E513E6" w:rsidRDefault="00E513E6" w:rsidP="00E513E6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33483A5" w14:textId="77777777" w:rsidR="00E513E6" w:rsidRDefault="00E513E6" w:rsidP="00E513E6">
      <w:pPr>
        <w:widowControl w:val="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4097AF79" w14:textId="1BF695C4" w:rsidR="007F38D2" w:rsidRDefault="00E513E6" w:rsidP="00E513E6">
      <w:pPr>
        <w:widowControl w:val="0"/>
        <w:spacing w:before="120" w:line="276" w:lineRule="auto"/>
        <w:ind w:left="709"/>
        <w:jc w:val="center"/>
        <w:rPr>
          <w:rFonts w:ascii="Tahoma" w:hAnsi="Tahoma" w:cs="Tahoma"/>
          <w:b/>
          <w:bCs/>
          <w:i/>
          <w:color w:val="C00000"/>
          <w:sz w:val="22"/>
          <w:szCs w:val="22"/>
        </w:rPr>
      </w:pPr>
      <w:r w:rsidRPr="0034687D">
        <w:rPr>
          <w:rFonts w:ascii="Tahoma" w:hAnsi="Tahoma" w:cs="Tahoma"/>
          <w:b/>
          <w:bCs/>
          <w:i/>
          <w:color w:val="C00000"/>
          <w:sz w:val="22"/>
          <w:szCs w:val="22"/>
        </w:rPr>
        <w:t>Wykonawca skreśla część, na którą nie składa ofert</w:t>
      </w:r>
      <w:r>
        <w:rPr>
          <w:rFonts w:ascii="Tahoma" w:hAnsi="Tahoma" w:cs="Tahoma"/>
          <w:b/>
          <w:bCs/>
          <w:i/>
          <w:color w:val="C00000"/>
          <w:sz w:val="22"/>
          <w:szCs w:val="22"/>
        </w:rPr>
        <w:t>y</w:t>
      </w:r>
      <w:bookmarkEnd w:id="3"/>
    </w:p>
    <w:p w14:paraId="107E8FE8" w14:textId="77777777" w:rsidR="00E513E6" w:rsidRPr="00E513E6" w:rsidRDefault="00E513E6" w:rsidP="00E513E6">
      <w:pPr>
        <w:widowControl w:val="0"/>
        <w:spacing w:before="120" w:line="276" w:lineRule="auto"/>
        <w:ind w:left="709"/>
        <w:jc w:val="center"/>
        <w:rPr>
          <w:rFonts w:ascii="Tahoma" w:hAnsi="Tahoma" w:cs="Tahoma"/>
          <w:b/>
          <w:bCs/>
          <w:i/>
          <w:color w:val="C00000"/>
          <w:sz w:val="10"/>
          <w:szCs w:val="10"/>
        </w:rPr>
      </w:pPr>
    </w:p>
    <w:p w14:paraId="20BCDBCF" w14:textId="68810B4B" w:rsidR="005135B1" w:rsidRPr="006E3B55" w:rsidRDefault="00B12897" w:rsidP="00E513E6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6E3B55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6E3B55">
        <w:rPr>
          <w:rFonts w:ascii="Tahoma" w:hAnsi="Tahoma" w:cs="Tahoma"/>
          <w:bCs/>
          <w:sz w:val="18"/>
          <w:szCs w:val="18"/>
        </w:rPr>
        <w:t xml:space="preserve"> d</w:t>
      </w:r>
      <w:r w:rsidRPr="006E3B55">
        <w:rPr>
          <w:rFonts w:ascii="Tahoma" w:hAnsi="Tahoma" w:cs="Tahoma"/>
          <w:bCs/>
          <w:sz w:val="19"/>
          <w:szCs w:val="19"/>
        </w:rPr>
        <w:t>okumentację projektową, pomocniczo o przedmiar</w:t>
      </w:r>
      <w:r w:rsidR="00A368D6" w:rsidRPr="006E3B55">
        <w:rPr>
          <w:rFonts w:ascii="Tahoma" w:hAnsi="Tahoma" w:cs="Tahoma"/>
          <w:bCs/>
          <w:sz w:val="19"/>
          <w:szCs w:val="19"/>
        </w:rPr>
        <w:t>y</w:t>
      </w:r>
      <w:r w:rsidRPr="006E3B55">
        <w:rPr>
          <w:rFonts w:ascii="Tahoma" w:hAnsi="Tahoma" w:cs="Tahoma"/>
          <w:bCs/>
          <w:sz w:val="19"/>
          <w:szCs w:val="19"/>
        </w:rPr>
        <w:t xml:space="preserve"> robót, </w:t>
      </w:r>
      <w:proofErr w:type="spellStart"/>
      <w:r w:rsidRPr="006E3B55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6E3B55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</w:t>
      </w:r>
      <w:r w:rsidRPr="006E3B55">
        <w:rPr>
          <w:rFonts w:ascii="Tahoma" w:hAnsi="Tahoma" w:cs="Tahoma"/>
          <w:bCs/>
          <w:sz w:val="19"/>
          <w:szCs w:val="19"/>
        </w:rPr>
        <w:lastRenderedPageBreak/>
        <w:t xml:space="preserve">inne wskaźniki kosztów, dane z pkt 5. SWZ, opis przedmiotu zamówienia, jego zakres, ewentualną wizję lokalną, doświadczenie Wykonawcy, koszty ewentualnych przeglądów gwarancyjnych zamontowanych urządzeń, koszty pobranych od </w:t>
      </w:r>
      <w:r w:rsidR="00C5774F" w:rsidRPr="006E3B55">
        <w:rPr>
          <w:rFonts w:ascii="Tahoma" w:hAnsi="Tahoma" w:cs="Tahoma"/>
          <w:bCs/>
          <w:sz w:val="19"/>
          <w:szCs w:val="19"/>
        </w:rPr>
        <w:t>Jednostki organizacyjnej</w:t>
      </w:r>
      <w:r w:rsidRPr="006E3B55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</w:t>
      </w:r>
      <w:r w:rsidR="00C5774F" w:rsidRPr="006E3B55">
        <w:rPr>
          <w:rFonts w:ascii="Tahoma" w:hAnsi="Tahoma" w:cs="Tahoma"/>
          <w:bCs/>
          <w:sz w:val="19"/>
          <w:szCs w:val="19"/>
        </w:rPr>
        <w:t> </w:t>
      </w:r>
      <w:r w:rsidRPr="006E3B55">
        <w:rPr>
          <w:rFonts w:ascii="Tahoma" w:hAnsi="Tahoma" w:cs="Tahoma"/>
          <w:bCs/>
          <w:sz w:val="19"/>
          <w:szCs w:val="19"/>
        </w:rPr>
        <w:t>rabatów</w:t>
      </w:r>
      <w:r w:rsidR="00CD6A17" w:rsidRPr="006E3B55">
        <w:rPr>
          <w:rFonts w:ascii="Tahoma" w:hAnsi="Tahoma" w:cs="Tahoma"/>
          <w:bCs/>
          <w:sz w:val="19"/>
          <w:szCs w:val="19"/>
        </w:rPr>
        <w:t>.</w:t>
      </w:r>
    </w:p>
    <w:p w14:paraId="0CD15C03" w14:textId="77777777" w:rsidR="002C3F74" w:rsidRPr="006E3B55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61DBC023" w:rsidR="00140716" w:rsidRPr="006E3B55" w:rsidRDefault="00140716">
      <w:pPr>
        <w:pStyle w:val="Akapitzlist"/>
        <w:numPr>
          <w:ilvl w:val="0"/>
          <w:numId w:val="77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6E3B55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6E3B55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6E3B55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6E3B55">
        <w:rPr>
          <w:rFonts w:ascii="Tahoma" w:hAnsi="Tahoma" w:cs="Tahoma"/>
          <w:b/>
          <w:sz w:val="21"/>
          <w:szCs w:val="21"/>
        </w:rPr>
        <w:t>, że wybór naszej oferty</w:t>
      </w:r>
    </w:p>
    <w:p w14:paraId="7DCC8E68" w14:textId="77777777" w:rsidR="00140716" w:rsidRPr="006E3B55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prowadzi / NIE PROWADZI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sz w:val="21"/>
          <w:szCs w:val="21"/>
          <w:vertAlign w:val="superscript"/>
        </w:rPr>
        <w:t>(</w:t>
      </w:r>
      <w:r w:rsidRPr="006E3B55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6E3B55" w:rsidRDefault="00B12897" w:rsidP="00582770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6E3B55" w:rsidRDefault="008863AF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6E3B55" w:rsidRDefault="00B12897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AAE2B3B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6E3B55" w:rsidRDefault="00B12897" w:rsidP="009F687B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6E3B5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6E3B55" w:rsidRDefault="006B1731">
      <w:pPr>
        <w:pStyle w:val="Akapitzlist"/>
        <w:widowControl w:val="0"/>
        <w:numPr>
          <w:ilvl w:val="0"/>
          <w:numId w:val="78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6E3B55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6E3B55" w:rsidRDefault="006D372B" w:rsidP="00582770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21B09D5B" w14:textId="4EC69F07" w:rsidR="002D1A80" w:rsidRPr="008104B9" w:rsidRDefault="006D372B" w:rsidP="008104B9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6E3B55">
        <w:rPr>
          <w:rFonts w:ascii="Tahoma" w:hAnsi="Tahoma" w:cs="Tahoma"/>
          <w:sz w:val="16"/>
          <w:szCs w:val="16"/>
        </w:rPr>
        <w:t>O</w:t>
      </w:r>
      <w:r w:rsidRPr="006E3B55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  <w:bookmarkStart w:id="4" w:name="_Hlk186188775"/>
    </w:p>
    <w:bookmarkEnd w:id="4"/>
    <w:p w14:paraId="7A7A70A2" w14:textId="77777777" w:rsidR="003B3257" w:rsidRPr="006E3B55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Default="002D74F7">
      <w:pPr>
        <w:widowControl w:val="0"/>
        <w:numPr>
          <w:ilvl w:val="0"/>
          <w:numId w:val="7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6E3B55">
        <w:rPr>
          <w:rFonts w:ascii="Tahoma" w:hAnsi="Tahoma" w:cs="Tahoma"/>
          <w:b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sz w:val="21"/>
          <w:szCs w:val="21"/>
        </w:rPr>
        <w:t>(materiały</w:t>
      </w:r>
      <w:r w:rsidR="0014404E" w:rsidRPr="006E3B55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6E3B55">
        <w:rPr>
          <w:rFonts w:ascii="Tahoma" w:eastAsia="Calibri" w:hAnsi="Tahoma" w:cs="Tahoma"/>
          <w:sz w:val="21"/>
          <w:szCs w:val="21"/>
        </w:rPr>
        <w:t> </w:t>
      </w:r>
      <w:r w:rsidRPr="006E3B55">
        <w:rPr>
          <w:rFonts w:ascii="Tahoma" w:eastAsia="Calibri" w:hAnsi="Tahoma" w:cs="Tahoma"/>
          <w:sz w:val="21"/>
          <w:szCs w:val="21"/>
        </w:rPr>
        <w:t>robociznę)</w:t>
      </w:r>
      <w:r w:rsidRPr="006E3B55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6E3B55">
        <w:rPr>
          <w:rFonts w:ascii="Tahoma" w:hAnsi="Tahoma" w:cs="Tahoma"/>
          <w:b/>
          <w:sz w:val="21"/>
          <w:szCs w:val="21"/>
        </w:rPr>
        <w:t>:</w:t>
      </w:r>
    </w:p>
    <w:p w14:paraId="3E9EA1FC" w14:textId="37B664B4" w:rsidR="00655B45" w:rsidRPr="00655B45" w:rsidRDefault="00655B45" w:rsidP="00655B45">
      <w:pPr>
        <w:spacing w:before="40"/>
        <w:ind w:firstLine="567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655B45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4FFA5571" w14:textId="54D3202A" w:rsidR="00B12897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</w:rPr>
        <w:t xml:space="preserve">………………. miesięcy </w:t>
      </w:r>
      <w:r w:rsidRPr="006E3B55">
        <w:rPr>
          <w:rFonts w:ascii="Tahoma" w:hAnsi="Tahoma" w:cs="Tahoma"/>
          <w:sz w:val="20"/>
          <w:szCs w:val="16"/>
        </w:rPr>
        <w:t>(wartość oceniana)</w:t>
      </w:r>
      <w:r w:rsidRPr="006E3B55">
        <w:rPr>
          <w:rFonts w:ascii="Tahoma" w:hAnsi="Tahoma" w:cs="Tahoma"/>
          <w:b/>
        </w:rPr>
        <w:br/>
      </w:r>
      <w:r w:rsidRPr="006E3B55">
        <w:rPr>
          <w:rFonts w:ascii="Tahoma" w:hAnsi="Tahoma" w:cs="Tahoma"/>
          <w:sz w:val="14"/>
        </w:rPr>
        <w:t xml:space="preserve">(minimum </w:t>
      </w:r>
      <w:r w:rsidR="00506A7B" w:rsidRPr="006E3B55">
        <w:rPr>
          <w:rFonts w:ascii="Tahoma" w:hAnsi="Tahoma" w:cs="Tahoma"/>
          <w:sz w:val="14"/>
        </w:rPr>
        <w:t xml:space="preserve">60 </w:t>
      </w:r>
      <w:r w:rsidRPr="006E3B55">
        <w:rPr>
          <w:rFonts w:ascii="Tahoma" w:hAnsi="Tahoma" w:cs="Tahoma"/>
          <w:sz w:val="14"/>
        </w:rPr>
        <w:t>miesi</w:t>
      </w:r>
      <w:r w:rsidR="00506A7B" w:rsidRPr="006E3B55">
        <w:rPr>
          <w:rFonts w:ascii="Tahoma" w:hAnsi="Tahoma" w:cs="Tahoma"/>
          <w:sz w:val="14"/>
        </w:rPr>
        <w:t>ęcy</w:t>
      </w:r>
      <w:r w:rsidRPr="006E3B55">
        <w:rPr>
          <w:rFonts w:ascii="Tahoma" w:hAnsi="Tahoma" w:cs="Tahoma"/>
          <w:sz w:val="14"/>
        </w:rPr>
        <w:t xml:space="preserve">) </w:t>
      </w:r>
      <w:r w:rsidRPr="006E3B55">
        <w:rPr>
          <w:rFonts w:ascii="Tahoma" w:hAnsi="Tahoma" w:cs="Tahoma"/>
          <w:sz w:val="18"/>
          <w:szCs w:val="18"/>
        </w:rPr>
        <w:t>od daty protokołu odbioru końcowego</w:t>
      </w:r>
    </w:p>
    <w:p w14:paraId="0FCE6D1A" w14:textId="77777777" w:rsidR="00655B45" w:rsidRDefault="00655B45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4CA0E8B2" w14:textId="65B00901" w:rsidR="00655B45" w:rsidRPr="00655B45" w:rsidRDefault="00655B45" w:rsidP="00655B45">
      <w:pPr>
        <w:spacing w:before="40"/>
        <w:ind w:firstLine="567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655B45">
        <w:rPr>
          <w:rFonts w:ascii="Tahoma" w:hAnsi="Tahoma"/>
          <w:b/>
          <w:bCs/>
          <w:iCs/>
          <w:color w:val="FF0000"/>
          <w:sz w:val="20"/>
          <w:szCs w:val="20"/>
        </w:rPr>
        <w:t>Część I</w:t>
      </w:r>
      <w:r>
        <w:rPr>
          <w:rFonts w:ascii="Tahoma" w:hAnsi="Tahoma"/>
          <w:b/>
          <w:bCs/>
          <w:iCs/>
          <w:color w:val="FF0000"/>
          <w:sz w:val="20"/>
          <w:szCs w:val="20"/>
        </w:rPr>
        <w:t>I</w:t>
      </w:r>
      <w:r w:rsidRPr="00655B45">
        <w:rPr>
          <w:rFonts w:ascii="Tahoma" w:hAnsi="Tahoma"/>
          <w:b/>
          <w:bCs/>
          <w:iCs/>
          <w:color w:val="FF0000"/>
          <w:sz w:val="20"/>
          <w:szCs w:val="20"/>
        </w:rPr>
        <w:t xml:space="preserve"> zamówienia</w:t>
      </w:r>
    </w:p>
    <w:p w14:paraId="540BD9D1" w14:textId="77777777" w:rsidR="00655B45" w:rsidRDefault="00655B45" w:rsidP="00655B45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</w:rPr>
        <w:t xml:space="preserve">………………. miesięcy </w:t>
      </w:r>
      <w:r w:rsidRPr="006E3B55">
        <w:rPr>
          <w:rFonts w:ascii="Tahoma" w:hAnsi="Tahoma" w:cs="Tahoma"/>
          <w:sz w:val="20"/>
          <w:szCs w:val="16"/>
        </w:rPr>
        <w:t>(wartość oceniana)</w:t>
      </w:r>
      <w:r w:rsidRPr="006E3B55">
        <w:rPr>
          <w:rFonts w:ascii="Tahoma" w:hAnsi="Tahoma" w:cs="Tahoma"/>
          <w:b/>
        </w:rPr>
        <w:br/>
      </w:r>
      <w:r w:rsidRPr="006E3B55">
        <w:rPr>
          <w:rFonts w:ascii="Tahoma" w:hAnsi="Tahoma" w:cs="Tahoma"/>
          <w:sz w:val="14"/>
        </w:rPr>
        <w:t xml:space="preserve">(minimum 60 miesięcy) </w:t>
      </w:r>
      <w:r w:rsidRPr="006E3B55">
        <w:rPr>
          <w:rFonts w:ascii="Tahoma" w:hAnsi="Tahoma" w:cs="Tahoma"/>
          <w:sz w:val="18"/>
          <w:szCs w:val="18"/>
        </w:rPr>
        <w:t>od daty protokołu odbioru końcowego</w:t>
      </w:r>
    </w:p>
    <w:p w14:paraId="0998F94E" w14:textId="77777777" w:rsidR="00655B45" w:rsidRDefault="00655B45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3C33DA43" w14:textId="3CDE0D63" w:rsidR="008104B9" w:rsidRPr="008104B9" w:rsidRDefault="008104B9" w:rsidP="008104B9">
      <w:pPr>
        <w:widowControl w:val="0"/>
        <w:tabs>
          <w:tab w:val="num" w:pos="426"/>
        </w:tabs>
        <w:ind w:left="426"/>
        <w:jc w:val="center"/>
        <w:rPr>
          <w:rFonts w:ascii="Tahoma" w:hAnsi="Tahoma" w:cs="Tahoma"/>
          <w:b/>
          <w:bCs/>
          <w:color w:val="FF0000"/>
          <w:sz w:val="20"/>
        </w:rPr>
      </w:pPr>
      <w:r w:rsidRPr="008104B9">
        <w:rPr>
          <w:rFonts w:ascii="Tahoma" w:hAnsi="Tahoma" w:cs="Tahoma"/>
          <w:b/>
          <w:bCs/>
          <w:color w:val="FF0000"/>
          <w:sz w:val="20"/>
        </w:rPr>
        <w:t xml:space="preserve">Pkt </w:t>
      </w:r>
      <w:r>
        <w:rPr>
          <w:rFonts w:ascii="Tahoma" w:hAnsi="Tahoma" w:cs="Tahoma"/>
          <w:b/>
          <w:bCs/>
          <w:color w:val="FF0000"/>
          <w:sz w:val="20"/>
        </w:rPr>
        <w:t>5</w:t>
      </w:r>
      <w:r w:rsidRPr="008104B9">
        <w:rPr>
          <w:rFonts w:ascii="Tahoma" w:hAnsi="Tahoma" w:cs="Tahoma"/>
          <w:b/>
          <w:bCs/>
          <w:color w:val="FF0000"/>
          <w:sz w:val="20"/>
        </w:rPr>
        <w:t>÷</w:t>
      </w:r>
      <w:r>
        <w:rPr>
          <w:rFonts w:ascii="Tahoma" w:hAnsi="Tahoma" w:cs="Tahoma"/>
          <w:b/>
          <w:bCs/>
          <w:color w:val="FF0000"/>
          <w:sz w:val="20"/>
        </w:rPr>
        <w:t>20</w:t>
      </w:r>
      <w:r w:rsidRPr="008104B9">
        <w:rPr>
          <w:rFonts w:ascii="Tahoma" w:hAnsi="Tahoma" w:cs="Tahoma"/>
          <w:b/>
          <w:bCs/>
          <w:color w:val="FF0000"/>
          <w:sz w:val="20"/>
        </w:rPr>
        <w:t xml:space="preserve"> DOTYCZĄ WSZYSTKICH CZĘŚCI ZAMÓWIENIA</w:t>
      </w:r>
    </w:p>
    <w:p w14:paraId="244BA94F" w14:textId="77777777" w:rsidR="00A769F2" w:rsidRPr="006E3B55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7390D6FD" w14:textId="77777777" w:rsidR="008104B9" w:rsidRPr="00655B45" w:rsidRDefault="008104B9" w:rsidP="008104B9">
      <w:pPr>
        <w:pStyle w:val="Akapitzlist"/>
        <w:widowControl w:val="0"/>
        <w:numPr>
          <w:ilvl w:val="0"/>
          <w:numId w:val="78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Termin realizacji zamówienia:</w:t>
      </w:r>
      <w:r w:rsidRPr="006E3B55">
        <w:rPr>
          <w:rFonts w:ascii="Tahoma" w:hAnsi="Tahoma" w:cs="Tahoma"/>
          <w:sz w:val="21"/>
          <w:szCs w:val="21"/>
        </w:rPr>
        <w:t xml:space="preserve"> </w:t>
      </w:r>
    </w:p>
    <w:p w14:paraId="5C649BEC" w14:textId="77777777" w:rsidR="008104B9" w:rsidRPr="006E3B55" w:rsidRDefault="008104B9" w:rsidP="008104B9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1ABEA3B9" w14:textId="77777777" w:rsidR="008104B9" w:rsidRPr="006E3B55" w:rsidRDefault="008104B9" w:rsidP="008104B9">
      <w:pPr>
        <w:jc w:val="center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w okresie nie dłuższym niż </w:t>
      </w:r>
      <w:r>
        <w:rPr>
          <w:rFonts w:ascii="Tahoma" w:hAnsi="Tahoma" w:cs="Tahoma"/>
          <w:b/>
          <w:sz w:val="22"/>
          <w:szCs w:val="22"/>
        </w:rPr>
        <w:t>do dnia 10-12-2026 licząc</w:t>
      </w:r>
      <w:r w:rsidRPr="006E3B55">
        <w:rPr>
          <w:rFonts w:ascii="Tahoma" w:hAnsi="Tahoma" w:cs="Tahoma"/>
          <w:b/>
          <w:sz w:val="22"/>
          <w:szCs w:val="22"/>
        </w:rPr>
        <w:t xml:space="preserve"> od daty </w:t>
      </w:r>
      <w:r w:rsidRPr="00C85589">
        <w:rPr>
          <w:rFonts w:ascii="Tahoma" w:hAnsi="Tahoma" w:cs="Tahoma"/>
          <w:b/>
          <w:sz w:val="22"/>
          <w:szCs w:val="22"/>
        </w:rPr>
        <w:t xml:space="preserve">przekazania terenu budowy. </w:t>
      </w:r>
      <w:r w:rsidRPr="006E3B55">
        <w:rPr>
          <w:rFonts w:ascii="Tahoma" w:hAnsi="Tahoma" w:cs="Tahoma"/>
          <w:b/>
          <w:sz w:val="22"/>
          <w:szCs w:val="22"/>
        </w:rPr>
        <w:br/>
        <w:t xml:space="preserve">Przekazanie placu budowy nastąpi do </w:t>
      </w:r>
      <w:r>
        <w:rPr>
          <w:rFonts w:ascii="Tahoma" w:hAnsi="Tahoma" w:cs="Tahoma"/>
          <w:b/>
          <w:sz w:val="22"/>
          <w:szCs w:val="22"/>
        </w:rPr>
        <w:t>5</w:t>
      </w:r>
      <w:r w:rsidRPr="006E3B55">
        <w:rPr>
          <w:rFonts w:ascii="Tahoma" w:hAnsi="Tahoma" w:cs="Tahoma"/>
          <w:b/>
          <w:sz w:val="22"/>
          <w:szCs w:val="22"/>
        </w:rPr>
        <w:t xml:space="preserve"> dni od daty zawarcia umowy.</w:t>
      </w:r>
    </w:p>
    <w:p w14:paraId="0A3D7A7E" w14:textId="77777777" w:rsidR="008104B9" w:rsidRPr="008104B9" w:rsidRDefault="008104B9" w:rsidP="008104B9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336B2523" w14:textId="126D680D" w:rsidR="001F1AB4" w:rsidRPr="006E3B55" w:rsidRDefault="00B12897">
      <w:pPr>
        <w:pStyle w:val="Akapitzlist"/>
        <w:numPr>
          <w:ilvl w:val="0"/>
          <w:numId w:val="107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6E3B55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6E3B55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6E3B55" w:rsidRDefault="00FC7A27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6E3B55">
        <w:rPr>
          <w:rFonts w:ascii="Tahoma" w:eastAsia="Calibri" w:hAnsi="Tahoma" w:cs="Tahoma"/>
          <w:b/>
          <w:sz w:val="21"/>
          <w:szCs w:val="21"/>
        </w:rPr>
        <w:t>y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6E3B55">
        <w:rPr>
          <w:rFonts w:ascii="Tahoma" w:eastAsia="Calibri" w:hAnsi="Tahoma" w:cs="Tahoma"/>
          <w:b/>
          <w:sz w:val="21"/>
          <w:szCs w:val="21"/>
        </w:rPr>
        <w:t>Zamawiającego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6E3B55">
        <w:rPr>
          <w:rFonts w:ascii="Tahoma" w:hAnsi="Tahoma" w:cs="Tahoma"/>
          <w:b/>
          <w:sz w:val="21"/>
          <w:szCs w:val="21"/>
        </w:rPr>
        <w:t>nie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b/>
          <w:sz w:val="21"/>
          <w:szCs w:val="21"/>
        </w:rPr>
        <w:t>/polegam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6E3B5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6888AC7B" w14:textId="77777777" w:rsidTr="00725AB2">
        <w:trPr>
          <w:tblHeader/>
        </w:trPr>
        <w:tc>
          <w:tcPr>
            <w:tcW w:w="567" w:type="dxa"/>
            <w:vAlign w:val="center"/>
          </w:tcPr>
          <w:p w14:paraId="1A8418DF" w14:textId="77777777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6B6940" w:rsidRPr="006E3B55"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 xml:space="preserve">Zakres (dla wskazanego podmiotu) w jakim </w:t>
            </w:r>
            <w:r w:rsidR="00F9431C" w:rsidRPr="006E3B55">
              <w:rPr>
                <w:rFonts w:eastAsia="Calibri"/>
                <w:lang w:eastAsia="en-US"/>
              </w:rPr>
              <w:t>Wykonawca</w:t>
            </w:r>
            <w:r w:rsidRPr="006E3B55">
              <w:rPr>
                <w:rFonts w:eastAsia="Calibri"/>
                <w:lang w:eastAsia="en-US"/>
              </w:rPr>
              <w:t xml:space="preserve"> polega na zasobach tego podmiotu</w:t>
            </w:r>
          </w:p>
        </w:tc>
      </w:tr>
      <w:tr w:rsidR="002D6CDB" w:rsidRPr="006E3B55" w14:paraId="70A07CB9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773956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6E3B55" w:rsidRDefault="00724A9B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(w przypadku </w:t>
      </w:r>
      <w:r w:rsidRPr="006E3B55">
        <w:rPr>
          <w:rFonts w:ascii="Tahoma" w:hAnsi="Tahoma" w:cs="Tahoma"/>
          <w:b/>
          <w:sz w:val="16"/>
          <w:szCs w:val="16"/>
        </w:rPr>
        <w:t>niewskazania</w:t>
      </w:r>
      <w:r w:rsidRPr="006E3B55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udostępniających).</w:t>
      </w:r>
    </w:p>
    <w:p w14:paraId="0D7C5FFF" w14:textId="77777777" w:rsidR="00A501A1" w:rsidRPr="006E3B55" w:rsidRDefault="00A501A1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0"/>
          <w:szCs w:val="10"/>
        </w:rPr>
      </w:pPr>
    </w:p>
    <w:p w14:paraId="0393BB6C" w14:textId="50E80C9A" w:rsidR="00042616" w:rsidRPr="006E3B55" w:rsidRDefault="00042616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5" w:name="_Hlk71805745"/>
      <w:bookmarkStart w:id="6" w:name="_Hlk71805839"/>
      <w:r w:rsidRPr="006E3B5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b/>
          <w:sz w:val="21"/>
          <w:szCs w:val="21"/>
        </w:rPr>
        <w:t>że</w:t>
      </w:r>
      <w:r w:rsidR="009968ED" w:rsidRPr="006E3B55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6E3B55">
        <w:rPr>
          <w:rFonts w:ascii="Tahoma" w:hAnsi="Tahoma" w:cs="Tahoma"/>
          <w:b/>
          <w:sz w:val="21"/>
          <w:szCs w:val="21"/>
        </w:rPr>
        <w:t>m</w:t>
      </w:r>
      <w:r w:rsidR="00FB079C" w:rsidRPr="006E3B55">
        <w:rPr>
          <w:rFonts w:ascii="Tahoma" w:hAnsi="Tahoma" w:cs="Tahoma"/>
          <w:b/>
          <w:sz w:val="21"/>
          <w:szCs w:val="21"/>
        </w:rPr>
        <w:t>y</w:t>
      </w:r>
      <w:r w:rsidR="009B6006"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6E3B55">
        <w:rPr>
          <w:rFonts w:ascii="Tahoma" w:hAnsi="Tahoma" w:cs="Tahoma"/>
          <w:b/>
          <w:sz w:val="21"/>
          <w:szCs w:val="21"/>
        </w:rPr>
        <w:t>si</w:t>
      </w:r>
      <w:r w:rsidR="00891965" w:rsidRPr="006E3B55">
        <w:rPr>
          <w:rFonts w:ascii="Tahoma" w:hAnsi="Tahoma" w:cs="Tahoma"/>
          <w:b/>
          <w:sz w:val="21"/>
          <w:szCs w:val="21"/>
        </w:rPr>
        <w:t>ł</w:t>
      </w:r>
      <w:r w:rsidR="009968ED" w:rsidRPr="006E3B55">
        <w:rPr>
          <w:rFonts w:ascii="Tahoma" w:hAnsi="Tahoma" w:cs="Tahoma"/>
          <w:b/>
          <w:sz w:val="21"/>
          <w:szCs w:val="21"/>
        </w:rPr>
        <w:t>ami własnymi/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6E3B55">
        <w:rPr>
          <w:rFonts w:ascii="Tahoma" w:hAnsi="Tahoma" w:cs="Tahoma"/>
          <w:b/>
          <w:sz w:val="21"/>
          <w:szCs w:val="21"/>
        </w:rPr>
        <w:t xml:space="preserve">część </w:t>
      </w:r>
      <w:r w:rsidRPr="006E3B55">
        <w:rPr>
          <w:rFonts w:ascii="Tahoma" w:hAnsi="Tahoma" w:cs="Tahoma"/>
          <w:b/>
          <w:sz w:val="21"/>
          <w:szCs w:val="21"/>
        </w:rPr>
        <w:t>prac objęt</w:t>
      </w:r>
      <w:r w:rsidR="00A92829" w:rsidRPr="006E3B55">
        <w:rPr>
          <w:rFonts w:ascii="Tahoma" w:hAnsi="Tahoma" w:cs="Tahoma"/>
          <w:b/>
          <w:sz w:val="21"/>
          <w:szCs w:val="21"/>
        </w:rPr>
        <w:t>ych</w:t>
      </w:r>
      <w:r w:rsidRPr="006E3B55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6E3B55">
        <w:rPr>
          <w:rFonts w:ascii="Tahoma" w:hAnsi="Tahoma" w:cs="Tahoma"/>
          <w:b/>
          <w:sz w:val="21"/>
          <w:szCs w:val="21"/>
        </w:rPr>
        <w:t>P</w:t>
      </w:r>
      <w:r w:rsidRPr="006E3B55">
        <w:rPr>
          <w:rFonts w:ascii="Tahoma" w:hAnsi="Tahoma" w:cs="Tahoma"/>
          <w:b/>
          <w:sz w:val="21"/>
          <w:szCs w:val="21"/>
        </w:rPr>
        <w:t>odwykonawcom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6E3B55">
        <w:rPr>
          <w:rFonts w:ascii="Tahoma" w:hAnsi="Tahoma" w:cs="Tahoma"/>
          <w:b/>
          <w:sz w:val="21"/>
          <w:szCs w:val="21"/>
        </w:rPr>
        <w:t>:</w:t>
      </w:r>
      <w:r w:rsidRPr="006E3B55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2F866D85" w14:textId="77777777" w:rsidTr="00725AB2">
        <w:trPr>
          <w:tblHeader/>
        </w:trPr>
        <w:tc>
          <w:tcPr>
            <w:tcW w:w="567" w:type="dxa"/>
            <w:vAlign w:val="center"/>
          </w:tcPr>
          <w:bookmarkEnd w:id="5"/>
          <w:p w14:paraId="5589E0FF" w14:textId="77777777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9B6006" w:rsidRPr="006E3B55">
              <w:t>P</w:t>
            </w:r>
            <w:r w:rsidR="000B5DE2" w:rsidRPr="006E3B55">
              <w:t xml:space="preserve">odwykonawcy </w:t>
            </w:r>
            <w:r w:rsidR="000B5DE2" w:rsidRPr="006E3B55"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6E3B55" w:rsidRDefault="000B5DE2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Części zamówienia, których wykonanie </w:t>
            </w:r>
            <w:r w:rsidR="00F9431C" w:rsidRPr="006E3B55">
              <w:t>Wykonawca</w:t>
            </w:r>
            <w:r w:rsidRPr="006E3B55">
              <w:t xml:space="preserve"> zamierza powierzyć </w:t>
            </w:r>
            <w:r w:rsidR="009B6006" w:rsidRPr="006E3B55">
              <w:t>P</w:t>
            </w:r>
            <w:r w:rsidRPr="006E3B55">
              <w:t>odwykonawcom</w:t>
            </w:r>
          </w:p>
        </w:tc>
      </w:tr>
      <w:tr w:rsidR="002D6CDB" w:rsidRPr="006E3B55" w14:paraId="377357A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4EF71161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6E3B55" w:rsidRDefault="000B5DE2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6E3B55">
        <w:rPr>
          <w:rFonts w:ascii="Arial" w:hAnsi="Arial" w:cs="Arial"/>
          <w:sz w:val="16"/>
          <w:szCs w:val="16"/>
        </w:rPr>
        <w:t xml:space="preserve">(w przypadku </w:t>
      </w:r>
      <w:r w:rsidRPr="006E3B55">
        <w:rPr>
          <w:rFonts w:ascii="Arial" w:hAnsi="Arial" w:cs="Arial"/>
          <w:b/>
          <w:sz w:val="16"/>
          <w:szCs w:val="16"/>
        </w:rPr>
        <w:t xml:space="preserve">niewskazania </w:t>
      </w:r>
      <w:r w:rsidRPr="006E3B55">
        <w:rPr>
          <w:rFonts w:ascii="Arial" w:hAnsi="Arial" w:cs="Arial"/>
          <w:sz w:val="16"/>
          <w:szCs w:val="16"/>
        </w:rPr>
        <w:t xml:space="preserve">udziału </w:t>
      </w:r>
      <w:r w:rsidR="00791147" w:rsidRPr="006E3B55">
        <w:rPr>
          <w:rFonts w:ascii="Arial" w:hAnsi="Arial" w:cs="Arial"/>
          <w:sz w:val="16"/>
          <w:szCs w:val="16"/>
        </w:rPr>
        <w:t>Podwykonawców</w:t>
      </w:r>
      <w:r w:rsidRPr="006E3B55">
        <w:rPr>
          <w:rFonts w:ascii="Arial" w:hAnsi="Arial" w:cs="Arial"/>
          <w:sz w:val="16"/>
          <w:szCs w:val="16"/>
        </w:rPr>
        <w:t xml:space="preserve"> </w:t>
      </w:r>
      <w:r w:rsidR="00F9431C" w:rsidRPr="006E3B55">
        <w:rPr>
          <w:rFonts w:ascii="Arial" w:hAnsi="Arial" w:cs="Arial"/>
          <w:sz w:val="16"/>
          <w:szCs w:val="16"/>
        </w:rPr>
        <w:t>Zamawiający</w:t>
      </w:r>
      <w:r w:rsidRPr="006E3B55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6E3B55">
        <w:rPr>
          <w:rFonts w:ascii="Arial" w:hAnsi="Arial" w:cs="Arial"/>
          <w:sz w:val="16"/>
          <w:szCs w:val="16"/>
        </w:rPr>
        <w:t>Wykonawcę</w:t>
      </w:r>
      <w:r w:rsidRPr="006E3B55">
        <w:rPr>
          <w:rFonts w:ascii="Arial" w:hAnsi="Arial" w:cs="Arial"/>
          <w:sz w:val="16"/>
          <w:szCs w:val="16"/>
        </w:rPr>
        <w:t>, bez udziału Podwykonawcy)</w:t>
      </w:r>
      <w:bookmarkEnd w:id="6"/>
      <w:r w:rsidR="00B12897" w:rsidRPr="006E3B55">
        <w:rPr>
          <w:rFonts w:ascii="Arial" w:hAnsi="Arial" w:cs="Arial"/>
          <w:sz w:val="16"/>
          <w:szCs w:val="16"/>
        </w:rPr>
        <w:t>.</w:t>
      </w:r>
    </w:p>
    <w:p w14:paraId="03F5097D" w14:textId="77777777" w:rsidR="00A501A1" w:rsidRPr="006E3B55" w:rsidRDefault="00A501A1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0"/>
          <w:szCs w:val="10"/>
        </w:rPr>
      </w:pPr>
    </w:p>
    <w:p w14:paraId="6CE76C18" w14:textId="5B0476E9" w:rsidR="00973416" w:rsidRPr="006E3B55" w:rsidRDefault="00973416">
      <w:pPr>
        <w:pStyle w:val="Akapitzlist"/>
        <w:numPr>
          <w:ilvl w:val="0"/>
          <w:numId w:val="108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sz w:val="16"/>
          <w:szCs w:val="16"/>
        </w:rPr>
      </w:pPr>
      <w:r w:rsidRPr="006E3B5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6E3B55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1D47CCA8" w14:textId="77777777" w:rsidTr="00725AB2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2928B9F2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Podać pełną nazwę</w:t>
            </w:r>
            <w:r w:rsidR="003642A6" w:rsidRPr="006E3B55">
              <w:t xml:space="preserve"> Wykonawcy, spośród </w:t>
            </w:r>
            <w:r w:rsidR="00F9431C" w:rsidRPr="006E3B55">
              <w:t>Wykonawców</w:t>
            </w:r>
            <w:r w:rsidR="003642A6" w:rsidRPr="006E3B55">
              <w:t xml:space="preserve"> wspólnie ubiegających się o udzielenie zamówienia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6E3B55" w:rsidRDefault="00B774C1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Roboty</w:t>
            </w:r>
            <w:r w:rsidR="001B1D3D" w:rsidRPr="006E3B55">
              <w:t xml:space="preserve"> budowlane</w:t>
            </w:r>
            <w:r w:rsidR="003642A6" w:rsidRPr="006E3B55">
              <w:t xml:space="preserve"> składając</w:t>
            </w:r>
            <w:r w:rsidR="00CE2B58" w:rsidRPr="006E3B55">
              <w:t>e</w:t>
            </w:r>
            <w:r w:rsidR="003642A6" w:rsidRPr="006E3B55">
              <w:t xml:space="preserve"> się na przedmiot zamówienia, któr</w:t>
            </w:r>
            <w:r w:rsidR="00CE2B58" w:rsidRPr="006E3B55">
              <w:t>e</w:t>
            </w:r>
            <w:r w:rsidR="003642A6" w:rsidRPr="006E3B55">
              <w:t xml:space="preserve"> </w:t>
            </w:r>
            <w:r w:rsidR="00CE2B58" w:rsidRPr="006E3B55">
              <w:t xml:space="preserve">zostaną </w:t>
            </w:r>
            <w:r w:rsidR="003642A6" w:rsidRPr="006E3B55">
              <w:t>wykona</w:t>
            </w:r>
            <w:r w:rsidR="00CE2B58" w:rsidRPr="006E3B55">
              <w:t>ne</w:t>
            </w:r>
            <w:r w:rsidR="003642A6" w:rsidRPr="006E3B55">
              <w:t xml:space="preserve"> przez </w:t>
            </w:r>
            <w:r w:rsidR="00F9431C" w:rsidRPr="006E3B55">
              <w:t>Wykonawcę</w:t>
            </w:r>
            <w:r w:rsidR="003642A6" w:rsidRPr="006E3B55">
              <w:t xml:space="preserve"> wskazanego </w:t>
            </w:r>
            <w:r w:rsidR="00FB17CD" w:rsidRPr="006E3B55">
              <w:br/>
            </w:r>
            <w:r w:rsidR="003642A6" w:rsidRPr="006E3B55">
              <w:t>w kol. 2</w:t>
            </w:r>
          </w:p>
        </w:tc>
      </w:tr>
      <w:tr w:rsidR="002D6CDB" w:rsidRPr="006E3B55" w14:paraId="74BA824D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9911DEB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6E3B55" w:rsidRDefault="00C53E1D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6CA12A8F" w14:textId="77777777" w:rsidR="005135B1" w:rsidRPr="006E3B55" w:rsidRDefault="005135B1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</w:p>
    <w:p w14:paraId="0A69F102" w14:textId="77777777" w:rsidR="00F8521E" w:rsidRPr="006E3B55" w:rsidRDefault="00F8521E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Czas reakcji serwisu</w:t>
      </w:r>
      <w:r w:rsidRPr="006E3B5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6E3B55" w:rsidRDefault="00F8521E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dłuższym niż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6E3B55">
        <w:rPr>
          <w:rFonts w:ascii="Tahoma" w:hAnsi="Tahoma" w:cs="Tahoma"/>
          <w:b/>
          <w:sz w:val="21"/>
          <w:szCs w:val="21"/>
        </w:rPr>
        <w:t>24</w:t>
      </w:r>
      <w:r w:rsidRPr="006E3B55">
        <w:rPr>
          <w:rFonts w:ascii="Tahoma" w:hAnsi="Tahoma" w:cs="Tahoma"/>
          <w:b/>
          <w:sz w:val="21"/>
          <w:szCs w:val="21"/>
        </w:rPr>
        <w:t xml:space="preserve"> godz. </w:t>
      </w:r>
      <w:r w:rsidRPr="006E3B55">
        <w:rPr>
          <w:rFonts w:ascii="Tahoma" w:hAnsi="Tahoma" w:cs="Tahoma"/>
          <w:sz w:val="21"/>
          <w:szCs w:val="21"/>
        </w:rPr>
        <w:t>od chwili powiadomienia.</w:t>
      </w:r>
    </w:p>
    <w:p w14:paraId="410364AF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117583B8" w14:textId="77777777" w:rsidR="0010605C" w:rsidRPr="006E3B55" w:rsidRDefault="0010605C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Pr="006E3B55" w:rsidRDefault="0010605C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nas bez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6E3B55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6E3B55">
        <w:rPr>
          <w:rFonts w:ascii="Tahoma" w:hAnsi="Tahoma" w:cs="Tahoma"/>
          <w:spacing w:val="-1"/>
          <w:sz w:val="19"/>
          <w:szCs w:val="19"/>
        </w:rPr>
        <w:t xml:space="preserve"> </w:t>
      </w:r>
      <w:r w:rsidRPr="006E3B55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6E3B55">
        <w:rPr>
          <w:rFonts w:ascii="Tahoma" w:hAnsi="Tahoma" w:cs="Tahoma"/>
          <w:sz w:val="21"/>
          <w:szCs w:val="21"/>
        </w:rPr>
        <w:t>SWZ</w:t>
      </w:r>
      <w:r w:rsidRPr="006E3B55">
        <w:rPr>
          <w:rFonts w:ascii="Tahoma" w:hAnsi="Tahoma" w:cs="Tahoma"/>
          <w:sz w:val="21"/>
          <w:szCs w:val="21"/>
        </w:rPr>
        <w:t>.</w:t>
      </w:r>
    </w:p>
    <w:p w14:paraId="51D22170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5085A7A3" w14:textId="18B5CA4C" w:rsidR="0010605C" w:rsidRPr="006E3B55" w:rsidRDefault="00CD64A1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OŚWIADCZAM</w:t>
      </w:r>
      <w:r w:rsidR="0043602E" w:rsidRPr="006E3B55">
        <w:rPr>
          <w:rFonts w:ascii="Tahoma" w:hAnsi="Tahoma" w:cs="Tahoma"/>
          <w:b/>
          <w:sz w:val="21"/>
          <w:szCs w:val="21"/>
        </w:rPr>
        <w:t>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6E3B55">
        <w:rPr>
          <w:rFonts w:ascii="Tahoma" w:hAnsi="Tahoma" w:cs="Tahoma"/>
          <w:b/>
          <w:sz w:val="21"/>
          <w:szCs w:val="21"/>
        </w:rPr>
        <w:t>WYPEŁNILIŚMY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art. 14 RODO</w:t>
      </w:r>
      <w:r w:rsidR="0010605C" w:rsidRPr="006E3B55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6E3B55">
        <w:rPr>
          <w:rFonts w:ascii="Tahoma" w:hAnsi="Tahoma" w:cs="Tahoma"/>
          <w:b/>
          <w:sz w:val="21"/>
          <w:szCs w:val="21"/>
        </w:rPr>
        <w:t>pozyskaliśmy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6E3B55" w:rsidRDefault="000C3A86" w:rsidP="00582770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6E3B55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ascii="Tahoma" w:hAnsi="Tahoma" w:cs="Tahoma"/>
          <w:sz w:val="18"/>
          <w:szCs w:val="15"/>
        </w:rPr>
        <w:tab/>
      </w:r>
      <w:r w:rsidR="0010605C" w:rsidRPr="006E3B55">
        <w:rPr>
          <w:rFonts w:ascii="Tahoma" w:hAnsi="Tahoma" w:cs="Tahoma"/>
          <w:sz w:val="16"/>
          <w:szCs w:val="13"/>
        </w:rPr>
        <w:t xml:space="preserve">W </w:t>
      </w:r>
      <w:r w:rsidR="00154242" w:rsidRPr="006E3B55">
        <w:rPr>
          <w:rFonts w:ascii="Tahoma" w:hAnsi="Tahoma" w:cs="Tahoma"/>
          <w:sz w:val="16"/>
          <w:szCs w:val="13"/>
        </w:rPr>
        <w:t>przypadku,</w:t>
      </w:r>
      <w:r w:rsidR="0010605C" w:rsidRPr="006E3B55">
        <w:rPr>
          <w:rFonts w:ascii="Tahoma" w:hAnsi="Tahoma" w:cs="Tahoma"/>
          <w:sz w:val="16"/>
          <w:szCs w:val="13"/>
        </w:rPr>
        <w:t xml:space="preserve"> gdy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6E3B55">
        <w:rPr>
          <w:rFonts w:ascii="Tahoma" w:hAnsi="Tahoma" w:cs="Tahoma"/>
          <w:sz w:val="16"/>
          <w:szCs w:val="13"/>
        </w:rPr>
        <w:t> </w:t>
      </w:r>
      <w:r w:rsidR="0010605C" w:rsidRPr="006E3B55">
        <w:rPr>
          <w:rFonts w:ascii="Tahoma" w:hAnsi="Tahoma" w:cs="Tahoma"/>
          <w:sz w:val="16"/>
          <w:szCs w:val="13"/>
        </w:rPr>
        <w:t xml:space="preserve">zachodzi </w:t>
      </w:r>
      <w:r w:rsidR="0010605C" w:rsidRPr="006E3B55">
        <w:rPr>
          <w:rFonts w:ascii="Tahoma" w:hAnsi="Tahoma" w:cs="Tahoma"/>
          <w:sz w:val="16"/>
          <w:szCs w:val="13"/>
        </w:rPr>
        <w:lastRenderedPageBreak/>
        <w:t xml:space="preserve">wyłączenie stosowania obowiązku informacyjnego, stosownie do art. 13 ust. 4 lub art. 14 ust. 5 RODO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składa </w:t>
      </w:r>
      <w:r w:rsidR="005F10FC" w:rsidRPr="006E3B55">
        <w:rPr>
          <w:rFonts w:ascii="Tahoma" w:hAnsi="Tahoma" w:cs="Tahoma"/>
          <w:sz w:val="16"/>
          <w:szCs w:val="13"/>
        </w:rPr>
        <w:t>powyższego</w:t>
      </w:r>
      <w:r w:rsidR="00283C02" w:rsidRPr="006E3B55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6E3B55">
        <w:rPr>
          <w:rFonts w:ascii="Tahoma" w:hAnsi="Tahoma" w:cs="Tahoma"/>
          <w:sz w:val="16"/>
          <w:szCs w:val="13"/>
        </w:rPr>
        <w:t>j</w:t>
      </w:r>
      <w:r w:rsidR="005F10FC" w:rsidRPr="006E3B55">
        <w:rPr>
          <w:rFonts w:ascii="Tahoma" w:hAnsi="Tahoma" w:cs="Tahoma"/>
          <w:sz w:val="16"/>
          <w:szCs w:val="13"/>
        </w:rPr>
        <w:t>e</w:t>
      </w:r>
      <w:r w:rsidR="00283C02" w:rsidRPr="006E3B55">
        <w:rPr>
          <w:rFonts w:ascii="Tahoma" w:hAnsi="Tahoma" w:cs="Tahoma"/>
          <w:sz w:val="16"/>
          <w:szCs w:val="13"/>
        </w:rPr>
        <w:t xml:space="preserve"> wykreślić z</w:t>
      </w:r>
      <w:r w:rsidR="000D52DC" w:rsidRPr="006E3B55">
        <w:rPr>
          <w:rFonts w:ascii="Tahoma" w:hAnsi="Tahoma" w:cs="Tahoma"/>
          <w:sz w:val="16"/>
          <w:szCs w:val="13"/>
        </w:rPr>
        <w:t xml:space="preserve"> </w:t>
      </w:r>
      <w:r w:rsidRPr="006E3B55">
        <w:rPr>
          <w:rFonts w:ascii="Tahoma" w:hAnsi="Tahoma" w:cs="Tahoma"/>
          <w:sz w:val="16"/>
          <w:szCs w:val="13"/>
        </w:rPr>
        <w:t>formularza oferty</w:t>
      </w:r>
      <w:r w:rsidR="0010605C" w:rsidRPr="006E3B55">
        <w:rPr>
          <w:rFonts w:ascii="Tahoma" w:hAnsi="Tahoma" w:cs="Tahoma"/>
          <w:sz w:val="16"/>
          <w:szCs w:val="13"/>
        </w:rPr>
        <w:t>.</w:t>
      </w:r>
    </w:p>
    <w:p w14:paraId="015E523B" w14:textId="5938579A" w:rsidR="00E52E4F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6E3B55">
        <w:rPr>
          <w:rFonts w:ascii="Tahoma" w:hAnsi="Tahoma" w:cs="Tahoma"/>
          <w:b/>
          <w:sz w:val="21"/>
          <w:szCs w:val="21"/>
        </w:rPr>
        <w:t>p</w:t>
      </w:r>
      <w:r w:rsidR="007D42F8" w:rsidRPr="006E3B55">
        <w:rPr>
          <w:rFonts w:ascii="Tahoma" w:hAnsi="Tahoma" w:cs="Tahoma"/>
          <w:b/>
          <w:sz w:val="21"/>
          <w:szCs w:val="21"/>
        </w:rPr>
        <w:t>r</w:t>
      </w:r>
      <w:r w:rsidR="00864FE4" w:rsidRPr="006E3B55">
        <w:rPr>
          <w:rFonts w:ascii="Tahoma" w:hAnsi="Tahoma" w:cs="Tahoma"/>
          <w:b/>
          <w:sz w:val="21"/>
          <w:szCs w:val="21"/>
        </w:rPr>
        <w:t>zed</w:t>
      </w:r>
      <w:r w:rsidRPr="006E3B55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6E3B55">
        <w:rPr>
          <w:rFonts w:ascii="Tahoma" w:hAnsi="Tahoma" w:cs="Tahoma"/>
          <w:b/>
          <w:sz w:val="21"/>
          <w:szCs w:val="21"/>
        </w:rPr>
        <w:t xml:space="preserve">z </w:t>
      </w:r>
      <w:r w:rsidR="00C9658F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6E3B55">
        <w:rPr>
          <w:rFonts w:ascii="Tahoma" w:hAnsi="Tahoma" w:cs="Tahoma"/>
          <w:b/>
          <w:sz w:val="21"/>
          <w:szCs w:val="21"/>
        </w:rPr>
        <w:t xml:space="preserve">, </w:t>
      </w:r>
      <w:r w:rsidRPr="006E3B55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6E3B55">
        <w:rPr>
          <w:rFonts w:ascii="Tahoma" w:hAnsi="Tahoma" w:cs="Tahoma"/>
          <w:b/>
          <w:sz w:val="21"/>
          <w:szCs w:val="21"/>
        </w:rPr>
        <w:t>rękojmi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1A8560AD" w14:textId="3DB16CA1" w:rsidR="00F43C76" w:rsidRPr="002E35A1" w:rsidRDefault="00F43C76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2E35A1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2E35A1">
        <w:rPr>
          <w:rFonts w:ascii="Tahoma" w:hAnsi="Tahoma" w:cs="Tahoma"/>
          <w:b/>
          <w:sz w:val="21"/>
          <w:szCs w:val="21"/>
        </w:rPr>
        <w:t xml:space="preserve">z </w:t>
      </w:r>
      <w:r w:rsidR="00C9658F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2E35A1">
        <w:rPr>
          <w:rFonts w:ascii="Tahoma" w:hAnsi="Tahoma" w:cs="Tahoma"/>
          <w:b/>
          <w:sz w:val="21"/>
          <w:szCs w:val="21"/>
        </w:rPr>
        <w:t>,</w:t>
      </w:r>
      <w:r w:rsidR="00CF114D" w:rsidRPr="002E35A1">
        <w:rPr>
          <w:rFonts w:ascii="Tahoma" w:hAnsi="Tahoma" w:cs="Tahoma"/>
          <w:b/>
          <w:sz w:val="21"/>
          <w:szCs w:val="21"/>
        </w:rPr>
        <w:t xml:space="preserve"> </w:t>
      </w:r>
      <w:r w:rsidRPr="002E35A1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2E35A1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2E35A1">
        <w:rPr>
          <w:rFonts w:ascii="Tahoma" w:hAnsi="Tahoma" w:cs="Tahoma"/>
          <w:b/>
          <w:sz w:val="21"/>
          <w:szCs w:val="21"/>
        </w:rPr>
        <w:t> </w:t>
      </w:r>
      <w:r w:rsidR="00AC4B4B" w:rsidRPr="002E35A1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2E35A1">
        <w:rPr>
          <w:rFonts w:ascii="Tahoma" w:hAnsi="Tahoma" w:cs="Tahoma"/>
          <w:b/>
          <w:sz w:val="21"/>
          <w:szCs w:val="21"/>
        </w:rPr>
        <w:t>.</w:t>
      </w:r>
    </w:p>
    <w:p w14:paraId="09DA8C04" w14:textId="3B7E573C" w:rsidR="00E52E4F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6E3B55">
        <w:rPr>
          <w:rFonts w:ascii="Tahoma" w:hAnsi="Tahoma" w:cs="Tahoma"/>
          <w:b/>
          <w:sz w:val="21"/>
          <w:szCs w:val="21"/>
        </w:rPr>
        <w:t>projektowanymi</w:t>
      </w:r>
      <w:r w:rsidRPr="006E3B55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6E3B55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6E3B55">
        <w:rPr>
          <w:rFonts w:ascii="Tahoma" w:hAnsi="Tahoma" w:cs="Tahoma"/>
          <w:b/>
          <w:sz w:val="21"/>
          <w:szCs w:val="21"/>
        </w:rPr>
        <w:t>tj.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6E3B55">
        <w:rPr>
          <w:rFonts w:ascii="Tahoma" w:hAnsi="Tahoma" w:cs="Tahoma"/>
          <w:b/>
          <w:sz w:val="21"/>
          <w:szCs w:val="21"/>
        </w:rPr>
        <w:t>N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6E3B55">
        <w:rPr>
          <w:rFonts w:ascii="Tahoma" w:hAnsi="Tahoma" w:cs="Tahoma"/>
          <w:b/>
          <w:sz w:val="21"/>
          <w:szCs w:val="21"/>
        </w:rPr>
        <w:t>7</w:t>
      </w:r>
      <w:r w:rsidR="00655B45">
        <w:rPr>
          <w:rFonts w:ascii="Tahoma" w:hAnsi="Tahoma" w:cs="Tahoma"/>
          <w:b/>
          <w:sz w:val="21"/>
          <w:szCs w:val="21"/>
        </w:rPr>
        <w:t>a i 7b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>, w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6E3B55">
        <w:rPr>
          <w:rFonts w:ascii="Tahoma" w:hAnsi="Tahoma" w:cs="Tahoma"/>
          <w:b/>
          <w:sz w:val="21"/>
          <w:szCs w:val="21"/>
        </w:rPr>
        <w:t>Zamawiającego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6E3B55">
        <w:rPr>
          <w:rFonts w:ascii="Tahoma" w:hAnsi="Tahoma" w:cs="Tahoma"/>
          <w:b/>
          <w:sz w:val="21"/>
          <w:szCs w:val="21"/>
        </w:rPr>
        <w:t>S</w:t>
      </w:r>
      <w:r w:rsidRPr="006E3B55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6E3B55">
        <w:rPr>
          <w:rFonts w:ascii="Tahoma" w:hAnsi="Tahoma" w:cs="Tahoma"/>
          <w:b/>
          <w:sz w:val="21"/>
          <w:szCs w:val="21"/>
        </w:rPr>
        <w:t>W</w:t>
      </w:r>
      <w:r w:rsidRPr="006E3B55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6E3B55">
        <w:rPr>
          <w:rFonts w:ascii="Tahoma" w:hAnsi="Tahoma" w:cs="Tahoma"/>
          <w:b/>
          <w:sz w:val="21"/>
          <w:szCs w:val="21"/>
        </w:rPr>
        <w:t>Z</w:t>
      </w:r>
      <w:r w:rsidRPr="006E3B55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6E3B55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6E3B55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6E3B55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="001471F0" w:rsidRPr="006E3B55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6E3B55">
        <w:rPr>
          <w:rFonts w:ascii="Tahoma" w:hAnsi="Tahoma" w:cs="Tahoma"/>
          <w:sz w:val="21"/>
          <w:szCs w:val="21"/>
        </w:rPr>
        <w:t xml:space="preserve"> </w:t>
      </w:r>
      <w:r w:rsidR="00332624" w:rsidRPr="006E3B55">
        <w:rPr>
          <w:rFonts w:ascii="Tahoma" w:hAnsi="Tahoma" w:cs="Tahoma"/>
          <w:sz w:val="21"/>
          <w:szCs w:val="21"/>
        </w:rPr>
        <w:br/>
      </w:r>
      <w:r w:rsidRPr="006E3B55">
        <w:rPr>
          <w:rFonts w:ascii="Tahoma" w:hAnsi="Tahoma" w:cs="Tahoma"/>
          <w:sz w:val="21"/>
          <w:szCs w:val="21"/>
        </w:rPr>
        <w:t>(</w:t>
      </w:r>
      <w:r w:rsidR="00650BEF" w:rsidRPr="006E3B55">
        <w:rPr>
          <w:rFonts w:ascii="Tahoma" w:hAnsi="Tahoma" w:cs="Tahoma"/>
          <w:sz w:val="21"/>
          <w:szCs w:val="21"/>
        </w:rPr>
        <w:t>art.</w:t>
      </w:r>
      <w:r w:rsidRPr="006E3B55">
        <w:rPr>
          <w:rFonts w:ascii="Tahoma" w:hAnsi="Tahoma" w:cs="Tahoma"/>
          <w:sz w:val="21"/>
          <w:szCs w:val="21"/>
        </w:rPr>
        <w:t xml:space="preserve"> 233 §1 i</w:t>
      </w:r>
      <w:r w:rsidR="00F65F55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6E3B55" w:rsidRDefault="00062AF2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6E3B55">
        <w:rPr>
          <w:rFonts w:ascii="Tahoma" w:hAnsi="Tahoma" w:cs="Tahoma"/>
          <w:sz w:val="21"/>
          <w:szCs w:val="21"/>
        </w:rPr>
        <w:t>………………….</w:t>
      </w:r>
      <w:r w:rsidRPr="006E3B55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6E3B55">
        <w:rPr>
          <w:rFonts w:ascii="Tahoma" w:hAnsi="Tahoma" w:cs="Tahoma"/>
          <w:sz w:val="21"/>
          <w:szCs w:val="21"/>
        </w:rPr>
        <w:t>…………………….,</w:t>
      </w:r>
      <w:r w:rsidRPr="006E3B55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6E3B55">
        <w:rPr>
          <w:rFonts w:ascii="Tahoma" w:hAnsi="Tahoma" w:cs="Tahoma"/>
          <w:sz w:val="21"/>
          <w:szCs w:val="21"/>
        </w:rPr>
        <w:t>ę</w:t>
      </w:r>
      <w:r w:rsidRPr="006E3B55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6E3B55" w:rsidRDefault="00062AF2" w:rsidP="009F687B">
      <w:pPr>
        <w:tabs>
          <w:tab w:val="left" w:pos="0"/>
        </w:tabs>
        <w:spacing w:before="120" w:after="12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6E3B55">
        <w:rPr>
          <w:rFonts w:ascii="Tahoma" w:hAnsi="Tahoma" w:cs="Tahoma"/>
          <w:sz w:val="21"/>
          <w:szCs w:val="21"/>
        </w:rPr>
        <w:t>zastrzeżone</w:t>
      </w:r>
      <w:r w:rsidRPr="006E3B55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(proszę wykazać, iż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6E3B55" w:rsidRDefault="00A70074">
      <w:pPr>
        <w:pStyle w:val="Akapitzlist"/>
        <w:numPr>
          <w:ilvl w:val="0"/>
          <w:numId w:val="79"/>
        </w:numPr>
        <w:spacing w:before="60" w:after="60"/>
        <w:ind w:left="993" w:hanging="426"/>
        <w:contextualSpacing w:val="0"/>
        <w:jc w:val="both"/>
      </w:pPr>
      <w:r w:rsidRPr="006E3B55">
        <w:t>……………………………………………………..</w:t>
      </w:r>
    </w:p>
    <w:p w14:paraId="571B1107" w14:textId="77777777" w:rsidR="00A70074" w:rsidRPr="006E3B55" w:rsidRDefault="00A70074">
      <w:pPr>
        <w:pStyle w:val="Akapitzlist"/>
        <w:numPr>
          <w:ilvl w:val="0"/>
          <w:numId w:val="79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4004BA6B" w14:textId="77777777" w:rsidR="005135B1" w:rsidRPr="006E3B55" w:rsidRDefault="005135B1" w:rsidP="009F687B">
      <w:pPr>
        <w:spacing w:before="60" w:after="60"/>
        <w:jc w:val="both"/>
      </w:pPr>
    </w:p>
    <w:p w14:paraId="44692477" w14:textId="65825B25" w:rsidR="00E52E4F" w:rsidRPr="006E3B55" w:rsidRDefault="00E52E4F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6E3B55">
        <w:rPr>
          <w:rFonts w:ascii="Tahoma" w:hAnsi="Tahoma" w:cs="Tahoma"/>
          <w:b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(</w:t>
      </w:r>
      <w:r w:rsidRPr="006E3B55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6E3B55">
        <w:rPr>
          <w:rFonts w:ascii="Tahoma" w:hAnsi="Tahoma" w:cs="Tahoma"/>
          <w:b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6E3B55" w:rsidRDefault="00E52E4F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  <w:jc w:val="both"/>
      </w:pPr>
      <w:r w:rsidRPr="006E3B55">
        <w:rPr>
          <w:rFonts w:ascii="Tahoma" w:hAnsi="Tahoma" w:cs="Tahoma"/>
        </w:rPr>
        <w:t>…………………………………………</w:t>
      </w:r>
      <w:r w:rsidR="0029354F" w:rsidRPr="006E3B55">
        <w:t>……</w:t>
      </w:r>
    </w:p>
    <w:p w14:paraId="36786DE4" w14:textId="77777777" w:rsidR="0029354F" w:rsidRPr="006E3B55" w:rsidRDefault="0029354F">
      <w:pPr>
        <w:pStyle w:val="Akapitzlist"/>
        <w:numPr>
          <w:ilvl w:val="0"/>
          <w:numId w:val="80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75695FD5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</w:t>
      </w:r>
      <w:r w:rsidR="0099052A"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.............</w:t>
      </w:r>
      <w:r w:rsidR="001B296E" w:rsidRPr="006E3B55">
        <w:rPr>
          <w:rFonts w:ascii="Tahoma" w:hAnsi="Tahoma" w:cs="Tahoma"/>
          <w:sz w:val="20"/>
          <w:szCs w:val="20"/>
        </w:rPr>
        <w:t>........</w:t>
      </w:r>
      <w:r w:rsidRPr="006E3B5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6E3B55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6E3B55">
        <w:rPr>
          <w:rFonts w:ascii="Tahoma" w:hAnsi="Tahoma" w:cs="Tahoma"/>
          <w:sz w:val="16"/>
          <w:szCs w:val="16"/>
          <w:vertAlign w:val="superscript"/>
        </w:rPr>
        <w:t>)</w:t>
      </w:r>
      <w:r w:rsidRPr="006E3B55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3C1B07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75B313C6" w14:textId="77777777" w:rsidR="004D7299" w:rsidRPr="006E3B55" w:rsidRDefault="004D7299" w:rsidP="00133C94">
      <w:pPr>
        <w:spacing w:line="276" w:lineRule="auto"/>
        <w:ind w:left="567"/>
        <w:jc w:val="right"/>
        <w:rPr>
          <w:rFonts w:ascii="Tahoma" w:hAnsi="Tahoma" w:cs="Tahoma"/>
          <w:b/>
          <w:sz w:val="22"/>
          <w:szCs w:val="22"/>
        </w:rPr>
        <w:sectPr w:rsidR="004D7299" w:rsidRPr="006E3B55" w:rsidSect="00604A43">
          <w:headerReference w:type="default" r:id="rId8"/>
          <w:pgSz w:w="11907" w:h="16840" w:code="9"/>
          <w:pgMar w:top="567" w:right="709" w:bottom="709" w:left="1134" w:header="284" w:footer="216" w:gutter="0"/>
          <w:cols w:space="708"/>
          <w:docGrid w:linePitch="360"/>
        </w:sectPr>
      </w:pPr>
    </w:p>
    <w:p w14:paraId="6FA13A4F" w14:textId="77777777" w:rsidR="009C3EF6" w:rsidRPr="009C3EF6" w:rsidRDefault="009C3EF6" w:rsidP="009C3EF6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1746DE90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9C3EF6">
        <w:rPr>
          <w:rFonts w:ascii="Tahoma" w:hAnsi="Tahoma" w:cs="Tahoma"/>
          <w:sz w:val="20"/>
          <w:szCs w:val="20"/>
        </w:rPr>
        <w:t>.</w:t>
      </w:r>
    </w:p>
    <w:p w14:paraId="14D50984" w14:textId="77777777" w:rsidR="009C3EF6" w:rsidRPr="009C3EF6" w:rsidRDefault="009C3EF6" w:rsidP="009C3EF6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 Wykonawców wspólnie ubiegających się o udzielenie zamówienia: …………….</w:t>
      </w:r>
    </w:p>
    <w:p w14:paraId="4BDAC034" w14:textId="77777777" w:rsidR="009C3EF6" w:rsidRPr="009C3EF6" w:rsidRDefault="009C3EF6" w:rsidP="009C3EF6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220C6E06" w14:textId="77777777" w:rsidR="009C3EF6" w:rsidRPr="009C3EF6" w:rsidRDefault="009C3EF6" w:rsidP="009C3EF6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51E59B91" w14:textId="77777777" w:rsidR="009C3EF6" w:rsidRPr="009C3EF6" w:rsidRDefault="009C3EF6" w:rsidP="009C3EF6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708DFD23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12352466" w14:textId="77777777" w:rsidR="009C3EF6" w:rsidRPr="008A1970" w:rsidRDefault="009C3EF6" w:rsidP="009C3EF6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bookmarkStart w:id="7" w:name="_Hlk71875231"/>
    </w:p>
    <w:p w14:paraId="1BC21A20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NIP: ……………………..,</w:t>
      </w:r>
    </w:p>
    <w:p w14:paraId="0070F287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0814E1AA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Nr KRS/CEiDG: ……………………</w:t>
      </w:r>
      <w:bookmarkEnd w:id="7"/>
    </w:p>
    <w:p w14:paraId="2421E837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43D64076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0D73D316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>WYKONAWCY / WYKONAWCÓW WYSTĘPUJĄCYCH WSPÓLNIE</w:t>
      </w:r>
    </w:p>
    <w:p w14:paraId="2F75B77A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C3EF6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520C9DE8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9C3EF6">
        <w:rPr>
          <w:rFonts w:ascii="Tahoma" w:hAnsi="Tahoma" w:cs="Tahoma"/>
          <w:bCs/>
          <w:sz w:val="20"/>
          <w:szCs w:val="20"/>
        </w:rPr>
        <w:t xml:space="preserve">składane na </w:t>
      </w:r>
      <w:r w:rsidRPr="009C3EF6">
        <w:rPr>
          <w:rFonts w:ascii="Tahoma" w:hAnsi="Tahoma" w:cs="Tahoma"/>
          <w:b/>
          <w:sz w:val="20"/>
          <w:szCs w:val="20"/>
        </w:rPr>
        <w:t>podstawie art. 125 ust. 1</w:t>
      </w:r>
      <w:r w:rsidRPr="009C3EF6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9C3EF6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bCs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bCs/>
          <w:sz w:val="20"/>
          <w:szCs w:val="20"/>
        </w:rPr>
        <w:t>. Dz. U. z 2026 r. poz. 793)</w:t>
      </w:r>
    </w:p>
    <w:p w14:paraId="4912BE46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9C3EF6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6F1A59F8" w14:textId="77777777" w:rsidR="009C3EF6" w:rsidRDefault="009C3EF6" w:rsidP="009C3EF6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3310DD1" w14:textId="141210EB" w:rsidR="009C3EF6" w:rsidRPr="009C3EF6" w:rsidRDefault="009C3EF6" w:rsidP="009C3EF6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</w:p>
    <w:p w14:paraId="4D7645F7" w14:textId="77777777" w:rsidR="009C3EF6" w:rsidRDefault="009C3EF6" w:rsidP="009C3EF6">
      <w:pPr>
        <w:spacing w:before="20" w:after="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03C48604" w14:textId="344B728C" w:rsidR="009C3EF6" w:rsidRPr="009C3EF6" w:rsidRDefault="009C3EF6" w:rsidP="009C3EF6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2555ECC5" w14:textId="77777777" w:rsidR="009C3EF6" w:rsidRPr="009C3EF6" w:rsidRDefault="009C3EF6" w:rsidP="009C3EF6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C690693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</w:p>
    <w:p w14:paraId="142E1A69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Wykonawcy/</w:t>
      </w:r>
    </w:p>
    <w:p w14:paraId="47B7DBED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C3EF6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 pełną świadomością konsekwencji wprowadzenia Zamawiającego w błąd przy przedstawianiu informacji,</w:t>
      </w:r>
    </w:p>
    <w:p w14:paraId="737CEC42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1A80A607" w14:textId="77777777" w:rsidR="009C3EF6" w:rsidRPr="009C3EF6" w:rsidRDefault="009C3EF6" w:rsidP="009C3EF6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9C3EF6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9C3EF6">
        <w:rPr>
          <w:rFonts w:ascii="Tahoma" w:eastAsia="Calibri" w:hAnsi="Tahoma" w:cs="Tahoma"/>
          <w:b/>
          <w:lang w:eastAsia="en-US"/>
        </w:rPr>
        <w:br/>
        <w:t>w postępowaniu określone przez Zamawiającego w SWZ i opisane w:</w:t>
      </w:r>
    </w:p>
    <w:p w14:paraId="546E0C5F" w14:textId="77777777" w:rsidR="009C3EF6" w:rsidRPr="009C3EF6" w:rsidRDefault="009C3EF6" w:rsidP="009C3EF6">
      <w:pPr>
        <w:numPr>
          <w:ilvl w:val="1"/>
          <w:numId w:val="83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>Punkcie 10.4 SWZ*</w:t>
      </w:r>
    </w:p>
    <w:p w14:paraId="1CDD6A56" w14:textId="77777777" w:rsidR="009C3EF6" w:rsidRPr="009C3EF6" w:rsidRDefault="009C3EF6" w:rsidP="009C3EF6">
      <w:pPr>
        <w:numPr>
          <w:ilvl w:val="1"/>
          <w:numId w:val="83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>Punkcie 10.5 SWZ*</w:t>
      </w:r>
    </w:p>
    <w:p w14:paraId="75452634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 xml:space="preserve">* </w:t>
      </w:r>
      <w:r w:rsidRPr="009C3EF6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9C3EF6">
        <w:rPr>
          <w:rFonts w:ascii="Tahoma" w:hAnsi="Tahoma" w:cs="Tahoma"/>
          <w:sz w:val="18"/>
          <w:szCs w:val="18"/>
        </w:rPr>
        <w:t>:</w:t>
      </w:r>
    </w:p>
    <w:p w14:paraId="78D7853C" w14:textId="77777777" w:rsidR="009C3EF6" w:rsidRPr="009C3EF6" w:rsidRDefault="009C3EF6" w:rsidP="009C3EF6">
      <w:pPr>
        <w:numPr>
          <w:ilvl w:val="0"/>
          <w:numId w:val="82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 xml:space="preserve">Wykonawca, </w:t>
      </w:r>
    </w:p>
    <w:p w14:paraId="7F1F41CF" w14:textId="77777777" w:rsidR="009C3EF6" w:rsidRPr="009C3EF6" w:rsidRDefault="009C3EF6" w:rsidP="009C3EF6">
      <w:pPr>
        <w:numPr>
          <w:ilvl w:val="0"/>
          <w:numId w:val="82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 xml:space="preserve">jeden z Wykonawców wspólnie ubiegających się o udzielenie zamówienia składający oświadczenie, </w:t>
      </w:r>
    </w:p>
    <w:p w14:paraId="6D2C9B81" w14:textId="77777777" w:rsidR="009C3EF6" w:rsidRPr="009C3EF6" w:rsidRDefault="009C3EF6" w:rsidP="009C3EF6">
      <w:pPr>
        <w:spacing w:line="360" w:lineRule="auto"/>
        <w:rPr>
          <w:b/>
          <w:bCs/>
          <w:szCs w:val="20"/>
        </w:rPr>
      </w:pPr>
    </w:p>
    <w:p w14:paraId="6356A710" w14:textId="77777777" w:rsidR="009C3EF6" w:rsidRPr="00176CDE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0E53ECC1" w14:textId="77777777" w:rsidR="009C3EF6" w:rsidRPr="00176CDE" w:rsidRDefault="009C3EF6" w:rsidP="009C3EF6">
      <w:pPr>
        <w:numPr>
          <w:ilvl w:val="2"/>
          <w:numId w:val="18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44AE56B8" w14:textId="77777777" w:rsidR="009C3EF6" w:rsidRPr="00176CDE" w:rsidRDefault="009C3EF6" w:rsidP="009C3EF6">
      <w:pPr>
        <w:numPr>
          <w:ilvl w:val="2"/>
          <w:numId w:val="18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6F41A9EE" w14:textId="77777777" w:rsidR="009C3EF6" w:rsidRPr="00176CDE" w:rsidRDefault="009C3EF6" w:rsidP="009C3EF6">
      <w:pPr>
        <w:numPr>
          <w:ilvl w:val="2"/>
          <w:numId w:val="18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45210E8A" w14:textId="77777777" w:rsidR="009C3EF6" w:rsidRPr="00176CDE" w:rsidRDefault="009C3EF6" w:rsidP="009C3EF6">
      <w:pPr>
        <w:numPr>
          <w:ilvl w:val="2"/>
          <w:numId w:val="18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2037A05F" w14:textId="77777777" w:rsidR="009C3EF6" w:rsidRPr="00176CDE" w:rsidRDefault="009C3EF6" w:rsidP="009C3EF6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……………………………………………………………………………………………………………………………………………………….</w:t>
      </w:r>
    </w:p>
    <w:p w14:paraId="111026FE" w14:textId="77777777" w:rsidR="009C3EF6" w:rsidRPr="00176CDE" w:rsidRDefault="009C3EF6" w:rsidP="009C3EF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lastRenderedPageBreak/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33B4A6E1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3472DFF4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360661CB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2DE26D88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8"/>
          <w:szCs w:val="18"/>
        </w:rPr>
      </w:pPr>
    </w:p>
    <w:p w14:paraId="6290CA81" w14:textId="77777777" w:rsidR="009C3EF6" w:rsidRPr="009C3EF6" w:rsidRDefault="009C3EF6" w:rsidP="009C3EF6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</w:p>
    <w:p w14:paraId="67B5975E" w14:textId="77777777" w:rsidR="009C3EF6" w:rsidRPr="009C3EF6" w:rsidRDefault="009C3EF6" w:rsidP="009C3EF6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</w:p>
    <w:p w14:paraId="3C7CEF8E" w14:textId="77777777" w:rsidR="009C3EF6" w:rsidRPr="009C3EF6" w:rsidRDefault="009C3EF6" w:rsidP="009C3EF6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FFEDE79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0FA9912A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7732BD7D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09C5E51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9DB37A5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9F29646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5A7BD365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20"/>
        </w:rPr>
        <w:br w:type="page"/>
      </w:r>
      <w:r w:rsidRPr="009C3EF6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9ACF8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9"/>
          <w:szCs w:val="19"/>
        </w:rPr>
        <w:t>W przypadku, gdy Wykonawca polega na zasobach innego podmiotu niniejsze oświadczenie wypełnia i składa Podmiot udostępniający zasoby</w:t>
      </w:r>
      <w:r w:rsidRPr="009C3EF6">
        <w:rPr>
          <w:rFonts w:ascii="Tahoma" w:hAnsi="Tahoma" w:cs="Tahoma"/>
          <w:sz w:val="20"/>
          <w:szCs w:val="20"/>
        </w:rPr>
        <w:t>.</w:t>
      </w:r>
    </w:p>
    <w:p w14:paraId="001D99CA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AA178E2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…………………………………………………</w:t>
      </w:r>
    </w:p>
    <w:p w14:paraId="6FA726CE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7A889799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652CB35A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7EE97DC0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NIP: ……………………..</w:t>
      </w:r>
    </w:p>
    <w:p w14:paraId="5E8A2AD4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7599FF6C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2FE8CE78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1458B5E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4004A59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A3110D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9C3EF6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75F35F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9C3EF6">
        <w:rPr>
          <w:rFonts w:ascii="Tahoma" w:hAnsi="Tahoma" w:cs="Tahoma"/>
          <w:bCs/>
          <w:sz w:val="20"/>
          <w:szCs w:val="20"/>
        </w:rPr>
        <w:t xml:space="preserve">składane na </w:t>
      </w:r>
      <w:r w:rsidRPr="009C3EF6">
        <w:rPr>
          <w:rFonts w:ascii="Tahoma" w:hAnsi="Tahoma" w:cs="Tahoma"/>
          <w:b/>
          <w:sz w:val="20"/>
          <w:szCs w:val="20"/>
        </w:rPr>
        <w:t>podstawie art. 125 ust. 1</w:t>
      </w:r>
      <w:r w:rsidRPr="009C3EF6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9C3EF6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bCs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bCs/>
          <w:sz w:val="20"/>
          <w:szCs w:val="20"/>
        </w:rPr>
        <w:t>. Dz. U. z 2026 r. poz. 793)</w:t>
      </w:r>
    </w:p>
    <w:p w14:paraId="3AA6DB64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C3EF6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2E3B52D0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4E4B3FB" w14:textId="4BD58BCA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6"/>
          <w:szCs w:val="16"/>
        </w:rPr>
        <w:t>/przedmiot zamówienia/</w:t>
      </w:r>
    </w:p>
    <w:p w14:paraId="44D9636C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62C80BC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2F781667" w14:textId="77777777" w:rsidR="009C3EF6" w:rsidRPr="009C3EF6" w:rsidRDefault="009C3EF6" w:rsidP="009C3EF6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2D0029B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</w:p>
    <w:p w14:paraId="7A4DF399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podmiotu udostępniającego zasoby/</w:t>
      </w:r>
    </w:p>
    <w:p w14:paraId="1B8740C7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C3EF6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2ECCC01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7FF1721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9C3EF6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9C3EF6">
        <w:rPr>
          <w:rFonts w:ascii="Tahoma" w:eastAsia="Calibri" w:hAnsi="Tahoma" w:cs="Tahoma"/>
          <w:b/>
          <w:lang w:eastAsia="en-US"/>
        </w:rPr>
        <w:br/>
        <w:t>w postępowaniu określone przez Zamawiającego w SWZ i opisane w:</w:t>
      </w:r>
    </w:p>
    <w:p w14:paraId="6CB1D5DB" w14:textId="77777777" w:rsidR="009C3EF6" w:rsidRPr="009C3EF6" w:rsidRDefault="009C3EF6" w:rsidP="009C3EF6">
      <w:pPr>
        <w:numPr>
          <w:ilvl w:val="1"/>
          <w:numId w:val="87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>Punkcie 10.4 SWZ*</w:t>
      </w:r>
    </w:p>
    <w:p w14:paraId="7D66311C" w14:textId="77777777" w:rsidR="009C3EF6" w:rsidRPr="009C3EF6" w:rsidRDefault="009C3EF6" w:rsidP="009C3EF6">
      <w:pPr>
        <w:numPr>
          <w:ilvl w:val="1"/>
          <w:numId w:val="87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>Punkcie 10.5 SWZ*</w:t>
      </w:r>
    </w:p>
    <w:p w14:paraId="5476F76E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 xml:space="preserve">* </w:t>
      </w:r>
      <w:r w:rsidRPr="009C3EF6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9C3EF6">
        <w:rPr>
          <w:rFonts w:ascii="Tahoma" w:hAnsi="Tahoma" w:cs="Tahoma"/>
          <w:sz w:val="18"/>
          <w:szCs w:val="18"/>
        </w:rPr>
        <w:t>:</w:t>
      </w:r>
    </w:p>
    <w:p w14:paraId="72FF2554" w14:textId="77777777" w:rsidR="009C3EF6" w:rsidRPr="009C3EF6" w:rsidRDefault="009C3EF6" w:rsidP="009C3EF6">
      <w:pPr>
        <w:numPr>
          <w:ilvl w:val="0"/>
          <w:numId w:val="82"/>
        </w:numPr>
        <w:suppressAutoHyphens/>
        <w:spacing w:before="20" w:after="20" w:line="259" w:lineRule="auto"/>
        <w:rPr>
          <w:rFonts w:ascii="Tahoma" w:hAnsi="Tahoma" w:cs="Tahoma"/>
        </w:rPr>
      </w:pPr>
      <w:r w:rsidRPr="009C3EF6">
        <w:rPr>
          <w:rFonts w:ascii="Tahoma" w:hAnsi="Tahoma" w:cs="Tahoma"/>
          <w:sz w:val="18"/>
          <w:szCs w:val="18"/>
        </w:rPr>
        <w:t>podmiot udostępniający Wykonawcy zasoby</w:t>
      </w:r>
    </w:p>
    <w:p w14:paraId="4147F6B6" w14:textId="77777777" w:rsidR="009C3EF6" w:rsidRPr="009C3EF6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</w:p>
    <w:p w14:paraId="00D06CE0" w14:textId="77777777" w:rsidR="009C3EF6" w:rsidRPr="00176CDE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56ED8F29" w14:textId="77777777" w:rsidR="009C3EF6" w:rsidRPr="00176CDE" w:rsidRDefault="009C3EF6" w:rsidP="009C3EF6">
      <w:pPr>
        <w:numPr>
          <w:ilvl w:val="2"/>
          <w:numId w:val="185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729A042A" w14:textId="77777777" w:rsidR="009C3EF6" w:rsidRPr="00176CDE" w:rsidRDefault="009C3EF6" w:rsidP="009C3EF6">
      <w:pPr>
        <w:numPr>
          <w:ilvl w:val="2"/>
          <w:numId w:val="185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199EB69F" w14:textId="77777777" w:rsidR="009C3EF6" w:rsidRPr="00176CDE" w:rsidRDefault="009C3EF6" w:rsidP="009C3EF6">
      <w:pPr>
        <w:numPr>
          <w:ilvl w:val="2"/>
          <w:numId w:val="185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78D0B2DF" w14:textId="77777777" w:rsidR="009C3EF6" w:rsidRPr="00176CDE" w:rsidRDefault="009C3EF6" w:rsidP="009C3EF6">
      <w:pPr>
        <w:numPr>
          <w:ilvl w:val="2"/>
          <w:numId w:val="185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796B0F4B" w14:textId="77777777" w:rsidR="009C3EF6" w:rsidRPr="00176CDE" w:rsidRDefault="009C3EF6" w:rsidP="009C3EF6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</w:t>
      </w:r>
    </w:p>
    <w:p w14:paraId="1B369ADF" w14:textId="77777777" w:rsidR="009C3EF6" w:rsidRPr="00176CDE" w:rsidRDefault="009C3EF6" w:rsidP="009C3EF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18E022C6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69A2BD86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234DB558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7732A78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6D5155C8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6454C9F9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23D53A16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462235A9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29715BCE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7CDBA54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1160A4E2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3A230F7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03D5CC8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podmiotu udostępniającego zasoby określony aktem rejestrowym lub przedstawiciel upełnomocniony/</w:t>
      </w:r>
    </w:p>
    <w:p w14:paraId="0D1D3176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br w:type="page"/>
      </w:r>
    </w:p>
    <w:p w14:paraId="33FF3650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0D3689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9C3EF6">
        <w:rPr>
          <w:rFonts w:ascii="Tahoma" w:hAnsi="Tahoma" w:cs="Tahoma"/>
          <w:sz w:val="20"/>
          <w:szCs w:val="20"/>
        </w:rPr>
        <w:t>.</w:t>
      </w:r>
    </w:p>
    <w:p w14:paraId="296128CD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 Wykonawców wspólnie ubiegających się o udzielenie zamówienia:……………….</w:t>
      </w:r>
    </w:p>
    <w:p w14:paraId="0F670B2E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F249ADB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3A55B7C6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0577F64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662FE95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 Nr KRS/CEiDG: ……………………</w:t>
      </w:r>
    </w:p>
    <w:p w14:paraId="5717AFDB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42C24B1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2C66ADF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>WYKONAWCY / WYKONAWCÓW WYSTĘPUJĄCYCH WSPÓLNIE</w:t>
      </w:r>
    </w:p>
    <w:p w14:paraId="00FEC07C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b/>
        </w:rPr>
        <w:t>DOTYCZĄCE PRZESŁANEK WYKLUCZENIA Z POSTĘPOWANIA</w:t>
      </w:r>
      <w:r w:rsidRPr="009C3EF6">
        <w:rPr>
          <w:rFonts w:ascii="Tahoma" w:eastAsia="Calibri" w:hAnsi="Tahoma" w:cs="Tahoma"/>
          <w:b/>
          <w:lang w:eastAsia="en-US"/>
        </w:rPr>
        <w:t xml:space="preserve"> </w:t>
      </w:r>
      <w:r w:rsidRPr="009C3EF6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C3EF6">
        <w:rPr>
          <w:rFonts w:ascii="Tahoma" w:hAnsi="Tahoma" w:cs="Tahoma"/>
          <w:bCs/>
          <w:sz w:val="20"/>
          <w:szCs w:val="20"/>
        </w:rPr>
        <w:t xml:space="preserve">składane na </w:t>
      </w:r>
      <w:r w:rsidRPr="009C3EF6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9C3EF6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9C3EF6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bCs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bCs/>
          <w:sz w:val="20"/>
          <w:szCs w:val="20"/>
        </w:rPr>
        <w:t>. Dz. U. z 2026 r. poz. 793)</w:t>
      </w:r>
    </w:p>
    <w:p w14:paraId="482B15DC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BD8D816" w14:textId="27EE112A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6"/>
          <w:szCs w:val="16"/>
        </w:rPr>
        <w:t>/przedmiot zamówienia/</w:t>
      </w:r>
    </w:p>
    <w:p w14:paraId="78E6A68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438F3720" w14:textId="77777777" w:rsidR="009C3EF6" w:rsidRPr="009C3EF6" w:rsidRDefault="009C3EF6" w:rsidP="009C3EF6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842955F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</w:p>
    <w:p w14:paraId="5D695A0B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Wykonawcy/</w:t>
      </w:r>
    </w:p>
    <w:p w14:paraId="2DB02D7E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9C3EF6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9C3EF6">
        <w:rPr>
          <w:rFonts w:ascii="Tahoma" w:eastAsia="Calibri" w:hAnsi="Tahoma" w:cs="Tahoma"/>
          <w:sz w:val="16"/>
          <w:szCs w:val="16"/>
          <w:lang w:eastAsia="en-US"/>
        </w:rPr>
        <w:br/>
        <w:t>w poniższych oświadczeniach są aktualne, zgodne z prawdą i zostały przedstawione z pełną świadomością konsekwencji wprowadzenia Zamawiającego w błąd przy przedstawianiu informacji,</w:t>
      </w:r>
    </w:p>
    <w:p w14:paraId="5ACDF7EA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9C3EF6">
        <w:rPr>
          <w:rFonts w:ascii="Tahoma" w:hAnsi="Tahoma" w:cs="Tahoma"/>
          <w:b/>
        </w:rPr>
        <w:t>OŚWIADCZAM</w:t>
      </w:r>
      <w:r w:rsidRPr="009C3EF6">
        <w:rPr>
          <w:rFonts w:ascii="Tahoma" w:hAnsi="Tahoma" w:cs="Tahoma"/>
          <w:b/>
          <w:sz w:val="28"/>
          <w:szCs w:val="28"/>
        </w:rPr>
        <w:t xml:space="preserve"> </w:t>
      </w:r>
    </w:p>
    <w:p w14:paraId="2AACAE3E" w14:textId="77777777" w:rsidR="009C3EF6" w:rsidRPr="009C3EF6" w:rsidRDefault="009C3EF6" w:rsidP="009C3EF6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108 ust. 1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3DA53905" w14:textId="77777777" w:rsidR="009C3EF6" w:rsidRPr="009C3EF6" w:rsidRDefault="009C3EF6" w:rsidP="009C3EF6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109 ust. 1 pkt 1 oraz art. 109 ust. 1 pkt 4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6894D03" w14:textId="77777777" w:rsidR="009C3EF6" w:rsidRPr="009C3EF6" w:rsidRDefault="009C3EF6" w:rsidP="009C3EF6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hAnsi="Tahoma" w:cs="Tahoma"/>
          <w:sz w:val="20"/>
          <w:szCs w:val="20"/>
        </w:rPr>
        <w:t xml:space="preserve">Oświadczam, w stosunku do Wykonawcy, którego reprezentuję zachodzą podstawy wykluczenia z postępowania na podstawie art. …….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(podać mającą zastosowanie podstawę prawną wykluczenia spośród wymienionych powyżej w art. 108 ust. 1, </w:t>
      </w:r>
      <w:r w:rsidRPr="009C3EF6">
        <w:rPr>
          <w:rFonts w:ascii="Tahoma" w:hAnsi="Tahoma" w:cs="Tahoma"/>
          <w:bCs/>
          <w:sz w:val="20"/>
          <w:szCs w:val="20"/>
        </w:rPr>
        <w:t>art. 109 ust. 1, pkt 1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  <w:r w:rsidRPr="009C3EF6">
        <w:rPr>
          <w:rFonts w:ascii="Tahoma" w:hAnsi="Tahoma" w:cs="Tahoma"/>
          <w:sz w:val="20"/>
          <w:szCs w:val="20"/>
        </w:rPr>
        <w:t>oraz 109 ust. 1 pkt 4).</w:t>
      </w:r>
    </w:p>
    <w:p w14:paraId="5C5C178C" w14:textId="77777777" w:rsidR="009C3EF6" w:rsidRPr="009C3EF6" w:rsidRDefault="009C3EF6" w:rsidP="009C3EF6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54003D2F" w14:textId="77777777" w:rsidR="009C3EF6" w:rsidRPr="009C3EF6" w:rsidRDefault="009C3EF6" w:rsidP="009C3EF6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  <w:szCs w:val="20"/>
        </w:rPr>
        <w:t>*</w:t>
      </w:r>
      <w:r w:rsidRPr="009C3EF6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9C3EF6">
        <w:rPr>
          <w:rFonts w:cs="Tahoma"/>
          <w:b/>
          <w:sz w:val="20"/>
          <w:szCs w:val="20"/>
          <w:vertAlign w:val="superscript"/>
        </w:rPr>
        <w:t xml:space="preserve"> </w:t>
      </w:r>
      <w:r w:rsidRPr="009C3EF6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9C3EF6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2838206C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C3EF6">
        <w:rPr>
          <w:rFonts w:ascii="Tahoma" w:hAnsi="Tahoma" w:cs="Tahoma"/>
          <w:sz w:val="20"/>
          <w:highlight w:val="yellow"/>
        </w:rPr>
        <w:t xml:space="preserve"> – </w:t>
      </w:r>
      <w:r w:rsidRPr="009C3EF6">
        <w:rPr>
          <w:rFonts w:ascii="Tahoma" w:hAnsi="Tahoma" w:cs="Tahoma"/>
          <w:sz w:val="16"/>
          <w:szCs w:val="16"/>
          <w:highlight w:val="yellow"/>
        </w:rPr>
        <w:t>niepotrzebne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0C409BBD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25A36699" w14:textId="77777777" w:rsidR="009C3EF6" w:rsidRPr="00176CDE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08A3B342" w14:textId="77777777" w:rsidR="009C3EF6" w:rsidRPr="00176CDE" w:rsidRDefault="009C3EF6" w:rsidP="009C3EF6">
      <w:pPr>
        <w:numPr>
          <w:ilvl w:val="2"/>
          <w:numId w:val="186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0B209CE2" w14:textId="77777777" w:rsidR="009C3EF6" w:rsidRPr="00176CDE" w:rsidRDefault="009C3EF6" w:rsidP="009C3EF6">
      <w:pPr>
        <w:numPr>
          <w:ilvl w:val="2"/>
          <w:numId w:val="186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7D2F3C86" w14:textId="77777777" w:rsidR="009C3EF6" w:rsidRPr="00176CDE" w:rsidRDefault="009C3EF6" w:rsidP="009C3EF6">
      <w:pPr>
        <w:numPr>
          <w:ilvl w:val="2"/>
          <w:numId w:val="186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1831EA40" w14:textId="77777777" w:rsidR="009C3EF6" w:rsidRPr="00176CDE" w:rsidRDefault="009C3EF6" w:rsidP="009C3EF6">
      <w:pPr>
        <w:numPr>
          <w:ilvl w:val="2"/>
          <w:numId w:val="186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4DF45F9B" w14:textId="77777777" w:rsidR="009C3EF6" w:rsidRPr="00176CDE" w:rsidRDefault="009C3EF6" w:rsidP="009C3EF6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</w:t>
      </w:r>
    </w:p>
    <w:p w14:paraId="3304ACA7" w14:textId="77777777" w:rsidR="009C3EF6" w:rsidRPr="00176CDE" w:rsidRDefault="009C3EF6" w:rsidP="009C3EF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5560595C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color w:val="00B050"/>
          <w:sz w:val="18"/>
          <w:szCs w:val="18"/>
        </w:rPr>
      </w:pPr>
    </w:p>
    <w:p w14:paraId="6C50FE54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7A39C988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15F571B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0417AD48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1B5F610D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351AE48C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63BEAADF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4AE08F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39A273F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BE074FB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CF47389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09012B03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CDBB635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63E9D7DC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20"/>
        </w:rPr>
        <w:br w:type="page"/>
      </w:r>
      <w:r w:rsidRPr="009C3EF6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1D0AED2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W przypadku, gdy Wykonawca polega na zasobach innego podmiotu niniejsze oświadczenie wypełnia i składa podmiot udostępniający zasoby.</w:t>
      </w:r>
    </w:p>
    <w:p w14:paraId="473825DD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………………………………………………</w:t>
      </w:r>
    </w:p>
    <w:p w14:paraId="50117A6F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4992C46C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1E8643BF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………………………….,Nr KRS/CEiDG: ……………………</w:t>
      </w:r>
    </w:p>
    <w:p w14:paraId="1FE1A811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2EF9581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2EB4270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5049B00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b/>
        </w:rPr>
        <w:t>DOTYCZĄCE PRZESŁANEK WYKLUCZENIA Z POSTĘPOWANIA</w:t>
      </w:r>
      <w:r w:rsidRPr="009C3EF6">
        <w:rPr>
          <w:rFonts w:ascii="Tahoma" w:eastAsia="Calibri" w:hAnsi="Tahoma" w:cs="Tahoma"/>
          <w:b/>
          <w:lang w:eastAsia="en-US"/>
        </w:rPr>
        <w:t xml:space="preserve"> </w:t>
      </w:r>
      <w:r w:rsidRPr="009C3EF6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C3EF6">
        <w:rPr>
          <w:rFonts w:ascii="Tahoma" w:hAnsi="Tahoma" w:cs="Tahoma"/>
          <w:bCs/>
          <w:sz w:val="20"/>
          <w:szCs w:val="20"/>
        </w:rPr>
        <w:t xml:space="preserve">składane na </w:t>
      </w:r>
      <w:r w:rsidRPr="009C3EF6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9C3EF6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9C3EF6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bCs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bCs/>
          <w:sz w:val="20"/>
          <w:szCs w:val="20"/>
        </w:rPr>
        <w:t>. Dz. U. z 2026 r. poz. 793)</w:t>
      </w:r>
    </w:p>
    <w:p w14:paraId="35F3B645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74BF2B1E" w14:textId="3B1E9CF5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6"/>
          <w:szCs w:val="16"/>
        </w:rPr>
        <w:t>/przedmiot zamówienia/</w:t>
      </w:r>
    </w:p>
    <w:p w14:paraId="64E61961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A688543" w14:textId="77777777" w:rsidR="009C3EF6" w:rsidRPr="009C3EF6" w:rsidRDefault="009C3EF6" w:rsidP="009C3EF6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46CD522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</w:p>
    <w:p w14:paraId="4DD6655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podmiotu udostępniającego zasoby/</w:t>
      </w:r>
    </w:p>
    <w:p w14:paraId="34FA57AE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C3EF6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030273F9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</w:rPr>
        <w:t xml:space="preserve">OŚWIADCZAM </w:t>
      </w:r>
    </w:p>
    <w:p w14:paraId="1027CF0F" w14:textId="77777777" w:rsidR="009C3EF6" w:rsidRPr="009C3EF6" w:rsidRDefault="009C3EF6" w:rsidP="009C3EF6">
      <w:pPr>
        <w:numPr>
          <w:ilvl w:val="0"/>
          <w:numId w:val="84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23F1D62" w14:textId="77777777" w:rsidR="009C3EF6" w:rsidRPr="009C3EF6" w:rsidRDefault="009C3EF6" w:rsidP="009C3EF6">
      <w:pPr>
        <w:numPr>
          <w:ilvl w:val="0"/>
          <w:numId w:val="84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109 ust. 1 pkt 1 oraz art. 109 ust. 1, pkt 4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A572C84" w14:textId="77777777" w:rsidR="009C3EF6" w:rsidRPr="009C3EF6" w:rsidRDefault="009C3EF6" w:rsidP="009C3EF6">
      <w:pPr>
        <w:numPr>
          <w:ilvl w:val="0"/>
          <w:numId w:val="84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hAnsi="Tahoma" w:cs="Tahoma"/>
          <w:sz w:val="20"/>
          <w:szCs w:val="20"/>
        </w:rPr>
        <w:t xml:space="preserve">Oświadczam, w stosunku do Wykonawcy, którego reprezentuję zachodzą podstawy wykluczenia z postępowania na podstawie art. …….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(podać mającą zastosowanie podstawę prawną wykluczenia spośród wymienionych powyżej w art. 108 ust. 1 pkt 1-4 i 6, </w:t>
      </w:r>
      <w:r w:rsidRPr="009C3EF6">
        <w:rPr>
          <w:rFonts w:ascii="Tahoma" w:hAnsi="Tahoma" w:cs="Tahoma"/>
          <w:bCs/>
          <w:sz w:val="20"/>
          <w:szCs w:val="20"/>
        </w:rPr>
        <w:t>art. 109 ust. 1 pkt 1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  <w:r w:rsidRPr="009C3EF6">
        <w:rPr>
          <w:rFonts w:ascii="Tahoma" w:hAnsi="Tahoma" w:cs="Tahoma"/>
          <w:sz w:val="20"/>
          <w:szCs w:val="20"/>
        </w:rPr>
        <w:t>oraz 109 ust. 1 pkt 4).</w:t>
      </w:r>
    </w:p>
    <w:p w14:paraId="6D539DB7" w14:textId="77777777" w:rsidR="009C3EF6" w:rsidRPr="009C3EF6" w:rsidRDefault="009C3EF6" w:rsidP="009C3EF6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3BD6668C" w14:textId="77777777" w:rsidR="009C3EF6" w:rsidRPr="009C3EF6" w:rsidRDefault="009C3EF6" w:rsidP="009C3EF6">
      <w:pPr>
        <w:numPr>
          <w:ilvl w:val="0"/>
          <w:numId w:val="84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*</w:t>
      </w:r>
      <w:r w:rsidRPr="009C3EF6">
        <w:rPr>
          <w:rFonts w:ascii="Tahoma" w:eastAsia="Calibri" w:hAnsi="Tahoma" w:cs="Tahoma"/>
          <w:b/>
          <w:sz w:val="20"/>
          <w:szCs w:val="20"/>
          <w:vertAlign w:val="superscript"/>
          <w:lang w:eastAsia="en-US"/>
        </w:rPr>
        <w:t>)</w:t>
      </w:r>
      <w:r w:rsidRPr="009C3EF6">
        <w:rPr>
          <w:rFonts w:ascii="Calibri" w:eastAsia="Calibri" w:hAnsi="Calibri" w:cs="Tahoma"/>
          <w:b/>
          <w:sz w:val="20"/>
          <w:szCs w:val="20"/>
          <w:vertAlign w:val="superscript"/>
          <w:lang w:eastAsia="en-US"/>
        </w:rPr>
        <w:t xml:space="preserve">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eastAsia="Calibri" w:hAnsi="Tahoma" w:cs="Tahoma"/>
          <w:b/>
          <w:bCs/>
          <w:spacing w:val="1"/>
          <w:sz w:val="20"/>
          <w:szCs w:val="20"/>
          <w:lang w:eastAsia="en-US"/>
        </w:rPr>
        <w:t xml:space="preserve">którejkolwiek z okoliczności wskazanych w art. 7 ust. 1 </w:t>
      </w:r>
      <w:r w:rsidRPr="009C3EF6">
        <w:rPr>
          <w:rFonts w:ascii="Tahoma" w:eastAsia="Calibri" w:hAnsi="Tahoma" w:cs="Tahoma"/>
          <w:b/>
          <w:bCs/>
          <w:sz w:val="20"/>
          <w:szCs w:val="20"/>
          <w:lang w:eastAsia="en-US"/>
        </w:rPr>
        <w:t>ustawy z dnia 13 kwietnia 2022 roku o szczególnych rozwiązaniach w zakresie przeciwdziałania wspieraniu agresji na Ukrainę oraz służących ochronie bezpieczeństwa narodowego.</w:t>
      </w:r>
    </w:p>
    <w:p w14:paraId="2B28E672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C3EF6">
        <w:rPr>
          <w:rFonts w:ascii="Tahoma" w:hAnsi="Tahoma" w:cs="Tahoma"/>
          <w:sz w:val="20"/>
          <w:highlight w:val="yellow"/>
        </w:rPr>
        <w:t xml:space="preserve"> – </w:t>
      </w:r>
      <w:r w:rsidRPr="009C3EF6">
        <w:rPr>
          <w:rFonts w:ascii="Tahoma" w:hAnsi="Tahoma" w:cs="Tahoma"/>
          <w:sz w:val="16"/>
          <w:szCs w:val="16"/>
          <w:highlight w:val="yellow"/>
        </w:rPr>
        <w:t>niepotrzebne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B1D783B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49A60F4" w14:textId="77777777" w:rsidR="009C3EF6" w:rsidRPr="00176CDE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01862B3D" w14:textId="77777777" w:rsidR="009C3EF6" w:rsidRPr="00176CDE" w:rsidRDefault="009C3EF6" w:rsidP="009C3EF6">
      <w:pPr>
        <w:numPr>
          <w:ilvl w:val="2"/>
          <w:numId w:val="187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1335784A" w14:textId="77777777" w:rsidR="009C3EF6" w:rsidRPr="00176CDE" w:rsidRDefault="009C3EF6" w:rsidP="009C3EF6">
      <w:pPr>
        <w:numPr>
          <w:ilvl w:val="2"/>
          <w:numId w:val="187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05545A0C" w14:textId="77777777" w:rsidR="009C3EF6" w:rsidRPr="00176CDE" w:rsidRDefault="009C3EF6" w:rsidP="009C3EF6">
      <w:pPr>
        <w:numPr>
          <w:ilvl w:val="2"/>
          <w:numId w:val="187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100F2EF4" w14:textId="77777777" w:rsidR="009C3EF6" w:rsidRPr="00176CDE" w:rsidRDefault="009C3EF6" w:rsidP="009C3EF6">
      <w:pPr>
        <w:numPr>
          <w:ilvl w:val="2"/>
          <w:numId w:val="187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31890565" w14:textId="77777777" w:rsidR="009C3EF6" w:rsidRPr="00176CDE" w:rsidRDefault="009C3EF6" w:rsidP="009C3EF6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70A0BF1B" w14:textId="77777777" w:rsidR="009C3EF6" w:rsidRPr="00176CDE" w:rsidRDefault="009C3EF6" w:rsidP="009C3EF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61D054F9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1058B4BE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361AA029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367F1525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color w:val="00B050"/>
          <w:sz w:val="16"/>
          <w:szCs w:val="16"/>
        </w:rPr>
      </w:pPr>
    </w:p>
    <w:p w14:paraId="445AF486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063887A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5779B52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88E5AF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44050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0481B4D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7F0340AB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3AD4D28A" w14:textId="77777777" w:rsidR="009C3EF6" w:rsidRPr="009C3EF6" w:rsidRDefault="009C3EF6" w:rsidP="009C3EF6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Podmiotu udostępniającego zasoby określony aktem rejestrowym lub przedstawiciel upełnomocniony/</w:t>
      </w:r>
    </w:p>
    <w:p w14:paraId="119DB9B3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20"/>
        </w:rPr>
        <w:br w:type="page"/>
      </w:r>
      <w:r w:rsidRPr="009C3EF6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6AE9B907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9C3EF6">
        <w:rPr>
          <w:rFonts w:ascii="Tahoma" w:hAnsi="Tahoma" w:cs="Tahoma"/>
          <w:sz w:val="20"/>
          <w:szCs w:val="20"/>
        </w:rPr>
        <w:t>.</w:t>
      </w:r>
    </w:p>
    <w:p w14:paraId="236C39CE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 Wykonawców wspólnie ubiegających się o udzielenie zamówienia: ………………</w:t>
      </w:r>
    </w:p>
    <w:p w14:paraId="09F25BD8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31BA364D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4FC1F0BA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E3CF7B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 xml:space="preserve">NIP: …………………….., </w:t>
      </w:r>
    </w:p>
    <w:p w14:paraId="63F83A1D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 xml:space="preserve">REGON: …………………………., </w:t>
      </w:r>
    </w:p>
    <w:p w14:paraId="44DA566F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732A962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3D98CBE6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29D31258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>WYKONAWCY / WYKONAWCÓW WYSTĘPUJĄCYCH WSPÓLNIE</w:t>
      </w:r>
    </w:p>
    <w:p w14:paraId="21738101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  <w:bCs/>
        </w:rPr>
        <w:t>O AKTUALNOŚCI INFORMACJI ZAWARTYCH W OŚWIADCZENIU</w:t>
      </w:r>
      <w:r w:rsidRPr="009C3EF6">
        <w:rPr>
          <w:rFonts w:ascii="Tahoma" w:hAnsi="Tahoma" w:cs="Tahoma"/>
          <w:b/>
        </w:rPr>
        <w:t xml:space="preserve"> </w:t>
      </w:r>
    </w:p>
    <w:p w14:paraId="6728BE54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9C3EF6">
        <w:rPr>
          <w:rFonts w:ascii="Tahoma" w:hAnsi="Tahoma" w:cs="Tahoma"/>
          <w:b/>
        </w:rPr>
        <w:t>DOTYCZĄCYM PRZESŁANEK WYKLUCZENIA Z POSTĘPOWANIA</w:t>
      </w:r>
      <w:r w:rsidRPr="009C3EF6">
        <w:rPr>
          <w:rFonts w:ascii="Tahoma" w:hAnsi="Tahoma" w:cs="Tahoma"/>
          <w:bCs/>
        </w:rPr>
        <w:t xml:space="preserve"> </w:t>
      </w:r>
      <w:r w:rsidRPr="009C3EF6">
        <w:rPr>
          <w:rFonts w:ascii="Tahoma" w:hAnsi="Tahoma" w:cs="Tahoma"/>
          <w:b/>
        </w:rPr>
        <w:t>(W DRUK NR 2)</w:t>
      </w:r>
      <w:r w:rsidRPr="009C3EF6">
        <w:rPr>
          <w:b/>
          <w:szCs w:val="21"/>
        </w:rPr>
        <w:t xml:space="preserve"> </w:t>
      </w:r>
    </w:p>
    <w:p w14:paraId="211A9AD9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9C3EF6">
        <w:rPr>
          <w:rFonts w:ascii="Tahoma" w:hAnsi="Tahoma" w:cs="Tahoma"/>
          <w:bCs/>
          <w:sz w:val="20"/>
          <w:szCs w:val="20"/>
        </w:rPr>
        <w:t xml:space="preserve">składanym na </w:t>
      </w:r>
      <w:r w:rsidRPr="009C3EF6">
        <w:rPr>
          <w:rFonts w:ascii="Tahoma" w:hAnsi="Tahoma" w:cs="Tahoma"/>
          <w:b/>
          <w:sz w:val="20"/>
          <w:szCs w:val="20"/>
        </w:rPr>
        <w:t>podstawie art. 125 ust. 1</w:t>
      </w:r>
      <w:r w:rsidRPr="009C3EF6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9C3EF6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bCs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bCs/>
          <w:sz w:val="20"/>
          <w:szCs w:val="20"/>
        </w:rPr>
        <w:t>. Dz. U. z 2026 r. poz. 793)</w:t>
      </w:r>
      <w:r w:rsidRPr="009C3EF6">
        <w:rPr>
          <w:b/>
          <w:bCs/>
          <w:szCs w:val="21"/>
        </w:rPr>
        <w:t xml:space="preserve"> </w:t>
      </w:r>
    </w:p>
    <w:p w14:paraId="14B333C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9C3EF6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39D51A14" w14:textId="64CFE44B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6"/>
          <w:szCs w:val="16"/>
        </w:rPr>
        <w:t>/przedmiot zamówienia/</w:t>
      </w:r>
    </w:p>
    <w:p w14:paraId="3F56362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6740B1" w14:textId="77777777" w:rsidR="009C3EF6" w:rsidRPr="009C3EF6" w:rsidRDefault="009C3EF6" w:rsidP="009C3EF6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3929A2B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</w:p>
    <w:p w14:paraId="0D53125B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Wykonawcy/</w:t>
      </w:r>
    </w:p>
    <w:p w14:paraId="46F3ED6C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C3EF6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16E8233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9C3EF6">
        <w:rPr>
          <w:rFonts w:ascii="Tahoma" w:eastAsia="Calibri" w:hAnsi="Tahoma" w:cs="Tahoma"/>
          <w:b/>
          <w:lang w:eastAsia="en-US"/>
        </w:rPr>
        <w:t>, że:</w:t>
      </w:r>
    </w:p>
    <w:p w14:paraId="629B22A2" w14:textId="77777777" w:rsidR="009C3EF6" w:rsidRPr="009C3EF6" w:rsidRDefault="009C3EF6" w:rsidP="009C3EF6">
      <w:pPr>
        <w:numPr>
          <w:ilvl w:val="0"/>
          <w:numId w:val="85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9C3EF6">
        <w:rPr>
          <w:rFonts w:ascii="Tahoma" w:hAnsi="Tahoma" w:cs="Tahoma"/>
          <w:sz w:val="18"/>
          <w:szCs w:val="18"/>
        </w:rPr>
        <w:t xml:space="preserve">aktualne są informacje zawarte w oświadczeniu, o którym mowa w art. 125 ust. 1 ustawy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pkt 1 oraz art. 109 ust. 1 pkt 4 ustawy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 xml:space="preserve">. </w:t>
      </w:r>
    </w:p>
    <w:p w14:paraId="748C8926" w14:textId="77777777" w:rsidR="009C3EF6" w:rsidRPr="009C3EF6" w:rsidRDefault="009C3EF6" w:rsidP="009C3EF6">
      <w:pPr>
        <w:numPr>
          <w:ilvl w:val="0"/>
          <w:numId w:val="85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9C3EF6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9C3EF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pkt 1 oraz w art. 109 ust. 1 pkt 4 ustawy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9C3EF6">
        <w:rPr>
          <w:rFonts w:ascii="Tahoma" w:hAnsi="Tahoma" w:cs="Tahoma"/>
          <w:sz w:val="18"/>
          <w:szCs w:val="18"/>
        </w:rPr>
        <w:softHyphen/>
        <w:t>nionych powyżej w art. 108 ust. 1, art. 109 ust. 1 pkt 1 oraz w art. 109 ust. 4).</w:t>
      </w:r>
    </w:p>
    <w:p w14:paraId="4E767103" w14:textId="77777777" w:rsidR="009C3EF6" w:rsidRPr="009C3EF6" w:rsidRDefault="009C3EF6" w:rsidP="009C3EF6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30DA63D2" w14:textId="77777777" w:rsidR="009C3EF6" w:rsidRPr="009C3EF6" w:rsidRDefault="009C3EF6" w:rsidP="009C3EF6">
      <w:pPr>
        <w:numPr>
          <w:ilvl w:val="0"/>
          <w:numId w:val="85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jc w:val="both"/>
        <w:rPr>
          <w:rFonts w:ascii="Tahoma" w:eastAsia="Calibri" w:hAnsi="Tahoma" w:cs="Tahoma"/>
          <w:bCs/>
          <w:sz w:val="18"/>
          <w:szCs w:val="18"/>
          <w:lang w:eastAsia="en-US"/>
        </w:rPr>
      </w:pPr>
      <w:r w:rsidRPr="009C3EF6">
        <w:rPr>
          <w:rFonts w:ascii="Tahoma" w:eastAsia="Calibri" w:hAnsi="Tahoma" w:cs="Tahoma"/>
          <w:b/>
          <w:sz w:val="18"/>
          <w:szCs w:val="18"/>
          <w:lang w:eastAsia="en-US"/>
        </w:rPr>
        <w:t>*</w:t>
      </w:r>
      <w:r w:rsidRPr="009C3EF6">
        <w:rPr>
          <w:rFonts w:ascii="Tahoma" w:eastAsia="Calibri" w:hAnsi="Tahoma" w:cs="Tahoma"/>
          <w:bCs/>
          <w:sz w:val="18"/>
          <w:szCs w:val="18"/>
          <w:vertAlign w:val="superscript"/>
          <w:lang w:eastAsia="en-US"/>
        </w:rPr>
        <w:t xml:space="preserve"> 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>aktualne są informacje zawarte w oświadczeniu o niepodleganiu wykluczeniu z postępowania</w:t>
      </w:r>
      <w:r w:rsidRPr="009C3EF6">
        <w:rPr>
          <w:rFonts w:ascii="Tahoma" w:eastAsia="Calibri" w:hAnsi="Tahoma" w:cs="Tahoma"/>
          <w:bCs/>
          <w:sz w:val="18"/>
          <w:szCs w:val="18"/>
          <w:lang w:eastAsia="en-US"/>
        </w:rPr>
        <w:t xml:space="preserve"> na podstawie </w:t>
      </w:r>
      <w:r w:rsidRPr="009C3EF6">
        <w:rPr>
          <w:rFonts w:ascii="Tahoma" w:eastAsia="Calibri" w:hAnsi="Tahoma" w:cs="Tahoma"/>
          <w:bCs/>
          <w:spacing w:val="1"/>
          <w:sz w:val="18"/>
          <w:szCs w:val="18"/>
          <w:lang w:eastAsia="en-US"/>
        </w:rPr>
        <w:t xml:space="preserve">którejkolwiek z okoliczności wskazanych w art. 7 ust. 1 </w:t>
      </w:r>
      <w:r w:rsidRPr="009C3EF6">
        <w:rPr>
          <w:rFonts w:ascii="Tahoma" w:eastAsia="Calibri" w:hAnsi="Tahoma" w:cs="Tahoma"/>
          <w:bCs/>
          <w:sz w:val="18"/>
          <w:szCs w:val="18"/>
          <w:lang w:eastAsia="en-US"/>
        </w:rPr>
        <w:t>ustawy z dnia 13 kwietnia 2022 roku o szczególnych rozwiązaniach w zakresie przeciwdziałania wspieraniu agresji na Ukrainę oraz służących ochronie bezpieczeństwa narodowego.</w:t>
      </w:r>
    </w:p>
    <w:p w14:paraId="45344010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C3EF6">
        <w:rPr>
          <w:rFonts w:ascii="Tahoma" w:hAnsi="Tahoma" w:cs="Tahoma"/>
          <w:sz w:val="20"/>
          <w:highlight w:val="yellow"/>
        </w:rPr>
        <w:t xml:space="preserve"> – </w:t>
      </w:r>
      <w:r w:rsidRPr="009C3EF6">
        <w:rPr>
          <w:rFonts w:ascii="Tahoma" w:hAnsi="Tahoma" w:cs="Tahoma"/>
          <w:sz w:val="16"/>
          <w:szCs w:val="16"/>
          <w:highlight w:val="yellow"/>
        </w:rPr>
        <w:t>niepotrzebne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008A7850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B364803" w14:textId="77777777" w:rsidR="009C3EF6" w:rsidRPr="00176CDE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4C7588B6" w14:textId="77777777" w:rsidR="009C3EF6" w:rsidRPr="00176CDE" w:rsidRDefault="009C3EF6" w:rsidP="009C3EF6">
      <w:pPr>
        <w:numPr>
          <w:ilvl w:val="2"/>
          <w:numId w:val="188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540A8974" w14:textId="77777777" w:rsidR="009C3EF6" w:rsidRPr="00176CDE" w:rsidRDefault="009C3EF6" w:rsidP="009C3EF6">
      <w:pPr>
        <w:numPr>
          <w:ilvl w:val="2"/>
          <w:numId w:val="18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33481117" w14:textId="77777777" w:rsidR="009C3EF6" w:rsidRPr="00176CDE" w:rsidRDefault="009C3EF6" w:rsidP="009C3EF6">
      <w:pPr>
        <w:numPr>
          <w:ilvl w:val="2"/>
          <w:numId w:val="18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6EC4730C" w14:textId="77777777" w:rsidR="009C3EF6" w:rsidRPr="00176CDE" w:rsidRDefault="009C3EF6" w:rsidP="009C3EF6">
      <w:pPr>
        <w:numPr>
          <w:ilvl w:val="2"/>
          <w:numId w:val="18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017E8F72" w14:textId="77777777" w:rsidR="009C3EF6" w:rsidRPr="00176CDE" w:rsidRDefault="009C3EF6" w:rsidP="009C3EF6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6F51B418" w14:textId="77777777" w:rsidR="009C3EF6" w:rsidRPr="00176CDE" w:rsidRDefault="009C3EF6" w:rsidP="009C3EF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2C76F8F4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color w:val="00B050"/>
          <w:sz w:val="18"/>
          <w:szCs w:val="18"/>
        </w:rPr>
      </w:pPr>
    </w:p>
    <w:p w14:paraId="6B396DCC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15361E0D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582BA4C6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D5D27C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9CBF40F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05E931B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73E3A5E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951ED8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7125BE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65BF970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  <w:t xml:space="preserve">                            Podpis ..........................................................</w:t>
      </w:r>
    </w:p>
    <w:p w14:paraId="417D460F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7DF57766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20"/>
        </w:rPr>
        <w:br w:type="page"/>
      </w:r>
      <w:r w:rsidRPr="009C3EF6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4CF28EF9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W przypadku, gdy Wykonawca polega na zasobach innego podmiotu niniejsze oświadczenie wypełnia i składa podmiot udostępniający zasoby.</w:t>
      </w:r>
    </w:p>
    <w:p w14:paraId="1063B74F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5C7C04CD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8" w:name="_Hlk74657089"/>
      <w:r w:rsidRPr="009C3EF6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………………………………………….</w:t>
      </w:r>
    </w:p>
    <w:bookmarkEnd w:id="8"/>
    <w:p w14:paraId="1CD101AB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1939C4C1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83DEC7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 xml:space="preserve">NIP: …………………….., </w:t>
      </w:r>
    </w:p>
    <w:p w14:paraId="5AA56E9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 xml:space="preserve">REGON: …………………………., </w:t>
      </w:r>
    </w:p>
    <w:p w14:paraId="17907D2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D1D58DF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09E71C7C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023C80B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9C3EF6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6623954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  <w:bCs/>
        </w:rPr>
        <w:t>O AKTUALNOŚCI INFORMACJI ZAWARTYCH W OŚWIADCZENIU</w:t>
      </w:r>
      <w:r w:rsidRPr="009C3EF6">
        <w:rPr>
          <w:rFonts w:ascii="Tahoma" w:hAnsi="Tahoma" w:cs="Tahoma"/>
          <w:b/>
        </w:rPr>
        <w:t xml:space="preserve"> </w:t>
      </w:r>
    </w:p>
    <w:p w14:paraId="7E22644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9C3EF6">
        <w:rPr>
          <w:rFonts w:ascii="Tahoma" w:hAnsi="Tahoma" w:cs="Tahoma"/>
          <w:b/>
        </w:rPr>
        <w:t>DOTYCZĄCYM PRZESŁANEK WYKLUCZENIA Z POSTĘPOWANIA</w:t>
      </w:r>
      <w:r w:rsidRPr="009C3EF6">
        <w:rPr>
          <w:rFonts w:ascii="Tahoma" w:hAnsi="Tahoma" w:cs="Tahoma"/>
          <w:bCs/>
        </w:rPr>
        <w:t xml:space="preserve"> </w:t>
      </w:r>
      <w:r w:rsidRPr="009C3EF6">
        <w:rPr>
          <w:rFonts w:ascii="Tahoma" w:hAnsi="Tahoma" w:cs="Tahoma"/>
          <w:b/>
        </w:rPr>
        <w:t>(W DRUK NR 2A)</w:t>
      </w:r>
      <w:r w:rsidRPr="009C3EF6">
        <w:rPr>
          <w:b/>
          <w:szCs w:val="21"/>
        </w:rPr>
        <w:t xml:space="preserve"> </w:t>
      </w:r>
    </w:p>
    <w:p w14:paraId="086D5A46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9C3EF6">
        <w:rPr>
          <w:rFonts w:ascii="Tahoma" w:hAnsi="Tahoma" w:cs="Tahoma"/>
          <w:bCs/>
          <w:sz w:val="20"/>
          <w:szCs w:val="20"/>
        </w:rPr>
        <w:t xml:space="preserve">składanym na </w:t>
      </w:r>
      <w:r w:rsidRPr="009C3EF6">
        <w:rPr>
          <w:rFonts w:ascii="Tahoma" w:hAnsi="Tahoma" w:cs="Tahoma"/>
          <w:b/>
          <w:sz w:val="20"/>
          <w:szCs w:val="20"/>
        </w:rPr>
        <w:t>podstawie art. 125 ust. 1</w:t>
      </w:r>
      <w:r w:rsidRPr="009C3EF6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9C3EF6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bCs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bCs/>
          <w:sz w:val="20"/>
          <w:szCs w:val="20"/>
        </w:rPr>
        <w:t>. Dz. U. z 2026 r. poz. 793)</w:t>
      </w:r>
      <w:r w:rsidRPr="009C3EF6">
        <w:rPr>
          <w:b/>
          <w:bCs/>
          <w:szCs w:val="21"/>
        </w:rPr>
        <w:t xml:space="preserve"> </w:t>
      </w:r>
    </w:p>
    <w:p w14:paraId="662CF3B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9C3EF6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658D92FB" w14:textId="7FB4D159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6"/>
          <w:szCs w:val="16"/>
        </w:rPr>
        <w:t>/przedmiot zamówienia/</w:t>
      </w:r>
    </w:p>
    <w:p w14:paraId="034CA48B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2E51178D" w14:textId="77777777" w:rsidR="009C3EF6" w:rsidRPr="009C3EF6" w:rsidRDefault="009C3EF6" w:rsidP="009C3EF6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80158C2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</w:p>
    <w:p w14:paraId="66B707D4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podmiotu udostępniającego zasoby/</w:t>
      </w:r>
    </w:p>
    <w:p w14:paraId="16B44BE0" w14:textId="77777777" w:rsidR="009C3EF6" w:rsidRPr="009C3EF6" w:rsidRDefault="009C3EF6" w:rsidP="009C3EF6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9C3EF6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1DCF8D8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3E74E32F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9C3EF6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9C3EF6">
        <w:rPr>
          <w:rFonts w:ascii="Tahoma" w:eastAsia="Calibri" w:hAnsi="Tahoma" w:cs="Tahoma"/>
          <w:b/>
          <w:lang w:eastAsia="en-US"/>
        </w:rPr>
        <w:t>, że:</w:t>
      </w:r>
    </w:p>
    <w:p w14:paraId="253C60EF" w14:textId="77777777" w:rsidR="009C3EF6" w:rsidRPr="009C3EF6" w:rsidRDefault="009C3EF6" w:rsidP="009C3EF6">
      <w:pPr>
        <w:numPr>
          <w:ilvl w:val="0"/>
          <w:numId w:val="86"/>
        </w:numPr>
        <w:tabs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9C3EF6">
        <w:rPr>
          <w:rFonts w:ascii="Tahoma" w:hAnsi="Tahoma" w:cs="Tahoma"/>
          <w:sz w:val="18"/>
          <w:szCs w:val="18"/>
        </w:rPr>
        <w:t xml:space="preserve">aktualne są informacje zawarte w oświadczeniu, o którym mowa w art. 125 ust. 1 ustawy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6, w art. 109 ust. 1 pkt 1 oraz w art. 109 ust. 1 pkt 4 ustawy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 xml:space="preserve">. </w:t>
      </w:r>
    </w:p>
    <w:p w14:paraId="185F8904" w14:textId="77777777" w:rsidR="009C3EF6" w:rsidRPr="009C3EF6" w:rsidRDefault="009C3EF6" w:rsidP="009C3EF6">
      <w:pPr>
        <w:numPr>
          <w:ilvl w:val="0"/>
          <w:numId w:val="86"/>
        </w:numPr>
        <w:tabs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9C3EF6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9C3EF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 pkt 1-4 i 6, w art. 109 ust. 1 pkt 1 oraz w art. 109 ust. 1 pkt 4 ustawy </w:t>
      </w:r>
      <w:proofErr w:type="spellStart"/>
      <w:r w:rsidRPr="009C3EF6">
        <w:rPr>
          <w:rFonts w:ascii="Tahoma" w:hAnsi="Tahoma" w:cs="Tahoma"/>
          <w:sz w:val="18"/>
          <w:szCs w:val="18"/>
        </w:rPr>
        <w:t>Pzp</w:t>
      </w:r>
      <w:proofErr w:type="spellEnd"/>
      <w:r w:rsidRPr="009C3EF6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9C3EF6">
        <w:rPr>
          <w:rFonts w:ascii="Tahoma" w:hAnsi="Tahoma" w:cs="Tahoma"/>
          <w:sz w:val="18"/>
          <w:szCs w:val="18"/>
        </w:rPr>
        <w:softHyphen/>
        <w:t>nionych powyżej w art. 108 ust. 1 pkt 1-4 i 6, art. 109 ust. 1 pkt 1 oraz art. 109 ust. 4).</w:t>
      </w:r>
    </w:p>
    <w:p w14:paraId="24183047" w14:textId="77777777" w:rsidR="009C3EF6" w:rsidRPr="009C3EF6" w:rsidRDefault="009C3EF6" w:rsidP="009C3EF6">
      <w:pPr>
        <w:numPr>
          <w:ilvl w:val="0"/>
          <w:numId w:val="86"/>
        </w:numPr>
        <w:tabs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*</w:t>
      </w:r>
      <w:r w:rsidRPr="009C3EF6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9C3EF6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9C3EF6">
        <w:rPr>
          <w:rFonts w:ascii="Tahoma" w:hAnsi="Tahoma" w:cs="Tahoma"/>
          <w:bCs/>
          <w:sz w:val="18"/>
          <w:szCs w:val="18"/>
        </w:rPr>
        <w:t xml:space="preserve"> na podstawie </w:t>
      </w:r>
      <w:r w:rsidRPr="009C3EF6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9C3EF6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4F00D4C1" w14:textId="77777777" w:rsidR="009C3EF6" w:rsidRPr="009C3EF6" w:rsidRDefault="009C3EF6" w:rsidP="009C3EF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6DEEDC75" w14:textId="77777777" w:rsidR="009C3EF6" w:rsidRPr="009C3EF6" w:rsidRDefault="009C3EF6" w:rsidP="009C3EF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C3EF6">
        <w:rPr>
          <w:rFonts w:ascii="Tahoma" w:hAnsi="Tahoma" w:cs="Tahoma"/>
          <w:sz w:val="20"/>
          <w:highlight w:val="yellow"/>
        </w:rPr>
        <w:t xml:space="preserve"> – </w:t>
      </w:r>
      <w:r w:rsidRPr="009C3EF6">
        <w:rPr>
          <w:rFonts w:ascii="Tahoma" w:hAnsi="Tahoma" w:cs="Tahoma"/>
          <w:sz w:val="16"/>
          <w:szCs w:val="16"/>
          <w:highlight w:val="yellow"/>
        </w:rPr>
        <w:t>niepotrzebne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7F8C675E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8666C85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C5E0F66" w14:textId="77777777" w:rsidR="009C3EF6" w:rsidRPr="00176CDE" w:rsidRDefault="009C3EF6" w:rsidP="009C3EF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5F8170CD" w14:textId="77777777" w:rsidR="009C3EF6" w:rsidRPr="00176CDE" w:rsidRDefault="009C3EF6" w:rsidP="009C3EF6">
      <w:pPr>
        <w:numPr>
          <w:ilvl w:val="2"/>
          <w:numId w:val="189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03D163E2" w14:textId="77777777" w:rsidR="009C3EF6" w:rsidRPr="00176CDE" w:rsidRDefault="009C3EF6" w:rsidP="009C3EF6">
      <w:pPr>
        <w:numPr>
          <w:ilvl w:val="2"/>
          <w:numId w:val="189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12F18ECD" w14:textId="77777777" w:rsidR="009C3EF6" w:rsidRPr="00176CDE" w:rsidRDefault="009C3EF6" w:rsidP="009C3EF6">
      <w:pPr>
        <w:numPr>
          <w:ilvl w:val="2"/>
          <w:numId w:val="189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57FFFCB4" w14:textId="77777777" w:rsidR="009C3EF6" w:rsidRPr="00176CDE" w:rsidRDefault="009C3EF6" w:rsidP="009C3EF6">
      <w:pPr>
        <w:numPr>
          <w:ilvl w:val="2"/>
          <w:numId w:val="189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128E6201" w14:textId="77777777" w:rsidR="009C3EF6" w:rsidRPr="00176CDE" w:rsidRDefault="009C3EF6" w:rsidP="009C3EF6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7B528751" w14:textId="77777777" w:rsidR="009C3EF6" w:rsidRPr="00176CDE" w:rsidRDefault="009C3EF6" w:rsidP="009C3EF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281E2F28" w14:textId="77777777" w:rsidR="009C3EF6" w:rsidRPr="009C3EF6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color w:val="00B050"/>
          <w:sz w:val="18"/>
          <w:szCs w:val="18"/>
        </w:rPr>
      </w:pPr>
    </w:p>
    <w:p w14:paraId="2903C768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1105AB43" w14:textId="77777777" w:rsidR="009C3EF6" w:rsidRPr="00176CDE" w:rsidRDefault="009C3EF6" w:rsidP="009C3EF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2187F1F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759AB20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606DF23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0AB2CF1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1E7CA42" w14:textId="77777777" w:rsidR="009C3EF6" w:rsidRPr="009C3EF6" w:rsidRDefault="009C3EF6" w:rsidP="009C3EF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0446FC01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23E646B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E9F1D3D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93161C2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6803CF2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10AEF83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określony aktem rejestrowym lub przedstawiciel upełnomocniony/</w:t>
      </w:r>
    </w:p>
    <w:p w14:paraId="237529D4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br w:type="page"/>
      </w:r>
    </w:p>
    <w:p w14:paraId="60D2674E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lastRenderedPageBreak/>
        <w:t>Druk Nr 4</w:t>
      </w:r>
    </w:p>
    <w:p w14:paraId="02D20B82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L. dz. …............................................</w:t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4F102A7B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A3A89A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9C3EF6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72BEA0E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b/>
          <w:sz w:val="20"/>
        </w:rPr>
        <w:t xml:space="preserve">I. </w:t>
      </w:r>
      <w:r w:rsidRPr="009C3EF6">
        <w:rPr>
          <w:rFonts w:ascii="Tahoma" w:hAnsi="Tahoma" w:cs="Tahoma"/>
          <w:sz w:val="20"/>
        </w:rPr>
        <w:t>My, niżej wyszczególnieni Wykonawcy / wspólnicy:</w:t>
      </w:r>
      <w:r w:rsidRPr="009C3EF6">
        <w:rPr>
          <w:rFonts w:ascii="Tahoma" w:hAnsi="Tahoma" w:cs="Tahoma"/>
          <w:b/>
          <w:sz w:val="20"/>
        </w:rPr>
        <w:t xml:space="preserve"> 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działający wspólnie</w:t>
      </w:r>
    </w:p>
    <w:p w14:paraId="162FBFB2" w14:textId="77777777" w:rsidR="009C3EF6" w:rsidRPr="009C3EF6" w:rsidRDefault="009C3EF6" w:rsidP="009C3EF6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b/>
          <w:sz w:val="20"/>
        </w:rPr>
        <w:t>1</w:t>
      </w:r>
      <w:r w:rsidRPr="009C3EF6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0D9DA38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[pełna nazwa Wykonawcy / imię i nazwisko wspólnika]</w:t>
      </w:r>
    </w:p>
    <w:p w14:paraId="009565EC" w14:textId="77777777" w:rsidR="009C3EF6" w:rsidRPr="009C3EF6" w:rsidRDefault="009C3EF6" w:rsidP="009C3EF6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reprezentowany przez:</w:t>
      </w:r>
      <w:r w:rsidRPr="009C3EF6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7E73BE76" w14:textId="77777777" w:rsidR="009C3EF6" w:rsidRPr="009C3EF6" w:rsidRDefault="009C3EF6" w:rsidP="009C3EF6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95EA9C2" w14:textId="77777777" w:rsidR="009C3EF6" w:rsidRPr="009C3EF6" w:rsidRDefault="009C3EF6" w:rsidP="009C3EF6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b/>
          <w:sz w:val="20"/>
        </w:rPr>
        <w:t>2</w:t>
      </w:r>
      <w:r w:rsidRPr="009C3EF6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FA34446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[pełna nazwa Wykonawcy / imię i nazwisko wspólnika]</w:t>
      </w:r>
    </w:p>
    <w:p w14:paraId="357F389A" w14:textId="77777777" w:rsidR="009C3EF6" w:rsidRPr="009C3EF6" w:rsidRDefault="009C3EF6" w:rsidP="009C3EF6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reprezentowany przez:</w:t>
      </w:r>
      <w:r w:rsidRPr="009C3EF6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6CAB397E" w14:textId="77777777" w:rsidR="009C3EF6" w:rsidRPr="009C3EF6" w:rsidRDefault="009C3EF6" w:rsidP="009C3EF6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7FC996E6" w14:textId="77777777" w:rsidR="009C3EF6" w:rsidRPr="009C3EF6" w:rsidRDefault="009C3EF6" w:rsidP="009C3EF6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b/>
          <w:sz w:val="20"/>
        </w:rPr>
        <w:t>3</w:t>
      </w:r>
      <w:r w:rsidRPr="009C3EF6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3AEE6C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[pełna nazwa Wykonawcy / imię i nazwisko wspólnika]</w:t>
      </w:r>
    </w:p>
    <w:p w14:paraId="17D7FF17" w14:textId="77777777" w:rsidR="009C3EF6" w:rsidRPr="009C3EF6" w:rsidRDefault="009C3EF6" w:rsidP="009C3EF6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reprezentowany przez:</w:t>
      </w:r>
      <w:r w:rsidRPr="009C3EF6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461E202" w14:textId="77777777" w:rsidR="009C3EF6" w:rsidRPr="009C3EF6" w:rsidRDefault="009C3EF6" w:rsidP="009C3EF6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4A283999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występujący wspólnie / występujący jako spółka cywilna*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</w:p>
    <w:p w14:paraId="04367861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8B4D3E4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3C0400B6" w14:textId="77777777" w:rsidR="00176CDE" w:rsidRPr="009C3EF6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</w:p>
    <w:p w14:paraId="675D1EC2" w14:textId="77777777" w:rsidR="009C3EF6" w:rsidRPr="009C3EF6" w:rsidRDefault="009C3EF6" w:rsidP="00176CDE">
      <w:pPr>
        <w:spacing w:before="20" w:after="20" w:line="259" w:lineRule="auto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0"/>
        </w:rPr>
        <w:t>II. Oświadczamy, że na pełnomocnika reprezentującego Wykonawców występujących wspólnie / wspólników,*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hAnsi="Tahoma" w:cs="Tahoma"/>
          <w:b/>
          <w:sz w:val="20"/>
        </w:rPr>
        <w:t>w w/w postępowaniu został wyznaczony</w:t>
      </w:r>
    </w:p>
    <w:p w14:paraId="7A71E8F1" w14:textId="77777777" w:rsidR="009C3EF6" w:rsidRPr="009C3EF6" w:rsidRDefault="009C3EF6" w:rsidP="009C3EF6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7F02580A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[pełna nazwa pełnomocnika]</w:t>
      </w:r>
    </w:p>
    <w:p w14:paraId="17F86674" w14:textId="77777777" w:rsidR="009C3EF6" w:rsidRPr="009C3EF6" w:rsidRDefault="009C3EF6" w:rsidP="009C3EF6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9C3EF6">
        <w:rPr>
          <w:rFonts w:ascii="Tahoma" w:hAnsi="Tahoma" w:cs="Tahoma"/>
          <w:b/>
          <w:sz w:val="20"/>
        </w:rPr>
        <w:tab/>
      </w:r>
      <w:r w:rsidRPr="009C3EF6">
        <w:rPr>
          <w:rFonts w:ascii="Tahoma" w:hAnsi="Tahoma" w:cs="Tahoma"/>
          <w:b/>
          <w:sz w:val="20"/>
        </w:rPr>
        <w:tab/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</w:rPr>
        <w:t>WAŻNE</w:t>
      </w:r>
      <w:r w:rsidRPr="009C3EF6">
        <w:rPr>
          <w:rFonts w:ascii="Tahoma" w:hAnsi="Tahoma" w:cs="Tahoma"/>
          <w:sz w:val="20"/>
        </w:rPr>
        <w:t xml:space="preserve"> – </w:t>
      </w:r>
      <w:r w:rsidRPr="009C3EF6">
        <w:rPr>
          <w:rFonts w:ascii="Tahoma" w:hAnsi="Tahoma" w:cs="Tahoma"/>
          <w:sz w:val="16"/>
          <w:szCs w:val="16"/>
        </w:rPr>
        <w:t>niepotrzebne</w:t>
      </w:r>
      <w:r w:rsidRPr="009C3EF6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2F7F3C7E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3F408B22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Do zawarcia przyszłej umowy*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2A267DA1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Do prowadzenia wszelkiej korespondencji z Zamawiającym*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21AE6102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Do składania oświadczeń woli i wiedzy*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39CC4333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 xml:space="preserve">Do reprezentowania Wykonawców występujących wspólnie w zakresie ochrony prawnej tj. do składania </w:t>
      </w:r>
      <w:proofErr w:type="spellStart"/>
      <w:r w:rsidRPr="009C3EF6">
        <w:rPr>
          <w:rFonts w:ascii="Tahoma" w:hAnsi="Tahoma" w:cs="Tahoma"/>
          <w:b/>
          <w:sz w:val="20"/>
        </w:rPr>
        <w:t>odwołań</w:t>
      </w:r>
      <w:proofErr w:type="spellEnd"/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6C3ABB37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242D15F5" w14:textId="77777777" w:rsidR="009C3EF6" w:rsidRPr="009C3EF6" w:rsidRDefault="009C3EF6" w:rsidP="009C3EF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9C3EF6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>.</w:t>
      </w:r>
    </w:p>
    <w:p w14:paraId="70B01DE9" w14:textId="77777777" w:rsidR="009C3EF6" w:rsidRPr="009C3EF6" w:rsidRDefault="009C3EF6" w:rsidP="009C3EF6">
      <w:pPr>
        <w:numPr>
          <w:ilvl w:val="3"/>
          <w:numId w:val="87"/>
        </w:numPr>
        <w:spacing w:before="20" w:after="20" w:line="259" w:lineRule="auto"/>
        <w:ind w:left="567" w:hanging="283"/>
        <w:rPr>
          <w:rFonts w:ascii="Tahoma" w:eastAsia="Calibri" w:hAnsi="Tahoma" w:cs="Tahoma"/>
          <w:sz w:val="20"/>
          <w:szCs w:val="22"/>
          <w:lang w:eastAsia="en-US"/>
        </w:rPr>
      </w:pPr>
      <w:r w:rsidRPr="009C3EF6">
        <w:rPr>
          <w:rFonts w:ascii="Tahoma" w:eastAsia="Calibri" w:hAnsi="Tahoma" w:cs="Tahoma"/>
          <w:sz w:val="20"/>
          <w:szCs w:val="22"/>
          <w:lang w:eastAsia="en-US"/>
        </w:rPr>
        <w:t>Wszyscy Wykonawcy / wspólnicy</w:t>
      </w:r>
      <w:r w:rsidRPr="009C3EF6">
        <w:rPr>
          <w:rFonts w:ascii="Tahoma" w:eastAsia="Calibri" w:hAnsi="Tahoma" w:cs="Tahoma"/>
          <w:b/>
          <w:sz w:val="20"/>
          <w:szCs w:val="22"/>
          <w:lang w:eastAsia="en-US"/>
        </w:rPr>
        <w:t>*</w:t>
      </w:r>
      <w:r w:rsidRPr="009C3EF6">
        <w:rPr>
          <w:rFonts w:ascii="Tahoma" w:eastAsia="Calibri" w:hAnsi="Tahoma" w:cs="Tahoma"/>
          <w:b/>
          <w:sz w:val="20"/>
          <w:szCs w:val="22"/>
          <w:vertAlign w:val="superscript"/>
          <w:lang w:eastAsia="en-US"/>
        </w:rPr>
        <w:t>)</w:t>
      </w:r>
      <w:r w:rsidRPr="009C3EF6">
        <w:rPr>
          <w:rFonts w:ascii="Tahoma" w:eastAsia="Calibri" w:hAnsi="Tahoma" w:cs="Tahoma"/>
          <w:sz w:val="20"/>
          <w:szCs w:val="22"/>
          <w:lang w:eastAsia="en-US"/>
        </w:rPr>
        <w:t xml:space="preserve"> określeni w punkcie </w:t>
      </w:r>
      <w:r w:rsidRPr="009C3EF6">
        <w:rPr>
          <w:rFonts w:ascii="Tahoma" w:eastAsia="Calibri" w:hAnsi="Tahoma" w:cs="Tahoma"/>
          <w:b/>
          <w:sz w:val="20"/>
          <w:szCs w:val="22"/>
          <w:lang w:eastAsia="en-US"/>
        </w:rPr>
        <w:t>I</w:t>
      </w:r>
      <w:r w:rsidRPr="009C3EF6">
        <w:rPr>
          <w:rFonts w:ascii="Tahoma" w:eastAsia="Calibri" w:hAnsi="Tahoma" w:cs="Tahoma"/>
          <w:sz w:val="20"/>
          <w:szCs w:val="22"/>
          <w:lang w:eastAsia="en-US"/>
        </w:rPr>
        <w:t xml:space="preserve"> ponoszą solidarną odpowiedzialność za niewykonanie lub nienależyte wykonanie przedmiotu zamówienia.</w:t>
      </w:r>
    </w:p>
    <w:p w14:paraId="2F785F8B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20"/>
        </w:rPr>
        <w:t>Podpisy Wykonawców / wspólników:</w:t>
      </w:r>
      <w:r w:rsidRPr="009C3EF6">
        <w:rPr>
          <w:rFonts w:ascii="Tahoma" w:hAnsi="Tahoma" w:cs="Tahoma"/>
          <w:b/>
          <w:sz w:val="20"/>
        </w:rPr>
        <w:t xml:space="preserve"> 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ab/>
      </w:r>
      <w:r w:rsidRPr="009C3EF6">
        <w:rPr>
          <w:rFonts w:ascii="Tahoma" w:hAnsi="Tahoma" w:cs="Tahoma"/>
          <w:b/>
          <w:sz w:val="20"/>
        </w:rPr>
        <w:tab/>
      </w:r>
      <w:r w:rsidRPr="009C3EF6">
        <w:rPr>
          <w:rFonts w:ascii="Tahoma" w:hAnsi="Tahoma" w:cs="Tahoma"/>
          <w:b/>
          <w:sz w:val="20"/>
        </w:rPr>
        <w:tab/>
      </w:r>
      <w:r w:rsidRPr="009C3EF6">
        <w:rPr>
          <w:rFonts w:ascii="Tahoma" w:hAnsi="Tahoma" w:cs="Tahoma"/>
          <w:b/>
          <w:sz w:val="20"/>
        </w:rPr>
        <w:tab/>
      </w:r>
      <w:r w:rsidRPr="009C3EF6">
        <w:rPr>
          <w:rFonts w:ascii="Tahoma" w:hAnsi="Tahoma" w:cs="Tahoma"/>
          <w:b/>
          <w:sz w:val="20"/>
        </w:rPr>
        <w:tab/>
      </w:r>
      <w:r w:rsidRPr="009C3EF6">
        <w:rPr>
          <w:rFonts w:ascii="Tahoma" w:hAnsi="Tahoma" w:cs="Tahoma"/>
          <w:b/>
          <w:sz w:val="20"/>
        </w:rPr>
        <w:tab/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</w:rPr>
        <w:t>WAŻNE</w:t>
      </w:r>
      <w:r w:rsidRPr="009C3EF6">
        <w:rPr>
          <w:rFonts w:ascii="Tahoma" w:hAnsi="Tahoma" w:cs="Tahoma"/>
          <w:sz w:val="20"/>
        </w:rPr>
        <w:t xml:space="preserve"> – </w:t>
      </w:r>
      <w:r w:rsidRPr="009C3EF6">
        <w:rPr>
          <w:rFonts w:ascii="Tahoma" w:hAnsi="Tahoma" w:cs="Tahoma"/>
          <w:sz w:val="16"/>
          <w:szCs w:val="16"/>
        </w:rPr>
        <w:t>niepotrzebne</w:t>
      </w:r>
      <w:r w:rsidRPr="009C3EF6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37F6208D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</w:rPr>
        <w:t>1.</w:t>
      </w:r>
      <w:r w:rsidRPr="009C3EF6">
        <w:rPr>
          <w:rFonts w:ascii="Tahoma" w:hAnsi="Tahoma" w:cs="Tahoma"/>
          <w:sz w:val="20"/>
        </w:rPr>
        <w:tab/>
        <w:t>a) …...................................................</w:t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  <w:t>b) …..................................................</w:t>
      </w:r>
    </w:p>
    <w:p w14:paraId="784B9EE1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2.</w:t>
      </w:r>
      <w:r w:rsidRPr="009C3EF6">
        <w:rPr>
          <w:rFonts w:ascii="Tahoma" w:hAnsi="Tahoma" w:cs="Tahoma"/>
          <w:sz w:val="20"/>
        </w:rPr>
        <w:tab/>
        <w:t>a) …...................................................</w:t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  <w:t>b) …..................................................</w:t>
      </w:r>
    </w:p>
    <w:p w14:paraId="081B1FE4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3.</w:t>
      </w:r>
      <w:r w:rsidRPr="009C3EF6">
        <w:rPr>
          <w:rFonts w:ascii="Tahoma" w:hAnsi="Tahoma" w:cs="Tahoma"/>
          <w:sz w:val="20"/>
        </w:rPr>
        <w:tab/>
        <w:t>a) …...................................................</w:t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  <w:t>b) ….................................................</w:t>
      </w:r>
    </w:p>
    <w:p w14:paraId="13A334F0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77329D1F" w14:textId="77777777" w:rsidR="009C3EF6" w:rsidRPr="009C3EF6" w:rsidRDefault="009C3EF6" w:rsidP="009C3EF6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6BC2A878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9C3EF6" w:rsidRPr="009C3EF6" w:rsidSect="009C3EF6">
          <w:pgSz w:w="11907" w:h="16840" w:code="9"/>
          <w:pgMar w:top="567" w:right="709" w:bottom="851" w:left="1134" w:header="510" w:footer="278" w:gutter="0"/>
          <w:cols w:space="708"/>
          <w:docGrid w:linePitch="326"/>
        </w:sectPr>
      </w:pPr>
    </w:p>
    <w:p w14:paraId="25C5E753" w14:textId="77777777" w:rsidR="009C3EF6" w:rsidRPr="009C3EF6" w:rsidRDefault="009C3EF6" w:rsidP="009C3EF6">
      <w:pPr>
        <w:spacing w:before="20" w:after="20" w:line="252" w:lineRule="auto"/>
        <w:jc w:val="right"/>
        <w:rPr>
          <w:rFonts w:ascii="Tahoma" w:eastAsia="Calibri" w:hAnsi="Tahoma" w:cs="Tahoma"/>
          <w:b/>
          <w:sz w:val="20"/>
          <w:szCs w:val="20"/>
          <w:vertAlign w:val="superscript"/>
        </w:rPr>
      </w:pPr>
      <w:bookmarkStart w:id="9" w:name="_Hlk74658777"/>
      <w:r w:rsidRPr="009C3EF6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5-R </w:t>
      </w:r>
      <w:r w:rsidRPr="009C3EF6">
        <w:rPr>
          <w:rFonts w:ascii="Tahoma" w:eastAsia="Calibri" w:hAnsi="Tahoma" w:cs="Tahoma"/>
          <w:b/>
          <w:sz w:val="20"/>
          <w:szCs w:val="20"/>
        </w:rPr>
        <w:t>(ROBOTY BUDOWLANE)</w:t>
      </w:r>
      <w:r w:rsidRPr="009C3EF6">
        <w:rPr>
          <w:rFonts w:ascii="Tahoma" w:eastAsia="Calibri" w:hAnsi="Tahoma" w:cs="Tahoma"/>
          <w:b/>
          <w:sz w:val="28"/>
          <w:szCs w:val="28"/>
          <w:vertAlign w:val="superscript"/>
        </w:rPr>
        <w:sym w:font="Symbol" w:char="F02A"/>
      </w:r>
    </w:p>
    <w:p w14:paraId="34482C00" w14:textId="77777777" w:rsidR="009C3EF6" w:rsidRPr="009C3EF6" w:rsidRDefault="009C3EF6" w:rsidP="009C3EF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Wykonawcy/Wykonawców wspólnie ubiegających się o udzielenie zamówienia/podmiotu udostępniającego zasoby …………………………………….</w:t>
      </w:r>
    </w:p>
    <w:bookmarkEnd w:id="9"/>
    <w:p w14:paraId="4FCCD577" w14:textId="77777777" w:rsidR="009C3EF6" w:rsidRPr="009C3EF6" w:rsidRDefault="009C3EF6" w:rsidP="009C3EF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00260B6E" w14:textId="77777777" w:rsidR="009C3EF6" w:rsidRPr="009C3EF6" w:rsidRDefault="009C3EF6" w:rsidP="009C3EF6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w zależności od podmiotu:</w:t>
      </w:r>
      <w:r w:rsidRPr="009C3EF6">
        <w:rPr>
          <w:rFonts w:ascii="Tahoma" w:hAnsi="Tahoma" w:cs="Tahoma"/>
          <w:sz w:val="18"/>
          <w:szCs w:val="18"/>
        </w:rPr>
        <w:br/>
        <w:t>NIP: …………………….., REGON: …………………………., Nr KRS/</w:t>
      </w:r>
      <w:proofErr w:type="spellStart"/>
      <w:r w:rsidRPr="009C3EF6">
        <w:rPr>
          <w:rFonts w:ascii="Tahoma" w:hAnsi="Tahoma" w:cs="Tahoma"/>
          <w:sz w:val="18"/>
          <w:szCs w:val="18"/>
        </w:rPr>
        <w:t>CEiDG</w:t>
      </w:r>
      <w:proofErr w:type="spellEnd"/>
      <w:r w:rsidRPr="009C3EF6">
        <w:rPr>
          <w:rFonts w:ascii="Tahoma" w:hAnsi="Tahoma" w:cs="Tahoma"/>
          <w:sz w:val="18"/>
          <w:szCs w:val="18"/>
        </w:rPr>
        <w:t>: ……………………</w:t>
      </w:r>
    </w:p>
    <w:p w14:paraId="4E911C3B" w14:textId="77777777" w:rsidR="009C3EF6" w:rsidRPr="009C3EF6" w:rsidRDefault="009C3EF6" w:rsidP="009C3EF6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FF4CFCA" w14:textId="77777777" w:rsidR="009C3EF6" w:rsidRPr="009C3EF6" w:rsidRDefault="009C3EF6" w:rsidP="009C3EF6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</w:rPr>
        <w:t xml:space="preserve">Wykaz ROBÓT BUDOWLANYCH wykonanych nie wcześniej niż w okresie ostatnich 5 lat </w:t>
      </w:r>
    </w:p>
    <w:p w14:paraId="5DD43DC4" w14:textId="77777777" w:rsidR="009C3EF6" w:rsidRPr="009C3EF6" w:rsidRDefault="009C3EF6" w:rsidP="009C3EF6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325269B0" w14:textId="77777777" w:rsidR="009C3EF6" w:rsidRPr="009C3EF6" w:rsidRDefault="009C3EF6" w:rsidP="009C3EF6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57675BB0" w14:textId="1FFBF789" w:rsidR="00176CDE" w:rsidRPr="009C3EF6" w:rsidRDefault="009C3EF6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sz w:val="16"/>
          <w:szCs w:val="16"/>
        </w:rPr>
        <w:t>Dla zadania:</w:t>
      </w:r>
      <w:r w:rsidRPr="009C3EF6">
        <w:rPr>
          <w:rFonts w:ascii="Tahoma" w:hAnsi="Tahoma" w:cs="Tahoma"/>
          <w:b/>
          <w:sz w:val="16"/>
          <w:szCs w:val="16"/>
        </w:rPr>
        <w:t xml:space="preserve"> </w:t>
      </w:r>
      <w:r w:rsidR="00176CDE" w:rsidRPr="009C3EF6">
        <w:rPr>
          <w:rFonts w:ascii="Tahoma" w:hAnsi="Tahoma" w:cs="Tahoma"/>
          <w:b/>
          <w:sz w:val="22"/>
          <w:szCs w:val="22"/>
        </w:rPr>
        <w:t>Budowa powiatowego magazynu ochrony ludności i obrony cywilnej – przebudowa budynku kotłowni na terenie ZS nr 3 w Sławięcicach na magazyn obrony cywilnej wraz z budową wiaty gospodarczej i ogrodzeniem – II POSTĘPOWANIE</w:t>
      </w:r>
    </w:p>
    <w:p w14:paraId="7828D75B" w14:textId="05CA9C7D" w:rsidR="009C3EF6" w:rsidRPr="009C3EF6" w:rsidRDefault="000211BF" w:rsidP="009C3EF6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  <w:r w:rsidRPr="000211BF">
        <w:rPr>
          <w:rFonts w:ascii="Tahoma" w:hAnsi="Tahoma" w:cs="Tahoma"/>
          <w:b/>
          <w:sz w:val="22"/>
          <w:szCs w:val="22"/>
          <w:highlight w:val="yellow"/>
        </w:rPr>
        <w:t>CZĘŚĆ I ZAMÓWIENIA</w:t>
      </w:r>
    </w:p>
    <w:p w14:paraId="51DAB27F" w14:textId="77777777" w:rsidR="009C3EF6" w:rsidRPr="009C3EF6" w:rsidRDefault="009C3EF6" w:rsidP="009C3EF6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9C3EF6" w:rsidRPr="009C3EF6" w14:paraId="79E874E6" w14:textId="77777777" w:rsidTr="00941F79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E9677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F3563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FEEDC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Podmiot, na rzecz którego te roboty budowlane zostały wykonane</w:t>
            </w:r>
          </w:p>
          <w:p w14:paraId="1E4B23DF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BF375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36A7BA5A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(od 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dd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>/mm/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rr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 do 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dd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>/mm/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rr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4E948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Zakres rzeczowy roboty budowlanej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66025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Wartość brutto zadania (roboty budowalnej) </w:t>
            </w:r>
          </w:p>
          <w:p w14:paraId="03F3685A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Jeżeli w kolumnie 7 zaznaczono „tak” wpisać wartość, która dotyczy Wykonawcy składającego ofertę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BF6F04E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Czy Wykonawca uczestniczył w wykonaniu roboty budowlanej wskazanej w kol. 2 wraz z innymi Wykonawcami </w:t>
            </w:r>
            <w:r w:rsidRPr="009C3EF6">
              <w:rPr>
                <w:rFonts w:ascii="Tahoma" w:hAnsi="Tahoma" w:cs="Tahoma"/>
                <w:b/>
                <w:sz w:val="16"/>
                <w:szCs w:val="16"/>
                <w:shd w:val="clear" w:color="auto" w:fill="FFFF00"/>
              </w:rPr>
              <w:t>(w ramach konsorcjum)</w:t>
            </w:r>
          </w:p>
          <w:p w14:paraId="3B6DAF3C" w14:textId="77777777" w:rsidR="009C3EF6" w:rsidRPr="009C3EF6" w:rsidRDefault="009C3EF6" w:rsidP="009C3EF6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TAK/NIE</w:t>
            </w:r>
          </w:p>
        </w:tc>
      </w:tr>
      <w:tr w:rsidR="009C3EF6" w:rsidRPr="009C3EF6" w14:paraId="07A61766" w14:textId="77777777" w:rsidTr="00941F79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D98F2B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5648F3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397470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349E38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A6804C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948EB2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0725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9C3EF6" w:rsidRPr="009C3EF6" w14:paraId="79A7E118" w14:textId="77777777" w:rsidTr="00941F79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4866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2833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20BE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E84D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8C32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9C3EF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12D0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7553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C3EF6" w:rsidRPr="009C3EF6" w14:paraId="66474CAE" w14:textId="77777777" w:rsidTr="00941F79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3DCC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7A20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EE3F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D1CF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D3C2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7FFD" w14:textId="77777777" w:rsidR="009C3EF6" w:rsidRPr="009C3EF6" w:rsidRDefault="009C3EF6" w:rsidP="009C3EF6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BD78" w14:textId="77777777" w:rsidR="009C3EF6" w:rsidRPr="009C3EF6" w:rsidRDefault="009C3EF6" w:rsidP="009C3EF6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58558FDE" w14:textId="77777777" w:rsidR="009C3EF6" w:rsidRPr="009C3EF6" w:rsidRDefault="009C3EF6" w:rsidP="009C3EF6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657D1DA0" w14:textId="77777777" w:rsidR="009C3EF6" w:rsidRPr="009C3EF6" w:rsidRDefault="009C3EF6" w:rsidP="009C3EF6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Pr="009C3EF6">
        <w:rPr>
          <w:rFonts w:ascii="Tahoma" w:hAnsi="Tahoma" w:cs="Tahoma"/>
          <w:sz w:val="16"/>
          <w:szCs w:val="16"/>
        </w:rPr>
        <w:t>nazwę zadania, podmiot na rzecz, którego te roboty budowlane zostały wykonane, zakres rzeczowy oraz czas realizacji. W skład takich dokumentów mogą wchodzić np.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0BE66522" w14:textId="77777777" w:rsidR="009C3EF6" w:rsidRPr="009C3EF6" w:rsidRDefault="009C3EF6" w:rsidP="009C3EF6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</w:p>
    <w:p w14:paraId="20C2934F" w14:textId="77777777" w:rsidR="009C3EF6" w:rsidRPr="009C3EF6" w:rsidRDefault="009C3EF6" w:rsidP="009C3EF6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Podpis …......................................................................................</w:t>
      </w:r>
    </w:p>
    <w:p w14:paraId="6399FBE3" w14:textId="77777777" w:rsidR="009C3EF6" w:rsidRPr="009C3EF6" w:rsidRDefault="009C3EF6" w:rsidP="009C3EF6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25612A87" w14:textId="77777777" w:rsidR="009C3EF6" w:rsidRPr="009C3EF6" w:rsidRDefault="009C3EF6" w:rsidP="009C3EF6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C3EF6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C3EF6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C3EF6">
        <w:rPr>
          <w:rFonts w:ascii="Tahoma" w:hAnsi="Tahoma" w:cs="Tahoma"/>
          <w:color w:val="EE0000"/>
          <w:sz w:val="14"/>
          <w:szCs w:val="14"/>
        </w:rPr>
        <w:t>(</w:t>
      </w:r>
      <w:r w:rsidRPr="009C3EF6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C3EF6">
        <w:rPr>
          <w:rFonts w:ascii="Tahoma" w:hAnsi="Tahoma" w:cs="Tahoma"/>
          <w:color w:val="EE0000"/>
          <w:sz w:val="14"/>
          <w:szCs w:val="14"/>
        </w:rPr>
        <w:t>)</w:t>
      </w:r>
    </w:p>
    <w:p w14:paraId="1BA94893" w14:textId="77777777" w:rsidR="009C3EF6" w:rsidRPr="009C3EF6" w:rsidRDefault="009C3EF6" w:rsidP="009C3EF6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3C1709C5" w14:textId="77777777" w:rsid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</w:p>
    <w:p w14:paraId="2892AFC2" w14:textId="77777777" w:rsidR="000211BF" w:rsidRDefault="000211BF" w:rsidP="009C3EF6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</w:p>
    <w:p w14:paraId="245F20CB" w14:textId="77777777" w:rsidR="000211BF" w:rsidRDefault="000211BF">
      <w:pPr>
        <w:rPr>
          <w:rFonts w:ascii="Tahoma" w:eastAsia="Calibri" w:hAnsi="Tahoma" w:cs="Tahoma"/>
          <w:b/>
          <w:sz w:val="22"/>
          <w:szCs w:val="22"/>
        </w:rPr>
      </w:pPr>
      <w:r>
        <w:rPr>
          <w:rFonts w:ascii="Tahoma" w:eastAsia="Calibri" w:hAnsi="Tahoma" w:cs="Tahoma"/>
          <w:b/>
          <w:sz w:val="22"/>
          <w:szCs w:val="22"/>
        </w:rPr>
        <w:br w:type="page"/>
      </w:r>
    </w:p>
    <w:p w14:paraId="1E6D79B3" w14:textId="1BA1AC63" w:rsidR="000211BF" w:rsidRPr="009C3EF6" w:rsidRDefault="000211BF" w:rsidP="000211BF">
      <w:pPr>
        <w:spacing w:before="20" w:after="20" w:line="252" w:lineRule="auto"/>
        <w:jc w:val="right"/>
        <w:rPr>
          <w:rFonts w:ascii="Tahoma" w:eastAsia="Calibri" w:hAnsi="Tahoma" w:cs="Tahoma"/>
          <w:b/>
          <w:sz w:val="20"/>
          <w:szCs w:val="20"/>
          <w:vertAlign w:val="superscript"/>
        </w:rPr>
      </w:pPr>
      <w:r w:rsidRPr="009C3EF6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5-R </w:t>
      </w:r>
      <w:r w:rsidRPr="009C3EF6">
        <w:rPr>
          <w:rFonts w:ascii="Tahoma" w:eastAsia="Calibri" w:hAnsi="Tahoma" w:cs="Tahoma"/>
          <w:b/>
          <w:sz w:val="20"/>
          <w:szCs w:val="20"/>
        </w:rPr>
        <w:t>(ROBOTY BUDOWLANE)</w:t>
      </w:r>
      <w:r w:rsidRPr="009C3EF6">
        <w:rPr>
          <w:rFonts w:ascii="Tahoma" w:eastAsia="Calibri" w:hAnsi="Tahoma" w:cs="Tahoma"/>
          <w:b/>
          <w:sz w:val="28"/>
          <w:szCs w:val="28"/>
          <w:vertAlign w:val="superscript"/>
        </w:rPr>
        <w:sym w:font="Symbol" w:char="F02A"/>
      </w:r>
    </w:p>
    <w:p w14:paraId="68E281CB" w14:textId="77777777" w:rsidR="000211BF" w:rsidRPr="009C3EF6" w:rsidRDefault="000211BF" w:rsidP="000211BF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Wykonawcy/Wykonawców wspólnie ubiegających się o udzielenie zamówienia/podmiotu udostępniającego zasoby …………………………………….</w:t>
      </w:r>
    </w:p>
    <w:p w14:paraId="549A4AAC" w14:textId="77777777" w:rsidR="000211BF" w:rsidRPr="009C3EF6" w:rsidRDefault="000211BF" w:rsidP="000211BF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siedziby: …………………………</w:t>
      </w:r>
    </w:p>
    <w:p w14:paraId="3E2F80FA" w14:textId="77777777" w:rsidR="000211BF" w:rsidRPr="009C3EF6" w:rsidRDefault="000211BF" w:rsidP="000211BF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w zależności od podmiotu:</w:t>
      </w:r>
      <w:r w:rsidRPr="009C3EF6">
        <w:rPr>
          <w:rFonts w:ascii="Tahoma" w:hAnsi="Tahoma" w:cs="Tahoma"/>
          <w:sz w:val="18"/>
          <w:szCs w:val="18"/>
        </w:rPr>
        <w:br/>
        <w:t>NIP: …………………….., REGON: …………………………., Nr KRS/</w:t>
      </w:r>
      <w:proofErr w:type="spellStart"/>
      <w:r w:rsidRPr="009C3EF6">
        <w:rPr>
          <w:rFonts w:ascii="Tahoma" w:hAnsi="Tahoma" w:cs="Tahoma"/>
          <w:sz w:val="18"/>
          <w:szCs w:val="18"/>
        </w:rPr>
        <w:t>CEiDG</w:t>
      </w:r>
      <w:proofErr w:type="spellEnd"/>
      <w:r w:rsidRPr="009C3EF6">
        <w:rPr>
          <w:rFonts w:ascii="Tahoma" w:hAnsi="Tahoma" w:cs="Tahoma"/>
          <w:sz w:val="18"/>
          <w:szCs w:val="18"/>
        </w:rPr>
        <w:t>: ……………………</w:t>
      </w:r>
    </w:p>
    <w:p w14:paraId="3F73BE27" w14:textId="77777777" w:rsidR="000211BF" w:rsidRPr="009C3EF6" w:rsidRDefault="000211BF" w:rsidP="000211BF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652B502" w14:textId="77777777" w:rsidR="000211BF" w:rsidRPr="009C3EF6" w:rsidRDefault="000211BF" w:rsidP="000211BF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</w:rPr>
        <w:t xml:space="preserve">Wykaz ROBÓT BUDOWLANYCH wykonanych nie wcześniej niż w okresie ostatnich 5 lat </w:t>
      </w:r>
    </w:p>
    <w:p w14:paraId="3DF6FB92" w14:textId="77777777" w:rsidR="000211BF" w:rsidRPr="009C3EF6" w:rsidRDefault="000211BF" w:rsidP="000211BF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471DF4D1" w14:textId="77777777" w:rsidR="000211BF" w:rsidRPr="009C3EF6" w:rsidRDefault="000211BF" w:rsidP="000211BF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6345DB87" w14:textId="77777777" w:rsidR="000211BF" w:rsidRPr="009C3EF6" w:rsidRDefault="000211BF" w:rsidP="000211BF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sz w:val="16"/>
          <w:szCs w:val="16"/>
        </w:rPr>
        <w:t>Dla zadania:</w:t>
      </w:r>
      <w:r w:rsidRPr="009C3EF6">
        <w:rPr>
          <w:rFonts w:ascii="Tahoma" w:hAnsi="Tahoma" w:cs="Tahoma"/>
          <w:b/>
          <w:sz w:val="16"/>
          <w:szCs w:val="16"/>
        </w:rPr>
        <w:t xml:space="preserve"> </w:t>
      </w:r>
      <w:r w:rsidRPr="009C3EF6">
        <w:rPr>
          <w:rFonts w:ascii="Tahoma" w:hAnsi="Tahoma" w:cs="Tahoma"/>
          <w:b/>
          <w:sz w:val="22"/>
          <w:szCs w:val="22"/>
        </w:rPr>
        <w:t>Budowa powiatowego magazynu ochrony ludności i obrony cywilnej – przebudowa budynku kotłowni na terenie ZS nr 3 w Sławięcicach na magazyn obrony cywilnej wraz z budową wiaty gospodarczej i ogrodzeniem – II POSTĘPOWANIE</w:t>
      </w:r>
    </w:p>
    <w:p w14:paraId="0A03AF93" w14:textId="7079C284" w:rsidR="000211BF" w:rsidRPr="009C3EF6" w:rsidRDefault="000211BF" w:rsidP="000211BF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  <w:r w:rsidRPr="000211BF">
        <w:rPr>
          <w:rFonts w:ascii="Tahoma" w:hAnsi="Tahoma" w:cs="Tahoma"/>
          <w:b/>
          <w:sz w:val="22"/>
          <w:szCs w:val="22"/>
          <w:highlight w:val="yellow"/>
        </w:rPr>
        <w:t>CZĘŚĆ I</w:t>
      </w:r>
      <w:r>
        <w:rPr>
          <w:rFonts w:ascii="Tahoma" w:hAnsi="Tahoma" w:cs="Tahoma"/>
          <w:b/>
          <w:sz w:val="22"/>
          <w:szCs w:val="22"/>
          <w:highlight w:val="yellow"/>
        </w:rPr>
        <w:t>I</w:t>
      </w:r>
      <w:r w:rsidRPr="000211BF">
        <w:rPr>
          <w:rFonts w:ascii="Tahoma" w:hAnsi="Tahoma" w:cs="Tahoma"/>
          <w:b/>
          <w:sz w:val="22"/>
          <w:szCs w:val="22"/>
          <w:highlight w:val="yellow"/>
        </w:rPr>
        <w:t xml:space="preserve"> ZAMÓWIENIA</w:t>
      </w:r>
    </w:p>
    <w:p w14:paraId="4A735299" w14:textId="77777777" w:rsidR="000211BF" w:rsidRPr="009C3EF6" w:rsidRDefault="000211BF" w:rsidP="000211BF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0211BF" w:rsidRPr="009C3EF6" w14:paraId="2720713F" w14:textId="77777777" w:rsidTr="00E12747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49A43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EDEA6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045C4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Podmiot, na rzecz którego te roboty budowlane zostały wykonane</w:t>
            </w:r>
          </w:p>
          <w:p w14:paraId="33016AA3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4C18F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2C627CB1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(od 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dd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>/mm/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rr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 do 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dd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>/mm/</w:t>
            </w:r>
            <w:proofErr w:type="spellStart"/>
            <w:r w:rsidRPr="009C3EF6">
              <w:rPr>
                <w:rFonts w:ascii="Tahoma" w:hAnsi="Tahoma" w:cs="Tahoma"/>
                <w:b/>
                <w:sz w:val="16"/>
                <w:szCs w:val="16"/>
              </w:rPr>
              <w:t>rr</w:t>
            </w:r>
            <w:proofErr w:type="spellEnd"/>
            <w:r w:rsidRPr="009C3EF6">
              <w:rPr>
                <w:rFonts w:ascii="Tahoma" w:hAnsi="Tahoma" w:cs="Tahoma"/>
                <w:b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661CC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Zakres rzeczowy roboty budowlanej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2C498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Wartość brutto zadania (roboty budowalnej) </w:t>
            </w:r>
          </w:p>
          <w:p w14:paraId="396CF43B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Jeżeli w kolumnie 7 zaznaczono „tak” wpisać wartość, która dotyczy Wykonawcy składającego ofertę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E23C53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Czy Wykonawca uczestniczył w wykonaniu roboty budowlanej wskazanej w kol. 2 wraz z innymi Wykonawcami </w:t>
            </w:r>
            <w:r w:rsidRPr="009C3EF6">
              <w:rPr>
                <w:rFonts w:ascii="Tahoma" w:hAnsi="Tahoma" w:cs="Tahoma"/>
                <w:b/>
                <w:sz w:val="16"/>
                <w:szCs w:val="16"/>
                <w:shd w:val="clear" w:color="auto" w:fill="FFFF00"/>
              </w:rPr>
              <w:t>(w ramach konsorcjum)</w:t>
            </w:r>
          </w:p>
          <w:p w14:paraId="3930FB2B" w14:textId="77777777" w:rsidR="000211BF" w:rsidRPr="009C3EF6" w:rsidRDefault="000211BF" w:rsidP="00E12747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TAK/NIE</w:t>
            </w:r>
          </w:p>
        </w:tc>
      </w:tr>
      <w:tr w:rsidR="000211BF" w:rsidRPr="009C3EF6" w14:paraId="192EEF81" w14:textId="77777777" w:rsidTr="00E12747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A54273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F2F0F9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1346F7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648A7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6DD6C1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D48AC5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8D8C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9C3EF6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0211BF" w:rsidRPr="009C3EF6" w14:paraId="14CF80D8" w14:textId="77777777" w:rsidTr="00E12747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F1D1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C37A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1662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7935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A44C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9C3EF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BA5F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A248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11BF" w:rsidRPr="009C3EF6" w14:paraId="2BAF8905" w14:textId="77777777" w:rsidTr="00E12747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AC64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74EF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D15D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9CC6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366B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5C38" w14:textId="77777777" w:rsidR="000211BF" w:rsidRPr="009C3EF6" w:rsidRDefault="000211BF" w:rsidP="00E12747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B6C6" w14:textId="77777777" w:rsidR="000211BF" w:rsidRPr="009C3EF6" w:rsidRDefault="000211BF" w:rsidP="00E12747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8285C69" w14:textId="77777777" w:rsidR="000211BF" w:rsidRPr="009C3EF6" w:rsidRDefault="000211BF" w:rsidP="000211BF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0F6DE896" w14:textId="77777777" w:rsidR="000211BF" w:rsidRPr="009C3EF6" w:rsidRDefault="000211BF" w:rsidP="000211BF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Pr="009C3EF6">
        <w:rPr>
          <w:rFonts w:ascii="Tahoma" w:hAnsi="Tahoma" w:cs="Tahoma"/>
          <w:sz w:val="16"/>
          <w:szCs w:val="16"/>
        </w:rPr>
        <w:t>nazwę zadania, podmiot na rzecz, którego te roboty budowlane zostały wykonane, zakres rzeczowy oraz czas realizacji. W skład takich dokumentów mogą wchodzić np.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06807E10" w14:textId="77777777" w:rsidR="000211BF" w:rsidRPr="009C3EF6" w:rsidRDefault="000211BF" w:rsidP="000211BF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</w:p>
    <w:p w14:paraId="0A70EECD" w14:textId="77777777" w:rsidR="000211BF" w:rsidRPr="009C3EF6" w:rsidRDefault="000211BF" w:rsidP="000211BF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Podpis …......................................................................................</w:t>
      </w:r>
    </w:p>
    <w:p w14:paraId="2985F0C9" w14:textId="77777777" w:rsidR="000211BF" w:rsidRPr="009C3EF6" w:rsidRDefault="000211BF" w:rsidP="000211BF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12731F59" w14:textId="77777777" w:rsidR="000211BF" w:rsidRPr="009C3EF6" w:rsidRDefault="000211BF" w:rsidP="000211BF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C3EF6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C3EF6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C3EF6">
        <w:rPr>
          <w:rFonts w:ascii="Tahoma" w:hAnsi="Tahoma" w:cs="Tahoma"/>
          <w:color w:val="EE0000"/>
          <w:sz w:val="14"/>
          <w:szCs w:val="14"/>
        </w:rPr>
        <w:t>(</w:t>
      </w:r>
      <w:r w:rsidRPr="009C3EF6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C3EF6">
        <w:rPr>
          <w:rFonts w:ascii="Tahoma" w:hAnsi="Tahoma" w:cs="Tahoma"/>
          <w:color w:val="EE0000"/>
          <w:sz w:val="14"/>
          <w:szCs w:val="14"/>
        </w:rPr>
        <w:t>)</w:t>
      </w:r>
    </w:p>
    <w:p w14:paraId="65864204" w14:textId="77777777" w:rsidR="000211BF" w:rsidRPr="009C3EF6" w:rsidRDefault="000211BF" w:rsidP="000211BF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4851E679" w14:textId="77777777" w:rsidR="000211BF" w:rsidRPr="009C3EF6" w:rsidRDefault="000211BF" w:rsidP="009C3EF6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0211BF" w:rsidRPr="009C3EF6" w:rsidSect="007B0310">
          <w:headerReference w:type="default" r:id="rId9"/>
          <w:footerReference w:type="default" r:id="rId10"/>
          <w:pgSz w:w="16840" w:h="11907" w:orient="landscape" w:code="9"/>
          <w:pgMar w:top="1134" w:right="567" w:bottom="709" w:left="709" w:header="426" w:footer="276" w:gutter="0"/>
          <w:cols w:space="708"/>
        </w:sectPr>
      </w:pPr>
    </w:p>
    <w:p w14:paraId="09039D35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6AB2A749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</w:t>
      </w:r>
    </w:p>
    <w:p w14:paraId="62C87BBA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</w:t>
      </w:r>
      <w:r w:rsidRPr="009C3EF6">
        <w:rPr>
          <w:rFonts w:ascii="Tahoma" w:hAnsi="Tahoma" w:cs="Tahoma"/>
          <w:sz w:val="16"/>
          <w:szCs w:val="16"/>
        </w:rPr>
        <w:t xml:space="preserve"> podmiotu udostępniającego</w:t>
      </w:r>
      <w:r w:rsidRPr="009C3EF6">
        <w:rPr>
          <w:rFonts w:ascii="Tahoma" w:hAnsi="Tahoma" w:cs="Tahoma"/>
          <w:sz w:val="18"/>
          <w:szCs w:val="18"/>
        </w:rPr>
        <w:t>: …………………………</w:t>
      </w:r>
    </w:p>
    <w:p w14:paraId="403F711A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NIP: …………………….., REGON: …………………………., Nr KRS/</w:t>
      </w:r>
      <w:proofErr w:type="spellStart"/>
      <w:r w:rsidRPr="009C3EF6">
        <w:rPr>
          <w:rFonts w:ascii="Tahoma" w:hAnsi="Tahoma" w:cs="Tahoma"/>
          <w:sz w:val="18"/>
          <w:szCs w:val="18"/>
        </w:rPr>
        <w:t>CEiDG</w:t>
      </w:r>
      <w:proofErr w:type="spellEnd"/>
      <w:r w:rsidRPr="009C3EF6">
        <w:rPr>
          <w:rFonts w:ascii="Tahoma" w:hAnsi="Tahoma" w:cs="Tahoma"/>
          <w:sz w:val="18"/>
          <w:szCs w:val="18"/>
        </w:rPr>
        <w:t>: ……………………</w:t>
      </w:r>
    </w:p>
    <w:p w14:paraId="5CE2C6D0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2F207A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</w:rPr>
        <w:t>ZOBOWIĄZANIE DO UDOSTĘPNIENIA WIEDZY I DOŚWIADCZENIA</w:t>
      </w:r>
    </w:p>
    <w:p w14:paraId="1A1BA52D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9C3EF6">
        <w:rPr>
          <w:rFonts w:ascii="Tahoma" w:hAnsi="Tahoma" w:cs="Tahoma"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. Dz. U. z 2026 r. poz. 793) </w:t>
      </w:r>
    </w:p>
    <w:p w14:paraId="319C623A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5771225C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(imię i nazwisko)</w:t>
      </w:r>
    </w:p>
    <w:p w14:paraId="2A4014B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22"/>
          <w:szCs w:val="22"/>
        </w:rPr>
        <w:t xml:space="preserve">jako udostępniający: </w:t>
      </w:r>
      <w:r w:rsidRPr="009C3EF6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77677C88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16"/>
          <w:szCs w:val="16"/>
        </w:rPr>
        <w:t>/Nazwa Firmy/</w:t>
      </w:r>
    </w:p>
    <w:p w14:paraId="58215541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poniższych oświadczeniach są aktualne, zgodne z prawdą i zostały przedstawione z pełną świadomością konsekwencji wprowadzenia Zamawiającego w błąd przy przedstawianiu informacji</w:t>
      </w:r>
      <w:r w:rsidRPr="009C3EF6">
        <w:rPr>
          <w:rFonts w:ascii="Tahoma" w:hAnsi="Tahoma" w:cs="Tahoma"/>
          <w:sz w:val="14"/>
          <w:szCs w:val="14"/>
        </w:rPr>
        <w:t>:</w:t>
      </w:r>
    </w:p>
    <w:p w14:paraId="11D09587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9C3EF6">
        <w:rPr>
          <w:rFonts w:ascii="Tahoma" w:hAnsi="Tahoma" w:cs="Tahoma"/>
          <w:b/>
          <w:sz w:val="28"/>
          <w:szCs w:val="28"/>
        </w:rPr>
        <w:t>oświadczam</w:t>
      </w:r>
      <w:r w:rsidRPr="009C3EF6">
        <w:rPr>
          <w:rFonts w:ascii="Tahoma" w:hAnsi="Tahoma" w:cs="Tahoma"/>
          <w:sz w:val="22"/>
          <w:szCs w:val="22"/>
        </w:rPr>
        <w:t xml:space="preserve">, że </w:t>
      </w:r>
      <w:r w:rsidRPr="009C3EF6">
        <w:rPr>
          <w:rFonts w:ascii="Tahoma" w:hAnsi="Tahoma" w:cs="Tahoma"/>
          <w:bCs/>
          <w:sz w:val="22"/>
          <w:szCs w:val="22"/>
        </w:rPr>
        <w:t>w postępowaniu:</w:t>
      </w:r>
    </w:p>
    <w:p w14:paraId="0A0519A3" w14:textId="1AC1B677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4"/>
          <w:szCs w:val="14"/>
        </w:rPr>
        <w:t>/Nazwa zadania/</w:t>
      </w:r>
    </w:p>
    <w:p w14:paraId="00B54189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449FC48A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…………………………………………………………………………………………………….………………………………………………………………………………………</w:t>
      </w:r>
    </w:p>
    <w:p w14:paraId="4043BC93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Wykonawcy składającego ofertę/</w:t>
      </w:r>
    </w:p>
    <w:p w14:paraId="01A61B90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swoje zasoby </w:t>
      </w:r>
      <w:r w:rsidRPr="009C3EF6">
        <w:rPr>
          <w:rFonts w:ascii="Tahoma" w:hAnsi="Tahoma" w:cs="Tahoma"/>
          <w:b/>
        </w:rPr>
        <w:t>w zakresie wiedzy i doświadczenia</w:t>
      </w:r>
    </w:p>
    <w:p w14:paraId="5C7C13B7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1F0D3A5C" w14:textId="77777777" w:rsidR="009C3EF6" w:rsidRPr="009C3EF6" w:rsidRDefault="009C3EF6" w:rsidP="009C3EF6">
      <w:pPr>
        <w:numPr>
          <w:ilvl w:val="0"/>
          <w:numId w:val="16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20"/>
          <w:szCs w:val="20"/>
        </w:rPr>
        <w:t>Udostępniam Wykonawcy ww. zasoby w następującym zakresie:</w:t>
      </w:r>
    </w:p>
    <w:p w14:paraId="5984A96C" w14:textId="77777777" w:rsidR="009C3EF6" w:rsidRPr="009C3EF6" w:rsidRDefault="009C3EF6" w:rsidP="009C3EF6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51647172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1560FAC2" w14:textId="77777777" w:rsidR="009C3EF6" w:rsidRPr="009C3EF6" w:rsidRDefault="009C3EF6" w:rsidP="009C3EF6">
      <w:pPr>
        <w:numPr>
          <w:ilvl w:val="0"/>
          <w:numId w:val="16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t>Sposób</w:t>
      </w:r>
      <w:r w:rsidRPr="009C3EF6">
        <w:rPr>
          <w:rFonts w:ascii="Tahoma" w:hAnsi="Tahoma" w:cs="Tahoma"/>
          <w:sz w:val="20"/>
          <w:szCs w:val="20"/>
        </w:rPr>
        <w:t xml:space="preserve"> wykorzystania udostępnionych przeze mnie zasobów będzie następujący: ……………………………………………………………………………………………………………………………………………………………..</w:t>
      </w:r>
    </w:p>
    <w:p w14:paraId="44809DDF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15355319" w14:textId="77777777" w:rsidR="009C3EF6" w:rsidRPr="009C3EF6" w:rsidRDefault="009C3EF6" w:rsidP="009C3EF6">
      <w:pPr>
        <w:numPr>
          <w:ilvl w:val="0"/>
          <w:numId w:val="16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9C3EF6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Pr="009C3EF6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9C1ACD1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560F9362" w14:textId="77777777" w:rsidR="009C3EF6" w:rsidRPr="009C3EF6" w:rsidRDefault="009C3EF6" w:rsidP="009C3EF6">
      <w:pPr>
        <w:numPr>
          <w:ilvl w:val="0"/>
          <w:numId w:val="46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9C3EF6">
        <w:rPr>
          <w:rFonts w:ascii="Tahoma" w:eastAsia="Calibri" w:hAnsi="Tahoma" w:cs="Tahoma"/>
          <w:b/>
          <w:bCs/>
          <w:sz w:val="20"/>
          <w:szCs w:val="20"/>
          <w:lang w:eastAsia="en-US"/>
        </w:rPr>
        <w:t>Zakres</w:t>
      </w:r>
      <w:r w:rsidRPr="009C3EF6">
        <w:rPr>
          <w:rFonts w:ascii="Tahoma" w:eastAsia="Calibri" w:hAnsi="Tahoma" w:cs="Tahoma"/>
          <w:sz w:val="20"/>
          <w:szCs w:val="20"/>
          <w:lang w:eastAsia="en-US"/>
        </w:rPr>
        <w:t xml:space="preserve"> mojego udziału przy wykonaniu zamówienia będzie następujący:</w:t>
      </w:r>
    </w:p>
    <w:p w14:paraId="2E95FF0E" w14:textId="77777777" w:rsidR="009C3EF6" w:rsidRPr="009C3EF6" w:rsidRDefault="009C3EF6" w:rsidP="009C3EF6">
      <w:pPr>
        <w:spacing w:before="20" w:after="20" w:line="259" w:lineRule="auto"/>
        <w:ind w:left="284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9C3EF6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……………………………………………………………………………………………………………………………………………………………..</w:t>
      </w:r>
    </w:p>
    <w:p w14:paraId="4B667781" w14:textId="77777777" w:rsidR="009C3EF6" w:rsidRPr="009C3EF6" w:rsidRDefault="009C3EF6" w:rsidP="009C3EF6">
      <w:pPr>
        <w:spacing w:before="20" w:after="20" w:line="259" w:lineRule="auto"/>
        <w:ind w:left="284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eastAsia="Calibri" w:hAnsi="Tahoma" w:cs="Tahoma"/>
          <w:sz w:val="16"/>
          <w:szCs w:val="16"/>
          <w:lang w:eastAsia="en-US"/>
        </w:rPr>
        <w:t>(należy wpisać w jakim zakresie Podmiot udostępniający zasoby będzie brał udział w realizacji zamówienia tj. jaki zakres będzie wykonywał)</w:t>
      </w:r>
    </w:p>
    <w:p w14:paraId="35036B47" w14:textId="77777777" w:rsidR="009C3EF6" w:rsidRPr="009C3EF6" w:rsidRDefault="009C3EF6" w:rsidP="009C3EF6">
      <w:pPr>
        <w:numPr>
          <w:ilvl w:val="0"/>
          <w:numId w:val="46"/>
        </w:numPr>
        <w:tabs>
          <w:tab w:val="left" w:pos="142"/>
          <w:tab w:val="num" w:pos="284"/>
        </w:tabs>
        <w:suppressAutoHyphens/>
        <w:spacing w:before="20" w:after="20" w:line="259" w:lineRule="auto"/>
        <w:ind w:left="284" w:hanging="284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9C3EF6">
        <w:rPr>
          <w:rFonts w:ascii="Tahoma" w:eastAsia="Calibri" w:hAnsi="Tahoma" w:cs="Tahoma"/>
          <w:sz w:val="20"/>
          <w:szCs w:val="20"/>
          <w:lang w:eastAsia="en-US"/>
        </w:rPr>
        <w:t>Udostępniając Wykonawcy zdolności w postaci wykształcenia, kwalifikacji zawodowych lub doświadczenia będę realizował roboty budowlane, których dotyczą udostępnione zdolności.</w:t>
      </w:r>
    </w:p>
    <w:p w14:paraId="5F374D58" w14:textId="77777777" w:rsidR="009C3EF6" w:rsidRPr="009C3EF6" w:rsidRDefault="009C3EF6" w:rsidP="009C3EF6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9C3EF6">
        <w:rPr>
          <w:rFonts w:ascii="Tahoma" w:hAnsi="Tahoma" w:cs="Tahoma"/>
          <w:sz w:val="21"/>
          <w:szCs w:val="21"/>
        </w:rPr>
        <w:t>TAK / NIE</w:t>
      </w:r>
      <w:r w:rsidRPr="009C3EF6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679F1EE7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b/>
          <w:bCs/>
          <w:sz w:val="22"/>
          <w:highlight w:val="yellow"/>
        </w:rPr>
        <w:t>* -</w:t>
      </w:r>
      <w:r w:rsidRPr="009C3EF6">
        <w:rPr>
          <w:rFonts w:ascii="Tahoma" w:hAnsi="Tahoma" w:cs="Tahoma"/>
          <w:sz w:val="22"/>
          <w:highlight w:val="yellow"/>
        </w:rPr>
        <w:t xml:space="preserve"> </w:t>
      </w:r>
      <w:r w:rsidRPr="009C3EF6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5E71805F" w14:textId="77777777" w:rsidR="009C3EF6" w:rsidRPr="009C3EF6" w:rsidRDefault="009C3EF6" w:rsidP="009C3EF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4356B166" w14:textId="77777777" w:rsidR="009C3EF6" w:rsidRPr="009C3EF6" w:rsidRDefault="009C3EF6" w:rsidP="009C3EF6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9C3EF6">
        <w:rPr>
          <w:rFonts w:ascii="Tahoma" w:hAnsi="Tahoma"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</w:t>
      </w:r>
      <w:proofErr w:type="spellStart"/>
      <w:r w:rsidRPr="009C3EF6">
        <w:rPr>
          <w:rFonts w:ascii="Tahoma" w:hAnsi="Tahoma" w:cs="Tahoma"/>
          <w:sz w:val="16"/>
          <w:szCs w:val="16"/>
        </w:rPr>
        <w:t>t.j</w:t>
      </w:r>
      <w:proofErr w:type="spellEnd"/>
      <w:r w:rsidRPr="009C3EF6">
        <w:rPr>
          <w:rFonts w:ascii="Tahoma" w:hAnsi="Tahoma" w:cs="Tahoma"/>
          <w:sz w:val="16"/>
          <w:szCs w:val="16"/>
        </w:rPr>
        <w:t>. Dz. U. z 2026 r. poz. 793), jeżeli Wykonawca w celu wykazania spełniania warunków udziału w postępowaniu polega na zdolnościach technicznych lub zawodowych podmiotów udostępniających zasoby.</w:t>
      </w:r>
    </w:p>
    <w:p w14:paraId="6FE07DAE" w14:textId="77777777" w:rsidR="009C3EF6" w:rsidRPr="009C3EF6" w:rsidRDefault="009C3EF6" w:rsidP="009C3EF6">
      <w:pPr>
        <w:spacing w:before="20" w:after="20"/>
        <w:jc w:val="right"/>
        <w:rPr>
          <w:rFonts w:ascii="Tahoma" w:hAnsi="Tahoma" w:cs="Tahoma"/>
          <w:sz w:val="20"/>
        </w:rPr>
      </w:pPr>
    </w:p>
    <w:p w14:paraId="12425E12" w14:textId="77777777" w:rsidR="009C3EF6" w:rsidRPr="009C3EF6" w:rsidRDefault="009C3EF6" w:rsidP="009C3EF6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9C3EF6">
        <w:rPr>
          <w:rFonts w:ascii="Tahoma" w:hAnsi="Tahoma" w:cs="Tahoma"/>
          <w:sz w:val="20"/>
        </w:rPr>
        <w:t>Podpis ...............................................................</w:t>
      </w:r>
    </w:p>
    <w:p w14:paraId="171F94B6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 xml:space="preserve"> </w:t>
      </w:r>
      <w:r w:rsidRPr="009C3EF6">
        <w:rPr>
          <w:rFonts w:ascii="Tahoma" w:hAnsi="Tahoma" w:cs="Tahoma"/>
          <w:sz w:val="16"/>
          <w:szCs w:val="16"/>
        </w:rPr>
        <w:tab/>
        <w:t>/przedstawiciel podmiotu udostępniającego określony aktem rejestrowym/</w:t>
      </w:r>
    </w:p>
    <w:p w14:paraId="3198B820" w14:textId="77777777" w:rsidR="009C3EF6" w:rsidRPr="009C3EF6" w:rsidRDefault="009C3EF6" w:rsidP="009C3EF6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9C3EF6" w:rsidRPr="009C3EF6" w:rsidSect="009C3EF6">
          <w:headerReference w:type="default" r:id="rId11"/>
          <w:footerReference w:type="default" r:id="rId12"/>
          <w:pgSz w:w="11907" w:h="16840" w:code="9"/>
          <w:pgMar w:top="567" w:right="709" w:bottom="709" w:left="1134" w:header="360" w:footer="276" w:gutter="0"/>
          <w:cols w:space="708"/>
        </w:sectPr>
      </w:pPr>
    </w:p>
    <w:p w14:paraId="4ADC6B55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lastRenderedPageBreak/>
        <w:t>Druk Nr 6</w:t>
      </w:r>
    </w:p>
    <w:p w14:paraId="050E6F34" w14:textId="77777777" w:rsidR="009C3EF6" w:rsidRPr="009C3EF6" w:rsidRDefault="009C3EF6" w:rsidP="009C3EF6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15CCD0C5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Wykonawcy/podmiotu udostępniającego zasoby: …………………………………………….</w:t>
      </w:r>
    </w:p>
    <w:p w14:paraId="6D71D5DA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4326068E" w14:textId="77777777" w:rsidR="009C3EF6" w:rsidRPr="009C3EF6" w:rsidRDefault="009C3EF6" w:rsidP="009C3EF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 Wykonawcy /</w:t>
      </w:r>
      <w:bookmarkStart w:id="10" w:name="_Hlk71872061"/>
      <w:r w:rsidRPr="009C3EF6">
        <w:rPr>
          <w:rFonts w:ascii="Tahoma" w:hAnsi="Tahoma" w:cs="Tahoma"/>
          <w:sz w:val="18"/>
          <w:szCs w:val="18"/>
        </w:rPr>
        <w:t>podmiotu udostępniającego zasoby</w:t>
      </w:r>
      <w:bookmarkEnd w:id="10"/>
      <w:r w:rsidRPr="009C3EF6">
        <w:rPr>
          <w:rFonts w:ascii="Tahoma" w:hAnsi="Tahoma" w:cs="Tahoma"/>
          <w:sz w:val="18"/>
          <w:szCs w:val="18"/>
        </w:rPr>
        <w:t>: …………………………</w:t>
      </w:r>
    </w:p>
    <w:p w14:paraId="24D640E4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………………………….,Nr KRS/CEiDG: ……………………</w:t>
      </w:r>
    </w:p>
    <w:p w14:paraId="4A84335C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14F14895" w14:textId="78CE38F5" w:rsidR="00176CDE" w:rsidRPr="009C3EF6" w:rsidRDefault="009C3EF6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sz w:val="20"/>
          <w:szCs w:val="20"/>
        </w:rPr>
        <w:t xml:space="preserve">Przedmiot zamówienia: </w:t>
      </w:r>
      <w:r w:rsidR="00176CDE" w:rsidRPr="009C3EF6">
        <w:rPr>
          <w:rFonts w:ascii="Tahoma" w:hAnsi="Tahoma" w:cs="Tahoma"/>
          <w:b/>
          <w:sz w:val="22"/>
          <w:szCs w:val="22"/>
        </w:rPr>
        <w:t>Budowa powiatowego magazynu ochrony ludności i obrony cywilnej – przebudowa budynku kotłowni na terenie ZS nr 3 w Sławięcicach na magazyn obrony cywilnej wraz z budową wiaty gospodarczej i ogrodzeniem – II POSTĘPOWANIE</w:t>
      </w:r>
    </w:p>
    <w:p w14:paraId="4CB323AB" w14:textId="0A330E1C" w:rsidR="009C3EF6" w:rsidRPr="009C3EF6" w:rsidRDefault="000211BF" w:rsidP="009C3EF6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0211BF">
        <w:rPr>
          <w:rFonts w:ascii="Tahoma" w:hAnsi="Tahoma" w:cs="Tahoma"/>
          <w:b/>
          <w:sz w:val="22"/>
          <w:szCs w:val="22"/>
          <w:highlight w:val="yellow"/>
          <w:shd w:val="clear" w:color="auto" w:fill="FFFFFF"/>
        </w:rPr>
        <w:t>CZĘŚĆ I ZAMÓWIENIA</w:t>
      </w:r>
    </w:p>
    <w:p w14:paraId="0F6C2965" w14:textId="77777777" w:rsidR="009C3EF6" w:rsidRPr="009C3EF6" w:rsidRDefault="009C3EF6" w:rsidP="009C3EF6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437CCC1A" w14:textId="77777777" w:rsidR="009C3EF6" w:rsidRPr="009C3EF6" w:rsidRDefault="009C3EF6" w:rsidP="009C3EF6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9C3EF6">
        <w:rPr>
          <w:rFonts w:ascii="Tahoma" w:eastAsia="Calibri" w:hAnsi="Tahoma" w:cs="Tahoma"/>
          <w:b/>
          <w:sz w:val="20"/>
          <w:szCs w:val="20"/>
        </w:rPr>
        <w:t>Wykaz osób, skierowanych przez Wykonawcę/podmiot udostępniający zasoby do realizacji zamówienia publicznego wraz z informacjami na temat ich kwalifikacji zawodowych, uprawnień, doświadczenia i wykształcenia niezbędnych do wykonania zamówienia publicznego, a także zakres wykonywanych przez nie czynności oraz informacja o podstawie do dysponowania tymi osobami.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9C3EF6" w:rsidRPr="009C3EF6" w14:paraId="40275915" w14:textId="77777777" w:rsidTr="00941F79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D511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BBED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4944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 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8B32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7DC9E0AA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E25A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Posiadane kwalifikacje zawodowe, uprawnienia</w:t>
            </w:r>
          </w:p>
          <w:p w14:paraId="1D4475A2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(jeżeli są wymagane)</w:t>
            </w:r>
          </w:p>
          <w:p w14:paraId="666180A5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Nr i specjalność np. budowlana, inżynieryjna, instalacyjna itd.</w:t>
            </w:r>
          </w:p>
          <w:p w14:paraId="45912E01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oraz </w:t>
            </w:r>
          </w:p>
          <w:p w14:paraId="6D9EC410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Nr zaświadczenia z ewidencji</w:t>
            </w:r>
          </w:p>
          <w:p w14:paraId="7ED482A2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Izby Samorządu Zawodowego i 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858D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A44012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E82C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35E9E715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D749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co najmniej 6-cio miesięcznej aktywności zawodowej w opisanym w pkt. 10 SWZ zakresie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ciągu ostatnich dwóch lat od terminu składania ofert wraz z wymaganą praktyką zawodową </w:t>
            </w:r>
          </w:p>
          <w:p w14:paraId="2A19F060" w14:textId="77777777" w:rsidR="009C3EF6" w:rsidRPr="009C3EF6" w:rsidRDefault="009C3EF6" w:rsidP="009C3EF6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/należy wpisać SZCZEGÓŁOWE DATY oraz ROBOTY związane z okresem pełnienia funkcji </w:t>
            </w:r>
            <w:r w:rsidRPr="009C3EF6">
              <w:rPr>
                <w:rFonts w:ascii="Tahoma" w:hAnsi="Tahoma" w:cs="Tahoma"/>
                <w:b/>
                <w:color w:val="EE0000"/>
                <w:sz w:val="16"/>
                <w:szCs w:val="16"/>
              </w:rPr>
              <w:t>kierownika budowy/kierownika robót/</w:t>
            </w:r>
          </w:p>
        </w:tc>
      </w:tr>
      <w:tr w:rsidR="009C3EF6" w:rsidRPr="009C3EF6" w14:paraId="195B375E" w14:textId="77777777" w:rsidTr="00941F79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5C09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A435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3E0D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466D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84EF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ADA6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97A4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3C5B" w14:textId="77777777" w:rsidR="009C3EF6" w:rsidRPr="009C3EF6" w:rsidRDefault="009C3EF6" w:rsidP="009C3EF6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9C3EF6" w:rsidRPr="009C3EF6" w14:paraId="07164CFA" w14:textId="77777777" w:rsidTr="00941F79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CF7D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CD0C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08A4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8021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31E7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426E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7C29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F0A8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C3EF6" w:rsidRPr="009C3EF6" w14:paraId="50AC07C1" w14:textId="77777777" w:rsidTr="00941F79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D487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4AB6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F1C5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019D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9EDB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0196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C303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3D1B" w14:textId="77777777" w:rsidR="009C3EF6" w:rsidRPr="009C3EF6" w:rsidRDefault="009C3EF6" w:rsidP="009C3EF6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2B253DF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</w:p>
    <w:p w14:paraId="3E488D45" w14:textId="77777777" w:rsidR="009C3EF6" w:rsidRPr="009C3EF6" w:rsidRDefault="009C3EF6" w:rsidP="009C3EF6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Podpis ……………………………………………………………..</w:t>
      </w:r>
    </w:p>
    <w:p w14:paraId="00606244" w14:textId="77777777" w:rsidR="009C3EF6" w:rsidRPr="009C3EF6" w:rsidRDefault="009C3EF6" w:rsidP="009C3EF6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0CA68826" w14:textId="77777777" w:rsidR="009C3EF6" w:rsidRPr="009C3EF6" w:rsidRDefault="009C3EF6" w:rsidP="009C3EF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22"/>
          <w:szCs w:val="16"/>
        </w:rPr>
        <w:t xml:space="preserve">Pod pojęciem </w:t>
      </w:r>
      <w:r w:rsidRPr="009C3EF6">
        <w:rPr>
          <w:rFonts w:ascii="Tahoma" w:hAnsi="Tahoma" w:cs="Tahoma"/>
          <w:b/>
          <w:sz w:val="22"/>
          <w:szCs w:val="16"/>
        </w:rPr>
        <w:t xml:space="preserve">„dysponuje” </w:t>
      </w:r>
      <w:r w:rsidRPr="009C3EF6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9C3EF6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9C3EF6">
        <w:rPr>
          <w:rFonts w:ascii="Tahoma" w:hAnsi="Tahoma" w:cs="Tahoma"/>
          <w:sz w:val="22"/>
          <w:szCs w:val="16"/>
        </w:rPr>
        <w:t xml:space="preserve"> itp.</w:t>
      </w:r>
      <w:r w:rsidRPr="009C3EF6">
        <w:rPr>
          <w:rFonts w:ascii="Tahoma" w:hAnsi="Tahoma" w:cs="Tahoma"/>
          <w:b/>
          <w:sz w:val="32"/>
          <w:szCs w:val="22"/>
        </w:rPr>
        <w:t xml:space="preserve"> </w:t>
      </w:r>
    </w:p>
    <w:p w14:paraId="1EAF1920" w14:textId="77777777" w:rsidR="009C3EF6" w:rsidRDefault="009C3EF6" w:rsidP="009C3EF6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</w:pPr>
    </w:p>
    <w:p w14:paraId="0F466353" w14:textId="77777777" w:rsidR="000211BF" w:rsidRDefault="000211BF" w:rsidP="009C3EF6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</w:pPr>
    </w:p>
    <w:p w14:paraId="140F5E84" w14:textId="77777777" w:rsidR="000211BF" w:rsidRDefault="000211BF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14:paraId="1A5D232C" w14:textId="648316D2" w:rsidR="000211BF" w:rsidRPr="009C3EF6" w:rsidRDefault="000211BF" w:rsidP="000211BF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lastRenderedPageBreak/>
        <w:t>Druk Nr 6</w:t>
      </w:r>
    </w:p>
    <w:p w14:paraId="021B156C" w14:textId="77777777" w:rsidR="000211BF" w:rsidRPr="009C3EF6" w:rsidRDefault="000211BF" w:rsidP="000211BF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1179D1" w14:textId="77777777" w:rsidR="000211BF" w:rsidRPr="009C3EF6" w:rsidRDefault="000211BF" w:rsidP="000211BF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Wykonawcy/podmiotu udostępniającego zasoby: …………………………………………….</w:t>
      </w:r>
    </w:p>
    <w:p w14:paraId="0D7B3FDE" w14:textId="77777777" w:rsidR="000211BF" w:rsidRPr="009C3EF6" w:rsidRDefault="000211BF" w:rsidP="000211BF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4C4DD235" w14:textId="77777777" w:rsidR="000211BF" w:rsidRPr="009C3EF6" w:rsidRDefault="000211BF" w:rsidP="000211BF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 Wykonawcy /podmiotu udostępniającego zasoby: …………………………</w:t>
      </w:r>
    </w:p>
    <w:p w14:paraId="60861BAF" w14:textId="77777777" w:rsidR="000211BF" w:rsidRPr="009C3EF6" w:rsidRDefault="000211BF" w:rsidP="000211BF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9C3EF6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………………………….,Nr KRS/CEiDG: ……………………</w:t>
      </w:r>
    </w:p>
    <w:p w14:paraId="13E10003" w14:textId="77777777" w:rsidR="000211BF" w:rsidRPr="009C3EF6" w:rsidRDefault="000211BF" w:rsidP="000211BF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9CA3B19" w14:textId="77777777" w:rsidR="000211BF" w:rsidRPr="009C3EF6" w:rsidRDefault="000211BF" w:rsidP="000211BF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sz w:val="20"/>
          <w:szCs w:val="20"/>
        </w:rPr>
        <w:t xml:space="preserve">Przedmiot zamówienia: </w:t>
      </w:r>
      <w:r w:rsidRPr="009C3EF6">
        <w:rPr>
          <w:rFonts w:ascii="Tahoma" w:hAnsi="Tahoma" w:cs="Tahoma"/>
          <w:b/>
          <w:sz w:val="22"/>
          <w:szCs w:val="22"/>
        </w:rPr>
        <w:t>Budowa powiatowego magazynu ochrony ludności i obrony cywilnej – przebudowa budynku kotłowni na terenie ZS nr 3 w Sławięcicach na magazyn obrony cywilnej wraz z budową wiaty gospodarczej i ogrodzeniem – II POSTĘPOWANIE</w:t>
      </w:r>
    </w:p>
    <w:p w14:paraId="1E49F6EA" w14:textId="2CA9BAD5" w:rsidR="000211BF" w:rsidRPr="009C3EF6" w:rsidRDefault="000211BF" w:rsidP="000211BF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0211BF">
        <w:rPr>
          <w:rFonts w:ascii="Tahoma" w:hAnsi="Tahoma" w:cs="Tahoma"/>
          <w:b/>
          <w:sz w:val="22"/>
          <w:szCs w:val="22"/>
          <w:highlight w:val="yellow"/>
          <w:shd w:val="clear" w:color="auto" w:fill="FFFFFF"/>
        </w:rPr>
        <w:t xml:space="preserve">CZĘŚĆ </w:t>
      </w:r>
      <w:r>
        <w:rPr>
          <w:rFonts w:ascii="Tahoma" w:hAnsi="Tahoma" w:cs="Tahoma"/>
          <w:b/>
          <w:sz w:val="22"/>
          <w:szCs w:val="22"/>
          <w:highlight w:val="yellow"/>
          <w:shd w:val="clear" w:color="auto" w:fill="FFFFFF"/>
        </w:rPr>
        <w:t>I</w:t>
      </w:r>
      <w:r w:rsidRPr="000211BF">
        <w:rPr>
          <w:rFonts w:ascii="Tahoma" w:hAnsi="Tahoma" w:cs="Tahoma"/>
          <w:b/>
          <w:sz w:val="22"/>
          <w:szCs w:val="22"/>
          <w:highlight w:val="yellow"/>
          <w:shd w:val="clear" w:color="auto" w:fill="FFFFFF"/>
        </w:rPr>
        <w:t>I ZAMÓWIENIA</w:t>
      </w:r>
    </w:p>
    <w:p w14:paraId="169237C4" w14:textId="77777777" w:rsidR="000211BF" w:rsidRPr="009C3EF6" w:rsidRDefault="000211BF" w:rsidP="000211BF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2721BFF" w14:textId="77777777" w:rsidR="000211BF" w:rsidRPr="009C3EF6" w:rsidRDefault="000211BF" w:rsidP="000211BF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9C3EF6">
        <w:rPr>
          <w:rFonts w:ascii="Tahoma" w:eastAsia="Calibri" w:hAnsi="Tahoma" w:cs="Tahoma"/>
          <w:b/>
          <w:sz w:val="20"/>
          <w:szCs w:val="20"/>
        </w:rPr>
        <w:t>Wykaz osób, skierowanych przez Wykonawcę/podmiot udostępniający zasoby do realizacji zamówienia publicznego wraz z informacjami na temat ich kwalifikacji zawodowych, uprawnień, doświadczenia i wykształcenia niezbędnych do wykonania zamówienia publicznego, a także zakres wykonywanych przez nie czynności oraz informacja o podstawie do dysponowania tymi osobami.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0211BF" w:rsidRPr="009C3EF6" w14:paraId="05A7D4C4" w14:textId="77777777" w:rsidTr="00E12747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A52E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19C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5DCE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 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8366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0E45B88C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9A31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Posiadane kwalifikacje zawodowe, uprawnienia</w:t>
            </w:r>
          </w:p>
          <w:p w14:paraId="6EB920A4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(jeżeli są wymagane)</w:t>
            </w:r>
          </w:p>
          <w:p w14:paraId="4F26216C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Nr i specjalność np. budowlana, inżynieryjna, instalacyjna itd.</w:t>
            </w:r>
          </w:p>
          <w:p w14:paraId="04DD112B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oraz </w:t>
            </w:r>
          </w:p>
          <w:p w14:paraId="2FE8456F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Nr zaświadczenia z ewidencji</w:t>
            </w:r>
          </w:p>
          <w:p w14:paraId="7CBC909B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Izby Samorządu Zawodowego i 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8FFA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6F146BD1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36BF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2E36271D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4266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co najmniej 6-cio miesięcznej aktywności zawodowej w opisanym w pkt. 10 SWZ zakresie </w:t>
            </w:r>
            <w:r w:rsidRPr="009C3EF6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ciągu ostatnich dwóch lat od terminu składania ofert wraz z wymaganą praktyką zawodową </w:t>
            </w:r>
          </w:p>
          <w:p w14:paraId="560B2C1A" w14:textId="77777777" w:rsidR="000211BF" w:rsidRPr="009C3EF6" w:rsidRDefault="000211BF" w:rsidP="00E12747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9C3EF6">
              <w:rPr>
                <w:rFonts w:ascii="Tahoma" w:hAnsi="Tahoma" w:cs="Tahoma"/>
                <w:b/>
                <w:sz w:val="16"/>
                <w:szCs w:val="16"/>
              </w:rPr>
              <w:t xml:space="preserve">/należy wpisać SZCZEGÓŁOWE DATY oraz ROBOTY związane z okresem pełnienia funkcji </w:t>
            </w:r>
            <w:r w:rsidRPr="009C3EF6">
              <w:rPr>
                <w:rFonts w:ascii="Tahoma" w:hAnsi="Tahoma" w:cs="Tahoma"/>
                <w:b/>
                <w:color w:val="EE0000"/>
                <w:sz w:val="16"/>
                <w:szCs w:val="16"/>
              </w:rPr>
              <w:t>kierownika budowy/kierownika robót/</w:t>
            </w:r>
          </w:p>
        </w:tc>
      </w:tr>
      <w:tr w:rsidR="000211BF" w:rsidRPr="009C3EF6" w14:paraId="72A5111B" w14:textId="77777777" w:rsidTr="00E12747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0539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2104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70F8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9DC0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FC7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D709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7AFE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2C87" w14:textId="77777777" w:rsidR="000211BF" w:rsidRPr="009C3EF6" w:rsidRDefault="000211BF" w:rsidP="00E12747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9C3EF6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0211BF" w:rsidRPr="009C3EF6" w14:paraId="04DD3F45" w14:textId="77777777" w:rsidTr="00E12747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1F63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E612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F07F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F534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A727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6626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97B1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63FA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211BF" w:rsidRPr="009C3EF6" w14:paraId="349034F3" w14:textId="77777777" w:rsidTr="00E12747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FE8D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41D1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9331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9557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22F1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4672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8DE2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E45A" w14:textId="77777777" w:rsidR="000211BF" w:rsidRPr="009C3EF6" w:rsidRDefault="000211BF" w:rsidP="00E12747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B4C2978" w14:textId="77777777" w:rsidR="000211BF" w:rsidRPr="009C3EF6" w:rsidRDefault="000211BF" w:rsidP="000211BF">
      <w:pPr>
        <w:spacing w:before="20" w:after="20" w:line="259" w:lineRule="auto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  <w:szCs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  <w:r w:rsidRPr="009C3EF6">
        <w:rPr>
          <w:rFonts w:ascii="Tahoma" w:hAnsi="Tahoma" w:cs="Tahoma"/>
          <w:sz w:val="20"/>
        </w:rPr>
        <w:tab/>
      </w:r>
    </w:p>
    <w:p w14:paraId="53DF963E" w14:textId="77777777" w:rsidR="000211BF" w:rsidRPr="009C3EF6" w:rsidRDefault="000211BF" w:rsidP="000211BF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t>Podpis ……………………………………………………………..</w:t>
      </w:r>
    </w:p>
    <w:p w14:paraId="4393A476" w14:textId="77777777" w:rsidR="000211BF" w:rsidRPr="009C3EF6" w:rsidRDefault="000211BF" w:rsidP="000211BF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121917D7" w14:textId="77777777" w:rsidR="000211BF" w:rsidRPr="009C3EF6" w:rsidRDefault="000211BF" w:rsidP="000211BF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22"/>
          <w:szCs w:val="16"/>
        </w:rPr>
        <w:t xml:space="preserve">Pod pojęciem </w:t>
      </w:r>
      <w:r w:rsidRPr="009C3EF6">
        <w:rPr>
          <w:rFonts w:ascii="Tahoma" w:hAnsi="Tahoma" w:cs="Tahoma"/>
          <w:b/>
          <w:sz w:val="22"/>
          <w:szCs w:val="16"/>
        </w:rPr>
        <w:t xml:space="preserve">„dysponuje” </w:t>
      </w:r>
      <w:r w:rsidRPr="009C3EF6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9C3EF6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9C3EF6">
        <w:rPr>
          <w:rFonts w:ascii="Tahoma" w:hAnsi="Tahoma" w:cs="Tahoma"/>
          <w:sz w:val="22"/>
          <w:szCs w:val="16"/>
        </w:rPr>
        <w:t xml:space="preserve"> itp.</w:t>
      </w:r>
      <w:r w:rsidRPr="009C3EF6">
        <w:rPr>
          <w:rFonts w:ascii="Tahoma" w:hAnsi="Tahoma" w:cs="Tahoma"/>
          <w:b/>
          <w:sz w:val="32"/>
          <w:szCs w:val="22"/>
        </w:rPr>
        <w:t xml:space="preserve"> </w:t>
      </w:r>
    </w:p>
    <w:p w14:paraId="6BC1CB2E" w14:textId="77777777" w:rsidR="000211BF" w:rsidRPr="009C3EF6" w:rsidRDefault="000211BF" w:rsidP="009C3EF6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0211BF" w:rsidRPr="009C3EF6" w:rsidSect="009C3EF6">
          <w:headerReference w:type="default" r:id="rId13"/>
          <w:footerReference w:type="default" r:id="rId14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049CA6D4" w14:textId="77777777" w:rsidR="009C3EF6" w:rsidRPr="009C3EF6" w:rsidRDefault="009C3EF6" w:rsidP="009C3EF6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lastRenderedPageBreak/>
        <w:t>Druk Nr 6A</w:t>
      </w:r>
    </w:p>
    <w:p w14:paraId="08B8D8C7" w14:textId="77777777" w:rsidR="009C3EF6" w:rsidRPr="009C3EF6" w:rsidRDefault="009C3EF6" w:rsidP="009C3EF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18"/>
          <w:szCs w:val="18"/>
        </w:rPr>
        <w:t>Pełna nazwa/firma podmiotu udostępniającego zasoby: ………………………………………….</w:t>
      </w:r>
    </w:p>
    <w:p w14:paraId="366101E4" w14:textId="77777777" w:rsidR="009C3EF6" w:rsidRPr="009C3EF6" w:rsidRDefault="009C3EF6" w:rsidP="009C3EF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adres siedziby</w:t>
      </w:r>
      <w:r w:rsidRPr="009C3EF6">
        <w:rPr>
          <w:rFonts w:ascii="Tahoma" w:hAnsi="Tahoma" w:cs="Tahoma"/>
          <w:sz w:val="16"/>
          <w:szCs w:val="16"/>
        </w:rPr>
        <w:t xml:space="preserve"> podmiotu udostępniającego</w:t>
      </w:r>
      <w:r w:rsidRPr="009C3EF6">
        <w:rPr>
          <w:rFonts w:ascii="Tahoma" w:hAnsi="Tahoma" w:cs="Tahoma"/>
          <w:sz w:val="18"/>
          <w:szCs w:val="18"/>
        </w:rPr>
        <w:t>: …………………………</w:t>
      </w:r>
    </w:p>
    <w:p w14:paraId="42925920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NIP: ……………………..,REGON: ………………………….,Nr KRS/</w:t>
      </w:r>
      <w:proofErr w:type="spellStart"/>
      <w:r w:rsidRPr="009C3EF6">
        <w:rPr>
          <w:rFonts w:ascii="Tahoma" w:hAnsi="Tahoma" w:cs="Tahoma"/>
          <w:sz w:val="18"/>
          <w:szCs w:val="18"/>
        </w:rPr>
        <w:t>CEiDG</w:t>
      </w:r>
      <w:proofErr w:type="spellEnd"/>
      <w:r w:rsidRPr="009C3EF6">
        <w:rPr>
          <w:rFonts w:ascii="Tahoma" w:hAnsi="Tahoma" w:cs="Tahoma"/>
          <w:sz w:val="18"/>
          <w:szCs w:val="18"/>
        </w:rPr>
        <w:t>: ……………………</w:t>
      </w:r>
    </w:p>
    <w:p w14:paraId="0371FD8A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4718539A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/>
        </w:rPr>
      </w:pPr>
    </w:p>
    <w:p w14:paraId="0B4C04D4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</w:rPr>
        <w:t>ZOBOWIĄZANIE DO UDOSTĘPNIENIA ZASOBÓW OSOBOWYCH</w:t>
      </w:r>
    </w:p>
    <w:p w14:paraId="7E61F03C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9C3EF6">
        <w:rPr>
          <w:rFonts w:ascii="Tahoma" w:hAnsi="Tahoma" w:cs="Tahoma"/>
          <w:sz w:val="20"/>
          <w:szCs w:val="20"/>
        </w:rPr>
        <w:br/>
        <w:t>(</w:t>
      </w:r>
      <w:proofErr w:type="spellStart"/>
      <w:r w:rsidRPr="009C3EF6">
        <w:rPr>
          <w:rFonts w:ascii="Tahoma" w:hAnsi="Tahoma" w:cs="Tahoma"/>
          <w:sz w:val="20"/>
          <w:szCs w:val="20"/>
        </w:rPr>
        <w:t>t.j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. Dz. U. z 2026 r. poz. 793) </w:t>
      </w:r>
    </w:p>
    <w:p w14:paraId="0E4A28FB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4E12F056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(imię i nazwisko)</w:t>
      </w:r>
    </w:p>
    <w:p w14:paraId="479AF433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1E972404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16"/>
          <w:szCs w:val="16"/>
        </w:rPr>
        <w:t>/Nazwa Firmy/</w:t>
      </w:r>
      <w:r w:rsidRPr="009C3EF6">
        <w:rPr>
          <w:rFonts w:ascii="Tahoma" w:hAnsi="Tahoma" w:cs="Tahoma"/>
          <w:sz w:val="22"/>
          <w:szCs w:val="22"/>
        </w:rPr>
        <w:t xml:space="preserve"> </w:t>
      </w:r>
    </w:p>
    <w:p w14:paraId="274D7EFA" w14:textId="77777777" w:rsidR="009C3EF6" w:rsidRPr="009C3EF6" w:rsidRDefault="009C3EF6" w:rsidP="009C3EF6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9C3EF6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poniższych oświadczeniach są aktualne, zgodne z prawdą i zostały przedstawione z pełną świadomością konsekwencji wprowadzenia Zamawiającego w błąd przy przedstawianiu informacji</w:t>
      </w:r>
      <w:r w:rsidRPr="009C3EF6">
        <w:rPr>
          <w:rFonts w:ascii="Tahoma" w:hAnsi="Tahoma" w:cs="Tahoma"/>
          <w:sz w:val="16"/>
          <w:szCs w:val="16"/>
        </w:rPr>
        <w:t>:</w:t>
      </w:r>
    </w:p>
    <w:p w14:paraId="630D0845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06033BE7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9C3EF6">
        <w:rPr>
          <w:rFonts w:ascii="Tahoma" w:hAnsi="Tahoma" w:cs="Tahoma"/>
          <w:b/>
          <w:sz w:val="28"/>
          <w:szCs w:val="28"/>
        </w:rPr>
        <w:t>oświadczam</w:t>
      </w:r>
      <w:r w:rsidRPr="009C3EF6">
        <w:rPr>
          <w:rFonts w:ascii="Tahoma" w:hAnsi="Tahoma" w:cs="Tahoma"/>
          <w:sz w:val="22"/>
          <w:szCs w:val="22"/>
        </w:rPr>
        <w:t xml:space="preserve">, że </w:t>
      </w:r>
      <w:r w:rsidRPr="009C3EF6">
        <w:rPr>
          <w:rFonts w:ascii="Tahoma" w:hAnsi="Tahoma" w:cs="Tahoma"/>
          <w:bCs/>
          <w:sz w:val="22"/>
          <w:szCs w:val="22"/>
        </w:rPr>
        <w:t>w postępowaniu:</w:t>
      </w:r>
    </w:p>
    <w:p w14:paraId="451DB18F" w14:textId="0DB12479" w:rsidR="009C3EF6" w:rsidRPr="00176CDE" w:rsidRDefault="00176CDE" w:rsidP="00176CDE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Budowa powiatowego magazynu ochrony ludności i obrony cywilnej – przebudowa budynku kotłowni na terenie ZS nr 3 w Sławięcicach na magazyn obrony cywilnej </w:t>
      </w:r>
      <w:r>
        <w:rPr>
          <w:rFonts w:ascii="Tahoma" w:hAnsi="Tahoma" w:cs="Tahoma"/>
          <w:b/>
          <w:sz w:val="22"/>
          <w:szCs w:val="22"/>
        </w:rPr>
        <w:br/>
      </w:r>
      <w:r w:rsidRPr="009C3EF6">
        <w:rPr>
          <w:rFonts w:ascii="Tahoma" w:hAnsi="Tahoma" w:cs="Tahoma"/>
          <w:b/>
          <w:sz w:val="22"/>
          <w:szCs w:val="22"/>
        </w:rPr>
        <w:t>wraz z budową wiaty gospodarczej i ogrodzeniem – II POSTĘPOWANIE</w:t>
      </w:r>
      <w:r w:rsidR="009C3EF6" w:rsidRPr="009C3EF6">
        <w:rPr>
          <w:rFonts w:ascii="Tahoma" w:hAnsi="Tahoma" w:cs="Tahoma"/>
          <w:b/>
          <w:sz w:val="22"/>
          <w:szCs w:val="22"/>
        </w:rPr>
        <w:br/>
      </w:r>
      <w:r w:rsidR="009C3EF6" w:rsidRPr="009C3EF6">
        <w:rPr>
          <w:rFonts w:ascii="Tahoma" w:hAnsi="Tahoma" w:cs="Tahoma"/>
          <w:sz w:val="16"/>
          <w:szCs w:val="16"/>
        </w:rPr>
        <w:t>/Nazwa zadania/</w:t>
      </w:r>
    </w:p>
    <w:p w14:paraId="1F318DF9" w14:textId="77777777" w:rsidR="009C3EF6" w:rsidRPr="009C3EF6" w:rsidRDefault="009C3EF6" w:rsidP="009C3EF6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4B2046D3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3049DD6D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/Nazwa Wykonawcy składającego ofertę/</w:t>
      </w:r>
    </w:p>
    <w:p w14:paraId="1CC07119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b/>
          <w:sz w:val="22"/>
          <w:szCs w:val="22"/>
        </w:rPr>
        <w:t xml:space="preserve">swoje zasoby </w:t>
      </w:r>
      <w:r w:rsidRPr="009C3EF6">
        <w:rPr>
          <w:rFonts w:ascii="Tahoma" w:hAnsi="Tahoma" w:cs="Tahoma"/>
          <w:b/>
        </w:rPr>
        <w:t>w zakresie osób</w:t>
      </w:r>
      <w:r w:rsidRPr="009C3EF6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1DBF7F09" w14:textId="77777777" w:rsidR="009C3EF6" w:rsidRPr="009C3EF6" w:rsidRDefault="009C3EF6" w:rsidP="009C3EF6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9C3EF6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Pr="009C3EF6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56794386" w14:textId="77777777" w:rsidR="009C3EF6" w:rsidRPr="009C3EF6" w:rsidRDefault="009C3EF6" w:rsidP="009C3EF6">
      <w:pPr>
        <w:numPr>
          <w:ilvl w:val="0"/>
          <w:numId w:val="25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052061EC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46593FF9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9C3EF6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68F817DC" w14:textId="77777777" w:rsidR="009C3EF6" w:rsidRPr="009C3EF6" w:rsidRDefault="009C3EF6" w:rsidP="009C3EF6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lub</w:t>
      </w:r>
    </w:p>
    <w:p w14:paraId="10B83C0D" w14:textId="77777777" w:rsidR="009C3EF6" w:rsidRPr="009C3EF6" w:rsidRDefault="009C3EF6" w:rsidP="009C3EF6">
      <w:pPr>
        <w:numPr>
          <w:ilvl w:val="0"/>
          <w:numId w:val="25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6E46C22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……………………………………………………..……………………………………………………………………………………..……………………………………….……………</w:t>
      </w:r>
    </w:p>
    <w:p w14:paraId="04150AAE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sz w:val="16"/>
          <w:szCs w:val="16"/>
        </w:rPr>
        <w:t>(wymienić osoby i pełnione funkcje)</w:t>
      </w:r>
    </w:p>
    <w:p w14:paraId="36475CC6" w14:textId="77777777" w:rsidR="009C3EF6" w:rsidRPr="009C3EF6" w:rsidRDefault="009C3EF6" w:rsidP="009C3EF6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6ABEEE2B" w14:textId="77777777" w:rsidR="009C3EF6" w:rsidRPr="009C3EF6" w:rsidRDefault="009C3EF6" w:rsidP="009C3EF6">
      <w:pPr>
        <w:numPr>
          <w:ilvl w:val="0"/>
          <w:numId w:val="89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b/>
          <w:sz w:val="18"/>
          <w:szCs w:val="18"/>
        </w:rPr>
        <w:t>Sposób</w:t>
      </w:r>
      <w:r w:rsidRPr="009C3EF6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9C3EF6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9C3EA72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2C05F6CD" w14:textId="77777777" w:rsidR="009C3EF6" w:rsidRPr="009C3EF6" w:rsidRDefault="009C3EF6" w:rsidP="009C3EF6">
      <w:pPr>
        <w:numPr>
          <w:ilvl w:val="0"/>
          <w:numId w:val="89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9C3EF6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9C3EF6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9C3EF6">
        <w:rPr>
          <w:rFonts w:ascii="Tahoma" w:hAnsi="Tahoma" w:cs="Tahoma"/>
          <w:sz w:val="18"/>
          <w:szCs w:val="18"/>
        </w:rPr>
        <w:t xml:space="preserve"> </w:t>
      </w:r>
      <w:r w:rsidRPr="009C3EF6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7BD9D2B6" w14:textId="77777777" w:rsidR="009C3EF6" w:rsidRPr="009C3EF6" w:rsidRDefault="009C3EF6" w:rsidP="009C3EF6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6E7591D1" w14:textId="77777777" w:rsidR="009C3EF6" w:rsidRPr="009C3EF6" w:rsidRDefault="009C3EF6" w:rsidP="009C3EF6">
      <w:pPr>
        <w:numPr>
          <w:ilvl w:val="0"/>
          <w:numId w:val="90"/>
        </w:numPr>
        <w:tabs>
          <w:tab w:val="num" w:pos="284"/>
        </w:tabs>
        <w:spacing w:before="20" w:after="20"/>
        <w:ind w:hanging="1440"/>
        <w:jc w:val="both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C3EF6">
        <w:rPr>
          <w:rFonts w:ascii="Tahoma" w:eastAsia="Calibri" w:hAnsi="Tahoma" w:cs="Tahoma"/>
          <w:b/>
          <w:bCs/>
          <w:sz w:val="18"/>
          <w:szCs w:val="18"/>
          <w:lang w:eastAsia="en-US"/>
        </w:rPr>
        <w:t>Zakres</w:t>
      </w:r>
      <w:r w:rsidRPr="009C3EF6">
        <w:rPr>
          <w:rFonts w:ascii="Tahoma" w:eastAsia="Calibri" w:hAnsi="Tahoma" w:cs="Tahoma"/>
          <w:sz w:val="18"/>
          <w:szCs w:val="18"/>
          <w:lang w:eastAsia="en-US"/>
        </w:rPr>
        <w:t xml:space="preserve"> mojego udziału przy wykonaniu zamówienia będzie następujący:</w:t>
      </w:r>
    </w:p>
    <w:p w14:paraId="2F67E8F3" w14:textId="77777777" w:rsidR="009C3EF6" w:rsidRPr="009C3EF6" w:rsidRDefault="009C3EF6" w:rsidP="009C3EF6">
      <w:pPr>
        <w:spacing w:before="20" w:after="20"/>
        <w:ind w:left="284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eastAsia="Calibri" w:hAnsi="Tahoma" w:cs="Tahoma"/>
          <w:sz w:val="16"/>
          <w:szCs w:val="16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…………………………………………………………………………………………………………………………………………………………………………………………………....</w:t>
      </w:r>
    </w:p>
    <w:p w14:paraId="40608D04" w14:textId="77777777" w:rsidR="009C3EF6" w:rsidRPr="009C3EF6" w:rsidRDefault="009C3EF6" w:rsidP="009C3EF6">
      <w:pPr>
        <w:spacing w:before="20" w:after="20"/>
        <w:ind w:left="284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eastAsia="Calibri" w:hAnsi="Tahoma" w:cs="Tahoma"/>
          <w:sz w:val="16"/>
          <w:szCs w:val="16"/>
          <w:lang w:eastAsia="en-US"/>
        </w:rPr>
        <w:t>(należy wpisać w jakim zakresie Podmiot udostępniający zasoby będzie brał udział w realizacji zamówienia tj. jaki zakres będzie wykonywał)</w:t>
      </w:r>
    </w:p>
    <w:p w14:paraId="530EAB04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9C3EF6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9C3EF6">
        <w:rPr>
          <w:rFonts w:ascii="Tahoma" w:hAnsi="Tahoma" w:cs="Tahoma"/>
          <w:sz w:val="16"/>
          <w:szCs w:val="16"/>
        </w:rPr>
        <w:t>.</w:t>
      </w:r>
    </w:p>
    <w:p w14:paraId="74C3AD1D" w14:textId="77777777" w:rsidR="009C3EF6" w:rsidRPr="009C3EF6" w:rsidRDefault="009C3EF6" w:rsidP="009C3EF6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11D52A9F" w14:textId="77777777" w:rsidR="009C3EF6" w:rsidRPr="009C3EF6" w:rsidRDefault="009C3EF6" w:rsidP="009C3EF6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9C3EF6">
        <w:rPr>
          <w:rFonts w:ascii="Tahoma" w:hAnsi="Tahoma"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</w:t>
      </w:r>
      <w:proofErr w:type="spellStart"/>
      <w:r w:rsidRPr="009C3EF6">
        <w:rPr>
          <w:rFonts w:ascii="Tahoma" w:hAnsi="Tahoma" w:cs="Tahoma"/>
          <w:sz w:val="16"/>
          <w:szCs w:val="16"/>
        </w:rPr>
        <w:t>t.j</w:t>
      </w:r>
      <w:proofErr w:type="spellEnd"/>
      <w:r w:rsidRPr="009C3EF6">
        <w:rPr>
          <w:rFonts w:ascii="Tahoma" w:hAnsi="Tahoma" w:cs="Tahoma"/>
          <w:sz w:val="16"/>
          <w:szCs w:val="16"/>
        </w:rPr>
        <w:t>. Dz. U. z 2026 r. poz. 793), jeżeli Wykonawca w celu wykazania spełniania warunków udziału w postępowaniu polega na zdolnościach technicznych lub zawodowych podmiotów udostępniających zasoby.</w:t>
      </w:r>
    </w:p>
    <w:p w14:paraId="39D0DD9E" w14:textId="77777777" w:rsidR="009C3EF6" w:rsidRPr="009C3EF6" w:rsidRDefault="009C3EF6" w:rsidP="009C3EF6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1CD2D7A8" w14:textId="77777777" w:rsidR="009C3EF6" w:rsidRPr="009C3EF6" w:rsidRDefault="009C3EF6" w:rsidP="009C3EF6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FA81907" w14:textId="77777777" w:rsidR="009C3EF6" w:rsidRPr="009C3EF6" w:rsidRDefault="009C3EF6" w:rsidP="009C3EF6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>Podpis ..................................................................................</w:t>
      </w:r>
    </w:p>
    <w:p w14:paraId="4ED508F2" w14:textId="77777777" w:rsidR="009C3EF6" w:rsidRPr="009C3EF6" w:rsidRDefault="009C3EF6" w:rsidP="009C3EF6">
      <w:pPr>
        <w:spacing w:before="20" w:after="20"/>
        <w:rPr>
          <w:rFonts w:ascii="Tahoma" w:hAnsi="Tahoma" w:cs="Tahoma"/>
          <w:sz w:val="14"/>
          <w:szCs w:val="14"/>
        </w:rPr>
      </w:pPr>
      <w:r w:rsidRPr="009C3EF6">
        <w:rPr>
          <w:rFonts w:ascii="Tahoma" w:hAnsi="Tahoma" w:cs="Tahoma"/>
          <w:sz w:val="14"/>
          <w:szCs w:val="14"/>
        </w:rPr>
        <w:tab/>
      </w:r>
      <w:r w:rsidRPr="009C3EF6">
        <w:rPr>
          <w:rFonts w:ascii="Tahoma" w:hAnsi="Tahoma" w:cs="Tahoma"/>
          <w:sz w:val="14"/>
          <w:szCs w:val="14"/>
        </w:rPr>
        <w:tab/>
      </w:r>
      <w:r w:rsidRPr="009C3EF6">
        <w:rPr>
          <w:rFonts w:ascii="Tahoma" w:hAnsi="Tahoma" w:cs="Tahoma"/>
          <w:sz w:val="14"/>
          <w:szCs w:val="14"/>
        </w:rPr>
        <w:tab/>
      </w:r>
      <w:r w:rsidRPr="009C3EF6">
        <w:rPr>
          <w:rFonts w:ascii="Tahoma" w:hAnsi="Tahoma" w:cs="Tahoma"/>
          <w:sz w:val="14"/>
          <w:szCs w:val="14"/>
        </w:rPr>
        <w:tab/>
      </w:r>
      <w:r w:rsidRPr="009C3EF6">
        <w:rPr>
          <w:rFonts w:ascii="Tahoma" w:hAnsi="Tahoma" w:cs="Tahoma"/>
          <w:sz w:val="14"/>
          <w:szCs w:val="14"/>
        </w:rPr>
        <w:tab/>
        <w:t xml:space="preserve"> </w:t>
      </w:r>
      <w:r w:rsidRPr="009C3EF6">
        <w:rPr>
          <w:rFonts w:ascii="Tahoma" w:hAnsi="Tahoma" w:cs="Tahoma"/>
          <w:sz w:val="14"/>
          <w:szCs w:val="14"/>
        </w:rPr>
        <w:tab/>
      </w:r>
      <w:r w:rsidRPr="009C3EF6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4F6C0A9A" w14:textId="77777777" w:rsidR="009C3EF6" w:rsidRDefault="009C3EF6" w:rsidP="001E6A92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</w:p>
    <w:p w14:paraId="63A70C27" w14:textId="77777777" w:rsidR="009C3EF6" w:rsidRDefault="009C3EF6" w:rsidP="001E6A92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</w:p>
    <w:p w14:paraId="6EEDFE18" w14:textId="77777777" w:rsidR="00176CDE" w:rsidRDefault="00176CDE" w:rsidP="001E6A92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</w:p>
    <w:p w14:paraId="37865EB9" w14:textId="77777777" w:rsidR="001E6A92" w:rsidRDefault="001E6A92" w:rsidP="007B0310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</w:p>
    <w:sectPr w:rsidR="001E6A92" w:rsidSect="00604A43"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2D5B6" w14:textId="77777777" w:rsidR="00926EA0" w:rsidRDefault="00926EA0">
      <w:r>
        <w:separator/>
      </w:r>
    </w:p>
  </w:endnote>
  <w:endnote w:type="continuationSeparator" w:id="0">
    <w:p w14:paraId="4E89850E" w14:textId="77777777" w:rsidR="00926EA0" w:rsidRDefault="0092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2A523D7F" w14:textId="77777777" w:rsidR="009C3EF6" w:rsidRDefault="009C3EF6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32D80677" w14:textId="77777777" w:rsidR="009C3EF6" w:rsidRDefault="009C3EF6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43E3EC66" w14:textId="77777777" w:rsidR="009C3EF6" w:rsidRDefault="009C3EF6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4ABDA" w14:textId="77777777" w:rsidR="00926EA0" w:rsidRDefault="00926EA0">
      <w:bookmarkStart w:id="0" w:name="_Hlk214262219"/>
      <w:bookmarkEnd w:id="0"/>
      <w:r>
        <w:separator/>
      </w:r>
    </w:p>
  </w:footnote>
  <w:footnote w:type="continuationSeparator" w:id="0">
    <w:p w14:paraId="584BD4AB" w14:textId="77777777" w:rsidR="00926EA0" w:rsidRDefault="00926EA0">
      <w:r>
        <w:continuationSeparator/>
      </w:r>
    </w:p>
  </w:footnote>
  <w:footnote w:id="1">
    <w:p w14:paraId="719DD81B" w14:textId="77777777" w:rsidR="009D6DB0" w:rsidRPr="00E27AA3" w:rsidRDefault="009D6DB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C02E" w14:textId="45E0C9CE" w:rsidR="00AE2A0C" w:rsidRPr="008B11FA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</w:t>
    </w:r>
    <w:r w:rsidRPr="00BE5C08">
      <w:rPr>
        <w:rFonts w:ascii="Tahoma" w:hAnsi="Tahoma" w:cs="Tahoma"/>
        <w:sz w:val="14"/>
        <w:szCs w:val="14"/>
      </w:rPr>
      <w:t>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3952D1">
      <w:rPr>
        <w:rFonts w:ascii="Tahoma" w:hAnsi="Tahoma" w:cs="Tahoma"/>
        <w:bCs/>
        <w:sz w:val="14"/>
        <w:szCs w:val="14"/>
      </w:rPr>
      <w:t>59</w:t>
    </w:r>
    <w:r w:rsidRPr="00BE5C08">
      <w:rPr>
        <w:rFonts w:ascii="Tahoma" w:hAnsi="Tahoma" w:cs="Tahoma"/>
        <w:bCs/>
        <w:sz w:val="14"/>
        <w:szCs w:val="14"/>
      </w:rPr>
      <w:t>.2026.</w:t>
    </w:r>
    <w:r w:rsidR="001E6A92">
      <w:rPr>
        <w:rFonts w:ascii="Tahoma" w:hAnsi="Tahoma" w:cs="Tahoma"/>
        <w:bCs/>
        <w:sz w:val="14"/>
        <w:szCs w:val="14"/>
      </w:rPr>
      <w:t>MS</w:t>
    </w:r>
    <w:r w:rsidRPr="00BE5C08">
      <w:rPr>
        <w:rFonts w:ascii="Tahoma" w:hAnsi="Tahoma" w:cs="Tahoma"/>
        <w:bCs/>
        <w:sz w:val="14"/>
        <w:szCs w:val="14"/>
      </w:rPr>
      <w:t xml:space="preserve"> – </w:t>
    </w:r>
    <w:r w:rsidR="001E6A92" w:rsidRPr="001E6A92">
      <w:rPr>
        <w:rFonts w:ascii="Tahoma" w:hAnsi="Tahoma" w:cs="Tahoma"/>
        <w:bCs/>
        <w:sz w:val="16"/>
        <w:szCs w:val="16"/>
      </w:rPr>
      <w:t>Budowa powiatowego magazynu ochrony ludności i obrony cywilnej – przebudowa budynku kotłowni na terenie ZS nr 3 w Sławięcicach na magazyn obrony cywilnej wraz z budową wiaty gospodarczej i ogrodzeniem</w:t>
    </w:r>
    <w:r w:rsidR="003952D1">
      <w:rPr>
        <w:rFonts w:ascii="Tahoma" w:hAnsi="Tahoma" w:cs="Tahoma"/>
        <w:bCs/>
        <w:sz w:val="16"/>
        <w:szCs w:val="16"/>
      </w:rPr>
      <w:t xml:space="preserve"> </w:t>
    </w:r>
    <w:r w:rsidR="003952D1">
      <w:rPr>
        <w:rFonts w:ascii="Tahoma" w:hAnsi="Tahoma" w:cs="Tahoma"/>
        <w:bCs/>
        <w:sz w:val="16"/>
        <w:szCs w:val="16"/>
      </w:rPr>
      <w:br/>
      <w:t>– II POSTĘPOWANIE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F8DD" w14:textId="77777777" w:rsidR="009C3EF6" w:rsidRDefault="009C3EF6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688C2507" w14:textId="06004700" w:rsidR="009C3EF6" w:rsidRPr="00BE5C08" w:rsidRDefault="007B0310" w:rsidP="007B0310">
    <w:pPr>
      <w:spacing w:before="40" w:after="120"/>
      <w:jc w:val="center"/>
      <w:rPr>
        <w:rFonts w:ascii="Tahoma" w:hAnsi="Tahoma" w:cs="Tahoma"/>
        <w:sz w:val="14"/>
        <w:szCs w:val="14"/>
      </w:rPr>
    </w:pPr>
    <w:r w:rsidRPr="007B0310">
      <w:rPr>
        <w:rFonts w:ascii="Tahoma" w:hAnsi="Tahoma" w:cs="Tahoma"/>
        <w:sz w:val="14"/>
        <w:szCs w:val="14"/>
      </w:rPr>
      <w:t>Specyfikacja Warunków Zamówienia</w:t>
    </w:r>
    <w:r w:rsidRPr="007B0310">
      <w:rPr>
        <w:rFonts w:ascii="Tahoma" w:hAnsi="Tahoma" w:cs="Tahoma"/>
        <w:b/>
        <w:sz w:val="14"/>
        <w:szCs w:val="14"/>
      </w:rPr>
      <w:t xml:space="preserve"> </w:t>
    </w:r>
    <w:r w:rsidRPr="007B0310">
      <w:rPr>
        <w:rFonts w:ascii="Tahoma" w:hAnsi="Tahoma" w:cs="Tahoma"/>
        <w:bCs/>
        <w:sz w:val="14"/>
        <w:szCs w:val="14"/>
      </w:rPr>
      <w:t>ZP.262.59.2026.MS – Budowa powiatowego magazynu ochrony ludności i obrony cywilnej – przebudowa budynku kotłowni na terenie ZS nr 3 w Sławięcicach na magazyn obrony cywilnej wraz z budową wiaty gospodarczej i ogrodzeniem – II POSTĘPOWANIE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10C6" w14:textId="1D45E7C4" w:rsidR="009C3EF6" w:rsidRDefault="007B0310" w:rsidP="007B0310">
    <w:pPr>
      <w:pStyle w:val="Nagwek"/>
      <w:rPr>
        <w:rFonts w:ascii="Tahoma" w:hAnsi="Tahoma" w:cs="Tahoma"/>
        <w:bCs/>
        <w:sz w:val="14"/>
        <w:szCs w:val="14"/>
      </w:rPr>
    </w:pPr>
    <w:r w:rsidRPr="007B0310">
      <w:rPr>
        <w:rFonts w:ascii="Tahoma" w:hAnsi="Tahoma" w:cs="Tahoma"/>
        <w:sz w:val="14"/>
        <w:szCs w:val="14"/>
      </w:rPr>
      <w:t>Specyfikacja Warunków Zamówienia</w:t>
    </w:r>
    <w:r w:rsidRPr="007B0310">
      <w:rPr>
        <w:rFonts w:ascii="Tahoma" w:hAnsi="Tahoma" w:cs="Tahoma"/>
        <w:b/>
        <w:sz w:val="14"/>
        <w:szCs w:val="14"/>
      </w:rPr>
      <w:t xml:space="preserve"> </w:t>
    </w:r>
    <w:r w:rsidRPr="007B0310">
      <w:rPr>
        <w:rFonts w:ascii="Tahoma" w:hAnsi="Tahoma" w:cs="Tahoma"/>
        <w:bCs/>
        <w:sz w:val="14"/>
        <w:szCs w:val="14"/>
      </w:rPr>
      <w:t>ZP.262.59.2026.MS – Budowa powiatowego magazynu ochrony ludności i obrony cywilnej – przebudowa budynku kotłowni na terenie ZS nr 3 w Sławięcicach na magazyn obrony cywilnej wraz z budową wiaty gospodarczej i ogrodzeniem – II POSTĘPOWANIE</w:t>
    </w:r>
  </w:p>
  <w:p w14:paraId="27DF43E7" w14:textId="77777777" w:rsidR="007B0310" w:rsidRPr="007B0310" w:rsidRDefault="007B0310" w:rsidP="007B0310">
    <w:pPr>
      <w:pStyle w:val="Nagwek"/>
      <w:rPr>
        <w:rFonts w:ascii="Tahoma" w:hAnsi="Tahoma" w:cs="Tahoma"/>
        <w:sz w:val="14"/>
        <w:szCs w:val="1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A67C7" w14:textId="77777777" w:rsidR="009C3EF6" w:rsidRDefault="009C3EF6" w:rsidP="00DA740D">
    <w:pPr>
      <w:spacing w:before="40" w:after="120"/>
      <w:jc w:val="center"/>
      <w:rPr>
        <w:noProof/>
      </w:rPr>
    </w:pPr>
  </w:p>
  <w:p w14:paraId="69E99C0E" w14:textId="31C92B2C" w:rsidR="007B0310" w:rsidRPr="007B0310" w:rsidRDefault="007B0310" w:rsidP="007B0310">
    <w:pPr>
      <w:jc w:val="center"/>
      <w:rPr>
        <w:rFonts w:ascii="Tahoma" w:hAnsi="Tahoma" w:cs="Tahoma"/>
        <w:sz w:val="14"/>
        <w:szCs w:val="14"/>
      </w:rPr>
    </w:pPr>
    <w:r w:rsidRPr="007B0310">
      <w:rPr>
        <w:rFonts w:ascii="Tahoma" w:hAnsi="Tahoma" w:cs="Tahoma"/>
        <w:sz w:val="14"/>
        <w:szCs w:val="14"/>
      </w:rPr>
      <w:t>Specyfikacja Warunków Zamówienia</w:t>
    </w:r>
    <w:r w:rsidRPr="007B0310">
      <w:rPr>
        <w:rFonts w:ascii="Tahoma" w:hAnsi="Tahoma" w:cs="Tahoma"/>
        <w:b/>
        <w:sz w:val="14"/>
        <w:szCs w:val="14"/>
      </w:rPr>
      <w:t xml:space="preserve"> </w:t>
    </w:r>
    <w:r w:rsidRPr="007B0310">
      <w:rPr>
        <w:rFonts w:ascii="Tahoma" w:hAnsi="Tahoma" w:cs="Tahoma"/>
        <w:bCs/>
        <w:sz w:val="14"/>
        <w:szCs w:val="14"/>
      </w:rPr>
      <w:t>ZP.262.59.2026.MS – Budowa powiatowego magazynu ochrony ludności i obrony cywilnej – przebudowa budynku kotłowni na terenie ZS nr 3 w Sławięcicach na magazyn obrony cywilnej wraz z budową wiaty gospodarczej i ogrodzeniem – II POSTĘPOWANIE</w:t>
    </w:r>
  </w:p>
  <w:p w14:paraId="0C8158D6" w14:textId="77777777" w:rsidR="007B0310" w:rsidRDefault="007B031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B"/>
    <w:multiLevelType w:val="multilevel"/>
    <w:tmpl w:val="B66A912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8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9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0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1" w15:restartNumberingAfterBreak="0">
    <w:nsid w:val="0000001D"/>
    <w:multiLevelType w:val="multilevel"/>
    <w:tmpl w:val="FC2CD95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3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4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6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8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0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1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2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3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D81161"/>
    <w:multiLevelType w:val="hybridMultilevel"/>
    <w:tmpl w:val="F65E3810"/>
    <w:lvl w:ilvl="0" w:tplc="C4D4AEFE">
      <w:start w:val="1"/>
      <w:numFmt w:val="decimal"/>
      <w:lvlText w:val="%1)"/>
      <w:lvlJc w:val="left"/>
      <w:pPr>
        <w:ind w:left="115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5" w15:restartNumberingAfterBreak="0">
    <w:nsid w:val="016D620D"/>
    <w:multiLevelType w:val="hybridMultilevel"/>
    <w:tmpl w:val="A1D28C50"/>
    <w:lvl w:ilvl="0" w:tplc="04150001">
      <w:start w:val="1"/>
      <w:numFmt w:val="bullet"/>
      <w:lvlText w:val=""/>
      <w:lvlJc w:val="left"/>
      <w:pPr>
        <w:ind w:left="21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6" w15:restartNumberingAfterBreak="0">
    <w:nsid w:val="01BF2084"/>
    <w:multiLevelType w:val="hybridMultilevel"/>
    <w:tmpl w:val="2884DA0A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02604BC1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8" w15:restartNumberingAfterBreak="0">
    <w:nsid w:val="02744A02"/>
    <w:multiLevelType w:val="hybridMultilevel"/>
    <w:tmpl w:val="E59671EE"/>
    <w:lvl w:ilvl="0" w:tplc="FFFFFFFF">
      <w:start w:val="1"/>
      <w:numFmt w:val="lowerLetter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27B596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1" w15:restartNumberingAfterBreak="0">
    <w:nsid w:val="02DC6298"/>
    <w:multiLevelType w:val="hybridMultilevel"/>
    <w:tmpl w:val="96D4BD4E"/>
    <w:lvl w:ilvl="0" w:tplc="D8F6E8A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040A2A48"/>
    <w:multiLevelType w:val="hybridMultilevel"/>
    <w:tmpl w:val="344EDF9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79F06F84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30625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4CC46CD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9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0" w15:restartNumberingAfterBreak="0">
    <w:nsid w:val="05EB3DA4"/>
    <w:multiLevelType w:val="hybridMultilevel"/>
    <w:tmpl w:val="5F7224BE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2" w15:restartNumberingAfterBreak="0">
    <w:nsid w:val="064069D2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5" w15:restartNumberingAfterBreak="0">
    <w:nsid w:val="07D11AD4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4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090B0B8E"/>
    <w:multiLevelType w:val="hybridMultilevel"/>
    <w:tmpl w:val="F65A7566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0" w15:restartNumberingAfterBreak="0">
    <w:nsid w:val="0A0D49DC"/>
    <w:multiLevelType w:val="hybridMultilevel"/>
    <w:tmpl w:val="32F416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53" w15:restartNumberingAfterBreak="0">
    <w:nsid w:val="0BF312F8"/>
    <w:multiLevelType w:val="hybridMultilevel"/>
    <w:tmpl w:val="DD26ABEC"/>
    <w:lvl w:ilvl="0" w:tplc="FFFFFFFF">
      <w:start w:val="1"/>
      <w:numFmt w:val="decimal"/>
      <w:lvlText w:val="%1)"/>
      <w:lvlJc w:val="left"/>
      <w:pPr>
        <w:ind w:left="1061" w:hanging="360"/>
      </w:p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4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C9F5380"/>
    <w:multiLevelType w:val="hybridMultilevel"/>
    <w:tmpl w:val="C76AA0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D292B0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 w:tplc="679E9E74">
      <w:start w:val="1"/>
      <w:numFmt w:val="decimal"/>
      <w:lvlText w:val="%3)"/>
      <w:lvlJc w:val="left"/>
      <w:pPr>
        <w:ind w:left="2160" w:hanging="360"/>
      </w:pPr>
      <w:rPr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0CE73357"/>
    <w:multiLevelType w:val="hybridMultilevel"/>
    <w:tmpl w:val="918E8F7E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57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DC74C46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9" w15:restartNumberingAfterBreak="0">
    <w:nsid w:val="0E2F5948"/>
    <w:multiLevelType w:val="hybridMultilevel"/>
    <w:tmpl w:val="C0CCD9F2"/>
    <w:lvl w:ilvl="0" w:tplc="79F06F84">
      <w:start w:val="1"/>
      <w:numFmt w:val="decimal"/>
      <w:lvlText w:val="%1)"/>
      <w:lvlJc w:val="left"/>
      <w:pPr>
        <w:ind w:left="18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61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2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6" w15:restartNumberingAfterBreak="0">
    <w:nsid w:val="11BC1B63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67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8" w15:restartNumberingAfterBreak="0">
    <w:nsid w:val="13BE221B"/>
    <w:multiLevelType w:val="hybridMultilevel"/>
    <w:tmpl w:val="2884DA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0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1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65687F"/>
    <w:multiLevelType w:val="hybridMultilevel"/>
    <w:tmpl w:val="F692FA9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6D0170E">
      <w:start w:val="1"/>
      <w:numFmt w:val="decimal"/>
      <w:lvlText w:val="%3)"/>
      <w:lvlJc w:val="left"/>
      <w:pPr>
        <w:ind w:left="360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3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7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7" w15:restartNumberingAfterBreak="0">
    <w:nsid w:val="17A82EB0"/>
    <w:multiLevelType w:val="multilevel"/>
    <w:tmpl w:val="633ECFF8"/>
    <w:name w:val="WW8Num6432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8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8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83" w15:restartNumberingAfterBreak="0">
    <w:nsid w:val="199474A8"/>
    <w:multiLevelType w:val="hybridMultilevel"/>
    <w:tmpl w:val="383A80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AA032F0"/>
    <w:multiLevelType w:val="hybridMultilevel"/>
    <w:tmpl w:val="98AEF7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1AF600E5"/>
    <w:multiLevelType w:val="hybridMultilevel"/>
    <w:tmpl w:val="EC88D9BA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7" w15:restartNumberingAfterBreak="0">
    <w:nsid w:val="1C774916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1D9D413F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8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1EE3197E"/>
    <w:multiLevelType w:val="multilevel"/>
    <w:tmpl w:val="E1621B7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/>
        <w:bCs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1" w15:restartNumberingAfterBreak="0">
    <w:nsid w:val="1F4A13D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92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93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0481F49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5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6" w15:restartNumberingAfterBreak="0">
    <w:nsid w:val="219B72DE"/>
    <w:multiLevelType w:val="hybridMultilevel"/>
    <w:tmpl w:val="18D04518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8" w15:restartNumberingAfterBreak="0">
    <w:nsid w:val="240D500E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25D46683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0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01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3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05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7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A7D315A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9" w15:restartNumberingAfterBreak="0">
    <w:nsid w:val="2B0E0365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11" w15:restartNumberingAfterBreak="0">
    <w:nsid w:val="2B6F729F"/>
    <w:multiLevelType w:val="hybridMultilevel"/>
    <w:tmpl w:val="0C6280D2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1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14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6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7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8" w15:restartNumberingAfterBreak="0">
    <w:nsid w:val="2DE97F27"/>
    <w:multiLevelType w:val="hybridMultilevel"/>
    <w:tmpl w:val="A5B2519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2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22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328F48E1"/>
    <w:multiLevelType w:val="multilevel"/>
    <w:tmpl w:val="E5DCB27E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5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6" w15:restartNumberingAfterBreak="0">
    <w:nsid w:val="332C6A71"/>
    <w:multiLevelType w:val="hybridMultilevel"/>
    <w:tmpl w:val="A3162608"/>
    <w:lvl w:ilvl="0" w:tplc="4740BC4E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33404EE"/>
    <w:multiLevelType w:val="multilevel"/>
    <w:tmpl w:val="68A03B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8" w15:restartNumberingAfterBreak="0">
    <w:nsid w:val="33922CED"/>
    <w:multiLevelType w:val="hybridMultilevel"/>
    <w:tmpl w:val="2884DA0A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34916A64"/>
    <w:multiLevelType w:val="hybridMultilevel"/>
    <w:tmpl w:val="32F41628"/>
    <w:lvl w:ilvl="0" w:tplc="7F208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1" w15:restartNumberingAfterBreak="0">
    <w:nsid w:val="36477518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32" w15:restartNumberingAfterBreak="0">
    <w:nsid w:val="36714C1D"/>
    <w:multiLevelType w:val="hybridMultilevel"/>
    <w:tmpl w:val="9A2C31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35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36" w15:restartNumberingAfterBreak="0">
    <w:nsid w:val="39F537E2"/>
    <w:multiLevelType w:val="hybridMultilevel"/>
    <w:tmpl w:val="3EF2376E"/>
    <w:lvl w:ilvl="0" w:tplc="8062CEC6">
      <w:start w:val="7"/>
      <w:numFmt w:val="decimal"/>
      <w:lvlText w:val="%1."/>
      <w:lvlJc w:val="left"/>
      <w:pPr>
        <w:ind w:left="2136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A2C7B65"/>
    <w:multiLevelType w:val="hybridMultilevel"/>
    <w:tmpl w:val="EFB477C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0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D686D47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3D7E5072"/>
    <w:multiLevelType w:val="hybridMultilevel"/>
    <w:tmpl w:val="6D12E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4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3E185DF1"/>
    <w:multiLevelType w:val="hybridMultilevel"/>
    <w:tmpl w:val="D81A1F78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B4B2C14C">
      <w:start w:val="1"/>
      <w:numFmt w:val="decimal"/>
      <w:lvlText w:val="%4."/>
      <w:lvlJc w:val="left"/>
      <w:pPr>
        <w:ind w:left="3513" w:hanging="360"/>
      </w:pPr>
      <w:rPr>
        <w:b w:val="0"/>
        <w:bCs w:val="0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6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3F501882"/>
    <w:multiLevelType w:val="multilevel"/>
    <w:tmpl w:val="A20AC4A0"/>
    <w:name w:val="WW8Num6523"/>
    <w:lvl w:ilvl="0">
      <w:start w:val="2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48" w15:restartNumberingAfterBreak="0">
    <w:nsid w:val="40582643"/>
    <w:multiLevelType w:val="hybridMultilevel"/>
    <w:tmpl w:val="4F82B33E"/>
    <w:lvl w:ilvl="0" w:tplc="F7D8BDA0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0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52" w15:restartNumberingAfterBreak="0">
    <w:nsid w:val="434A41FE"/>
    <w:multiLevelType w:val="hybridMultilevel"/>
    <w:tmpl w:val="D346E0D0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53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6" w15:restartNumberingAfterBreak="0">
    <w:nsid w:val="43F26EF3"/>
    <w:multiLevelType w:val="hybridMultilevel"/>
    <w:tmpl w:val="7F069D4A"/>
    <w:lvl w:ilvl="0" w:tplc="25BC08B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8" w15:restartNumberingAfterBreak="0">
    <w:nsid w:val="4564507A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9" w15:restartNumberingAfterBreak="0">
    <w:nsid w:val="45BB49C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60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6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48F21E4E"/>
    <w:multiLevelType w:val="hybridMultilevel"/>
    <w:tmpl w:val="76E6B22E"/>
    <w:lvl w:ilvl="0" w:tplc="441AFED6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64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5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6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C0D493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4DE63DA2"/>
    <w:multiLevelType w:val="hybridMultilevel"/>
    <w:tmpl w:val="739A3DF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647418E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9" w15:restartNumberingAfterBreak="0">
    <w:nsid w:val="4E681F3A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70" w15:restartNumberingAfterBreak="0">
    <w:nsid w:val="4ED50BC5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71" w15:restartNumberingAfterBreak="0">
    <w:nsid w:val="4F8F5F70"/>
    <w:multiLevelType w:val="hybridMultilevel"/>
    <w:tmpl w:val="31D0850E"/>
    <w:lvl w:ilvl="0" w:tplc="236C29A2">
      <w:start w:val="1"/>
      <w:numFmt w:val="bullet"/>
      <w:lvlText w:val="-"/>
      <w:lvlJc w:val="righ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2" w15:restartNumberingAfterBreak="0">
    <w:nsid w:val="50807F36"/>
    <w:multiLevelType w:val="hybridMultilevel"/>
    <w:tmpl w:val="01FC974C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73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76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7" w15:restartNumberingAfterBreak="0">
    <w:nsid w:val="528321CE"/>
    <w:multiLevelType w:val="hybridMultilevel"/>
    <w:tmpl w:val="FBD4B656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532158F1"/>
    <w:multiLevelType w:val="hybridMultilevel"/>
    <w:tmpl w:val="DD26ABEC"/>
    <w:lvl w:ilvl="0" w:tplc="FFFFFFFF">
      <w:start w:val="1"/>
      <w:numFmt w:val="decimal"/>
      <w:lvlText w:val="%1)"/>
      <w:lvlJc w:val="left"/>
      <w:pPr>
        <w:ind w:left="1061" w:hanging="360"/>
      </w:p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9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0" w15:restartNumberingAfterBreak="0">
    <w:nsid w:val="548F3627"/>
    <w:multiLevelType w:val="hybridMultilevel"/>
    <w:tmpl w:val="03A8A8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 w15:restartNumberingAfterBreak="0">
    <w:nsid w:val="54AC1DF3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 w15:restartNumberingAfterBreak="0">
    <w:nsid w:val="551D76B9"/>
    <w:multiLevelType w:val="hybridMultilevel"/>
    <w:tmpl w:val="6C66E208"/>
    <w:lvl w:ilvl="0" w:tplc="CB90F6F4">
      <w:start w:val="1"/>
      <w:numFmt w:val="decimal"/>
      <w:lvlText w:val="%1)"/>
      <w:lvlJc w:val="left"/>
      <w:pPr>
        <w:ind w:left="10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4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5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86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87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88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9" w15:restartNumberingAfterBreak="0">
    <w:nsid w:val="57940CCA"/>
    <w:multiLevelType w:val="hybridMultilevel"/>
    <w:tmpl w:val="BA84D6B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90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59945DF2"/>
    <w:multiLevelType w:val="hybridMultilevel"/>
    <w:tmpl w:val="C06C9BA2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94" w15:restartNumberingAfterBreak="0">
    <w:nsid w:val="5ADE400C"/>
    <w:multiLevelType w:val="hybridMultilevel"/>
    <w:tmpl w:val="6AEC6314"/>
    <w:lvl w:ilvl="0" w:tplc="798C5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6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7" w15:restartNumberingAfterBreak="0">
    <w:nsid w:val="5C5449DE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EFE0461"/>
    <w:multiLevelType w:val="hybridMultilevel"/>
    <w:tmpl w:val="6D5E142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9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0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01" w15:restartNumberingAfterBreak="0">
    <w:nsid w:val="62B04DFF"/>
    <w:multiLevelType w:val="hybridMultilevel"/>
    <w:tmpl w:val="BAFABC9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28EA62">
      <w:start w:val="2"/>
      <w:numFmt w:val="decimal"/>
      <w:lvlText w:val="%2."/>
      <w:lvlJc w:val="left"/>
      <w:pPr>
        <w:ind w:left="1440" w:hanging="360"/>
      </w:pPr>
      <w:rPr>
        <w:rFonts w:hint="default"/>
        <w:sz w:val="19"/>
        <w:szCs w:val="19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3" w15:restartNumberingAfterBreak="0">
    <w:nsid w:val="637D7106"/>
    <w:multiLevelType w:val="hybridMultilevel"/>
    <w:tmpl w:val="6AEC63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5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64921330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7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660B0C26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10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11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12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3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67917AA9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15" w15:restartNumberingAfterBreak="0">
    <w:nsid w:val="67B71940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 w15:restartNumberingAfterBreak="0">
    <w:nsid w:val="68566D9B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8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19" w15:restartNumberingAfterBreak="0">
    <w:nsid w:val="694268EA"/>
    <w:multiLevelType w:val="hybridMultilevel"/>
    <w:tmpl w:val="A316260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22" w15:restartNumberingAfterBreak="0">
    <w:nsid w:val="6B0C7E45"/>
    <w:multiLevelType w:val="hybridMultilevel"/>
    <w:tmpl w:val="2884DA0A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3" w15:restartNumberingAfterBreak="0">
    <w:nsid w:val="6B4926D5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24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7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8" w15:restartNumberingAfterBreak="0">
    <w:nsid w:val="6E0C0E7B"/>
    <w:multiLevelType w:val="hybridMultilevel"/>
    <w:tmpl w:val="7BA84CEE"/>
    <w:lvl w:ilvl="0" w:tplc="C5D28272">
      <w:start w:val="4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6E72556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3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33" w15:restartNumberingAfterBreak="0">
    <w:nsid w:val="71120E80"/>
    <w:multiLevelType w:val="hybridMultilevel"/>
    <w:tmpl w:val="DD26ABE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34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36" w15:restartNumberingAfterBreak="0">
    <w:nsid w:val="72475790"/>
    <w:multiLevelType w:val="hybridMultilevel"/>
    <w:tmpl w:val="F4F4EAD4"/>
    <w:lvl w:ilvl="0" w:tplc="2032770A">
      <w:start w:val="3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238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9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0" w15:restartNumberingAfterBreak="0">
    <w:nsid w:val="730A1C29"/>
    <w:multiLevelType w:val="hybridMultilevel"/>
    <w:tmpl w:val="96D4BD4E"/>
    <w:lvl w:ilvl="0" w:tplc="FFFFFFFF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1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42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43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4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5" w15:restartNumberingAfterBreak="0">
    <w:nsid w:val="757D04C1"/>
    <w:multiLevelType w:val="multilevel"/>
    <w:tmpl w:val="C512C2FA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46" w15:restartNumberingAfterBreak="0">
    <w:nsid w:val="75E9457F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75F171F9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248" w15:restartNumberingAfterBreak="0">
    <w:nsid w:val="768C1DAB"/>
    <w:multiLevelType w:val="hybridMultilevel"/>
    <w:tmpl w:val="6AEC63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51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3" w15:restartNumberingAfterBreak="0">
    <w:nsid w:val="78F227AF"/>
    <w:multiLevelType w:val="hybridMultilevel"/>
    <w:tmpl w:val="BC103ED0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13F2870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4" w15:restartNumberingAfterBreak="0">
    <w:nsid w:val="79481680"/>
    <w:multiLevelType w:val="hybridMultilevel"/>
    <w:tmpl w:val="B906C8C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5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6" w15:restartNumberingAfterBreak="0">
    <w:nsid w:val="7A944014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257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58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9" w15:restartNumberingAfterBreak="0">
    <w:nsid w:val="7BA11E87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260" w15:restartNumberingAfterBreak="0">
    <w:nsid w:val="7DD76979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61" w15:restartNumberingAfterBreak="0">
    <w:nsid w:val="7DDB14A8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49561418">
    <w:abstractNumId w:val="90"/>
  </w:num>
  <w:num w:numId="2" w16cid:durableId="1799562952">
    <w:abstractNumId w:val="116"/>
  </w:num>
  <w:num w:numId="3" w16cid:durableId="972834731">
    <w:abstractNumId w:val="20"/>
  </w:num>
  <w:num w:numId="4" w16cid:durableId="71501305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205"/>
  </w:num>
  <w:num w:numId="6" w16cid:durableId="1353845163">
    <w:abstractNumId w:val="213"/>
  </w:num>
  <w:num w:numId="7" w16cid:durableId="173396357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113"/>
    <w:lvlOverride w:ilvl="0">
      <w:startOverride w:val="1"/>
    </w:lvlOverride>
  </w:num>
  <w:num w:numId="10" w16cid:durableId="338504393">
    <w:abstractNumId w:val="4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530153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88429983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6807034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59784591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19284859">
    <w:abstractNumId w:val="151"/>
  </w:num>
  <w:num w:numId="17" w16cid:durableId="1226794269">
    <w:abstractNumId w:val="2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6812477">
    <w:abstractNumId w:val="9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77192281">
    <w:abstractNumId w:val="25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81821888">
    <w:abstractNumId w:val="57"/>
  </w:num>
  <w:num w:numId="21" w16cid:durableId="1288973695">
    <w:abstractNumId w:val="33"/>
  </w:num>
  <w:num w:numId="22" w16cid:durableId="1376999269">
    <w:abstractNumId w:val="74"/>
  </w:num>
  <w:num w:numId="23" w16cid:durableId="2014722311">
    <w:abstractNumId w:val="106"/>
  </w:num>
  <w:num w:numId="24" w16cid:durableId="117258904">
    <w:abstractNumId w:val="161"/>
  </w:num>
  <w:num w:numId="25" w16cid:durableId="1083601272">
    <w:abstractNumId w:val="243"/>
  </w:num>
  <w:num w:numId="26" w16cid:durableId="625938078">
    <w:abstractNumId w:val="138"/>
  </w:num>
  <w:num w:numId="27" w16cid:durableId="846600267">
    <w:abstractNumId w:val="258"/>
  </w:num>
  <w:num w:numId="28" w16cid:durableId="1488788462">
    <w:abstractNumId w:val="2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12634396">
    <w:abstractNumId w:val="37"/>
  </w:num>
  <w:num w:numId="30" w16cid:durableId="1755518179">
    <w:abstractNumId w:val="234"/>
  </w:num>
  <w:num w:numId="31" w16cid:durableId="2139450016">
    <w:abstractNumId w:val="185"/>
  </w:num>
  <w:num w:numId="32" w16cid:durableId="236330231">
    <w:abstractNumId w:val="218"/>
  </w:num>
  <w:num w:numId="33" w16cid:durableId="2134397235">
    <w:abstractNumId w:val="69"/>
  </w:num>
  <w:num w:numId="34" w16cid:durableId="340358111">
    <w:abstractNumId w:val="139"/>
  </w:num>
  <w:num w:numId="35" w16cid:durableId="1533112274">
    <w:abstractNumId w:val="157"/>
  </w:num>
  <w:num w:numId="36" w16cid:durableId="1553074429">
    <w:abstractNumId w:val="200"/>
  </w:num>
  <w:num w:numId="37" w16cid:durableId="1839464997">
    <w:abstractNumId w:val="225"/>
  </w:num>
  <w:num w:numId="38" w16cid:durableId="601495142">
    <w:abstractNumId w:val="64"/>
  </w:num>
  <w:num w:numId="39" w16cid:durableId="189538115">
    <w:abstractNumId w:val="2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380399433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95700951">
    <w:abstractNumId w:val="2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5442490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25710060">
    <w:abstractNumId w:val="127"/>
  </w:num>
  <w:num w:numId="44" w16cid:durableId="1113137946">
    <w:abstractNumId w:val="9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58533799">
    <w:abstractNumId w:val="201"/>
  </w:num>
  <w:num w:numId="46" w16cid:durableId="483084708">
    <w:abstractNumId w:val="8"/>
  </w:num>
  <w:num w:numId="47" w16cid:durableId="1328905570">
    <w:abstractNumId w:val="11"/>
  </w:num>
  <w:num w:numId="48" w16cid:durableId="1410886253">
    <w:abstractNumId w:val="164"/>
  </w:num>
  <w:num w:numId="49" w16cid:durableId="1788624832">
    <w:abstractNumId w:val="112"/>
  </w:num>
  <w:num w:numId="50" w16cid:durableId="888034393">
    <w:abstractNumId w:val="65"/>
  </w:num>
  <w:num w:numId="51" w16cid:durableId="1644461558">
    <w:abstractNumId w:val="62"/>
  </w:num>
  <w:num w:numId="52" w16cid:durableId="1332491417">
    <w:abstractNumId w:val="120"/>
  </w:num>
  <w:num w:numId="53" w16cid:durableId="1219584510">
    <w:abstractNumId w:val="211"/>
  </w:num>
  <w:num w:numId="54" w16cid:durableId="1967467380">
    <w:abstractNumId w:val="100"/>
  </w:num>
  <w:num w:numId="55" w16cid:durableId="1572501230">
    <w:abstractNumId w:val="102"/>
  </w:num>
  <w:num w:numId="56" w16cid:durableId="1817916945">
    <w:abstractNumId w:val="3"/>
  </w:num>
  <w:num w:numId="57" w16cid:durableId="1003706159">
    <w:abstractNumId w:val="35"/>
  </w:num>
  <w:num w:numId="58" w16cid:durableId="1903833821">
    <w:abstractNumId w:val="186"/>
  </w:num>
  <w:num w:numId="59" w16cid:durableId="1393501232">
    <w:abstractNumId w:val="60"/>
  </w:num>
  <w:num w:numId="60" w16cid:durableId="218978136">
    <w:abstractNumId w:val="2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70986639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98185687">
    <w:abstractNumId w:val="49"/>
  </w:num>
  <w:num w:numId="63" w16cid:durableId="1986927470">
    <w:abstractNumId w:val="162"/>
  </w:num>
  <w:num w:numId="64" w16cid:durableId="591280666">
    <w:abstractNumId w:val="54"/>
  </w:num>
  <w:num w:numId="65" w16cid:durableId="81727173">
    <w:abstractNumId w:val="43"/>
  </w:num>
  <w:num w:numId="66" w16cid:durableId="2033219879">
    <w:abstractNumId w:val="110"/>
  </w:num>
  <w:num w:numId="67" w16cid:durableId="1211262312">
    <w:abstractNumId w:val="61"/>
  </w:num>
  <w:num w:numId="68" w16cid:durableId="1617829737">
    <w:abstractNumId w:val="16"/>
  </w:num>
  <w:num w:numId="69" w16cid:durableId="1341932649">
    <w:abstractNumId w:val="125"/>
  </w:num>
  <w:num w:numId="70" w16cid:durableId="1402946911">
    <w:abstractNumId w:val="115"/>
  </w:num>
  <w:num w:numId="71" w16cid:durableId="705761734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898125443">
    <w:abstractNumId w:val="9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703436103">
    <w:abstractNumId w:val="239"/>
  </w:num>
  <w:num w:numId="74" w16cid:durableId="1048725230">
    <w:abstractNumId w:val="209"/>
  </w:num>
  <w:num w:numId="75" w16cid:durableId="1598172866">
    <w:abstractNumId w:val="235"/>
  </w:num>
  <w:num w:numId="76" w16cid:durableId="1171946375">
    <w:abstractNumId w:val="41"/>
  </w:num>
  <w:num w:numId="77" w16cid:durableId="2066679746">
    <w:abstractNumId w:val="220"/>
  </w:num>
  <w:num w:numId="78" w16cid:durableId="1936984458">
    <w:abstractNumId w:val="118"/>
  </w:num>
  <w:num w:numId="79" w16cid:durableId="1196427433">
    <w:abstractNumId w:val="89"/>
  </w:num>
  <w:num w:numId="80" w16cid:durableId="364915275">
    <w:abstractNumId w:val="70"/>
  </w:num>
  <w:num w:numId="81" w16cid:durableId="384574377">
    <w:abstractNumId w:val="148"/>
  </w:num>
  <w:num w:numId="82" w16cid:durableId="1886788741">
    <w:abstractNumId w:val="7"/>
  </w:num>
  <w:num w:numId="83" w16cid:durableId="731004731">
    <w:abstractNumId w:val="22"/>
  </w:num>
  <w:num w:numId="84" w16cid:durableId="703675602">
    <w:abstractNumId w:val="231"/>
  </w:num>
  <w:num w:numId="85" w16cid:durableId="1215586592">
    <w:abstractNumId w:val="165"/>
  </w:num>
  <w:num w:numId="86" w16cid:durableId="674695891">
    <w:abstractNumId w:val="226"/>
  </w:num>
  <w:num w:numId="87" w16cid:durableId="1993026874">
    <w:abstractNumId w:val="250"/>
  </w:num>
  <w:num w:numId="88" w16cid:durableId="686173895">
    <w:abstractNumId w:val="190"/>
  </w:num>
  <w:num w:numId="89" w16cid:durableId="118690500">
    <w:abstractNumId w:val="160"/>
  </w:num>
  <w:num w:numId="90" w16cid:durableId="2019960993">
    <w:abstractNumId w:val="71"/>
  </w:num>
  <w:num w:numId="91" w16cid:durableId="1677266158">
    <w:abstractNumId w:val="67"/>
  </w:num>
  <w:num w:numId="92" w16cid:durableId="2045783351">
    <w:abstractNumId w:val="191"/>
  </w:num>
  <w:num w:numId="93" w16cid:durableId="955605291">
    <w:abstractNumId w:val="107"/>
  </w:num>
  <w:num w:numId="94" w16cid:durableId="1123115593">
    <w:abstractNumId w:val="207"/>
  </w:num>
  <w:num w:numId="95" w16cid:durableId="1024672287">
    <w:abstractNumId w:val="202"/>
  </w:num>
  <w:num w:numId="96" w16cid:durableId="412777498">
    <w:abstractNumId w:val="9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14660294">
    <w:abstractNumId w:val="101"/>
  </w:num>
  <w:num w:numId="98" w16cid:durableId="653410295">
    <w:abstractNumId w:val="63"/>
  </w:num>
  <w:num w:numId="99" w16cid:durableId="1152406241">
    <w:abstractNumId w:val="155"/>
  </w:num>
  <w:num w:numId="100" w16cid:durableId="134875654">
    <w:abstractNumId w:val="78"/>
  </w:num>
  <w:num w:numId="101" w16cid:durableId="292172212">
    <w:abstractNumId w:val="184"/>
  </w:num>
  <w:num w:numId="102" w16cid:durableId="1179931108">
    <w:abstractNumId w:val="212"/>
  </w:num>
  <w:num w:numId="103" w16cid:durableId="402873867">
    <w:abstractNumId w:val="103"/>
  </w:num>
  <w:num w:numId="104" w16cid:durableId="56362286">
    <w:abstractNumId w:val="196"/>
  </w:num>
  <w:num w:numId="105" w16cid:durableId="1289162977">
    <w:abstractNumId w:val="133"/>
  </w:num>
  <w:num w:numId="106" w16cid:durableId="1922526268">
    <w:abstractNumId w:val="233"/>
  </w:num>
  <w:num w:numId="107" w16cid:durableId="180361238">
    <w:abstractNumId w:val="114"/>
  </w:num>
  <w:num w:numId="108" w16cid:durableId="1247686695">
    <w:abstractNumId w:val="166"/>
  </w:num>
  <w:num w:numId="109" w16cid:durableId="55513154">
    <w:abstractNumId w:val="19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0" w16cid:durableId="1370031830">
    <w:abstractNumId w:val="150"/>
  </w:num>
  <w:num w:numId="111" w16cid:durableId="1117487002">
    <w:abstractNumId w:val="179"/>
  </w:num>
  <w:num w:numId="112" w16cid:durableId="668170844">
    <w:abstractNumId w:val="244"/>
  </w:num>
  <w:num w:numId="113" w16cid:durableId="1254246031">
    <w:abstractNumId w:val="216"/>
  </w:num>
  <w:num w:numId="114" w16cid:durableId="1614436292">
    <w:abstractNumId w:val="204"/>
  </w:num>
  <w:num w:numId="115" w16cid:durableId="96605566">
    <w:abstractNumId w:val="153"/>
  </w:num>
  <w:num w:numId="116" w16cid:durableId="925302803">
    <w:abstractNumId w:val="232"/>
  </w:num>
  <w:num w:numId="117" w16cid:durableId="1733192664">
    <w:abstractNumId w:val="221"/>
  </w:num>
  <w:num w:numId="118" w16cid:durableId="1048838880">
    <w:abstractNumId w:val="143"/>
  </w:num>
  <w:num w:numId="119" w16cid:durableId="2096199177">
    <w:abstractNumId w:val="176"/>
  </w:num>
  <w:num w:numId="120" w16cid:durableId="2125810157">
    <w:abstractNumId w:val="32"/>
  </w:num>
  <w:num w:numId="121" w16cid:durableId="1434667195">
    <w:abstractNumId w:val="224"/>
  </w:num>
  <w:num w:numId="122" w16cid:durableId="73046831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101100250">
    <w:abstractNumId w:val="146"/>
  </w:num>
  <w:num w:numId="124" w16cid:durableId="1304384265">
    <w:abstractNumId w:val="173"/>
  </w:num>
  <w:num w:numId="125" w16cid:durableId="947662549">
    <w:abstractNumId w:val="228"/>
  </w:num>
  <w:num w:numId="126" w16cid:durableId="911700808">
    <w:abstractNumId w:val="194"/>
  </w:num>
  <w:num w:numId="127" w16cid:durableId="1298682461">
    <w:abstractNumId w:val="122"/>
  </w:num>
  <w:num w:numId="128" w16cid:durableId="1856534923">
    <w:abstractNumId w:val="175"/>
  </w:num>
  <w:num w:numId="129" w16cid:durableId="1676690936">
    <w:abstractNumId w:val="227"/>
  </w:num>
  <w:num w:numId="130" w16cid:durableId="755446352">
    <w:abstractNumId w:val="83"/>
  </w:num>
  <w:num w:numId="131" w16cid:durableId="810946153">
    <w:abstractNumId w:val="44"/>
  </w:num>
  <w:num w:numId="132" w16cid:durableId="534931507">
    <w:abstractNumId w:val="136"/>
  </w:num>
  <w:num w:numId="133" w16cid:durableId="1495343443">
    <w:abstractNumId w:val="119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573199885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397172503">
    <w:abstractNumId w:val="29"/>
  </w:num>
  <w:num w:numId="136" w16cid:durableId="1610114507">
    <w:abstractNumId w:val="52"/>
    <w:lvlOverride w:ilvl="0">
      <w:startOverride w:val="1"/>
    </w:lvlOverride>
  </w:num>
  <w:num w:numId="137" w16cid:durableId="998121695">
    <w:abstractNumId w:val="93"/>
  </w:num>
  <w:num w:numId="138" w16cid:durableId="161424426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1353142201">
    <w:abstractNumId w:val="47"/>
  </w:num>
  <w:num w:numId="140" w16cid:durableId="1278944870">
    <w:abstractNumId w:val="242"/>
  </w:num>
  <w:num w:numId="141" w16cid:durableId="1467621375">
    <w:abstractNumId w:val="123"/>
  </w:num>
  <w:num w:numId="142" w16cid:durableId="1539007297">
    <w:abstractNumId w:val="199"/>
  </w:num>
  <w:num w:numId="143" w16cid:durableId="637339480">
    <w:abstractNumId w:val="238"/>
  </w:num>
  <w:num w:numId="144" w16cid:durableId="800806541">
    <w:abstractNumId w:val="188"/>
  </w:num>
  <w:num w:numId="145" w16cid:durableId="1649623798">
    <w:abstractNumId w:val="154"/>
  </w:num>
  <w:num w:numId="146" w16cid:durableId="1134328475">
    <w:abstractNumId w:val="255"/>
  </w:num>
  <w:num w:numId="147" w16cid:durableId="629287718">
    <w:abstractNumId w:val="95"/>
  </w:num>
  <w:num w:numId="148" w16cid:durableId="1073704294">
    <w:abstractNumId w:val="85"/>
  </w:num>
  <w:num w:numId="149" w16cid:durableId="234585839">
    <w:abstractNumId w:val="182"/>
  </w:num>
  <w:num w:numId="150" w16cid:durableId="2126265927">
    <w:abstractNumId w:val="251"/>
  </w:num>
  <w:num w:numId="151" w16cid:durableId="1491216831">
    <w:abstractNumId w:val="73"/>
  </w:num>
  <w:num w:numId="152" w16cid:durableId="127937351">
    <w:abstractNumId w:val="144"/>
  </w:num>
  <w:num w:numId="153" w16cid:durableId="49424399">
    <w:abstractNumId w:val="75"/>
  </w:num>
  <w:num w:numId="154" w16cid:durableId="325481948">
    <w:abstractNumId w:val="252"/>
  </w:num>
  <w:num w:numId="155" w16cid:durableId="1398892784">
    <w:abstractNumId w:val="34"/>
  </w:num>
  <w:num w:numId="156" w16cid:durableId="1604269038">
    <w:abstractNumId w:val="76"/>
  </w:num>
  <w:num w:numId="157" w16cid:durableId="1668169239">
    <w:abstractNumId w:val="193"/>
  </w:num>
  <w:num w:numId="158" w16cid:durableId="786655667">
    <w:abstractNumId w:val="171"/>
  </w:num>
  <w:num w:numId="159" w16cid:durableId="1290743181">
    <w:abstractNumId w:val="124"/>
  </w:num>
  <w:num w:numId="160" w16cid:durableId="1027411083">
    <w:abstractNumId w:val="169"/>
  </w:num>
  <w:num w:numId="161" w16cid:durableId="1430811079">
    <w:abstractNumId w:val="203"/>
  </w:num>
  <w:num w:numId="162" w16cid:durableId="1749767975">
    <w:abstractNumId w:val="84"/>
  </w:num>
  <w:num w:numId="163" w16cid:durableId="929049996">
    <w:abstractNumId w:val="132"/>
  </w:num>
  <w:num w:numId="164" w16cid:durableId="233008355">
    <w:abstractNumId w:val="68"/>
  </w:num>
  <w:num w:numId="165" w16cid:durableId="1759477093">
    <w:abstractNumId w:val="31"/>
  </w:num>
  <w:num w:numId="166" w16cid:durableId="620502763">
    <w:abstractNumId w:val="189"/>
  </w:num>
  <w:num w:numId="167" w16cid:durableId="174653860">
    <w:abstractNumId w:val="111"/>
  </w:num>
  <w:num w:numId="168" w16cid:durableId="526260870">
    <w:abstractNumId w:val="163"/>
  </w:num>
  <w:num w:numId="169" w16cid:durableId="1838495847">
    <w:abstractNumId w:val="56"/>
  </w:num>
  <w:num w:numId="170" w16cid:durableId="1780644146">
    <w:abstractNumId w:val="172"/>
  </w:num>
  <w:num w:numId="171" w16cid:durableId="319651529">
    <w:abstractNumId w:val="152"/>
  </w:num>
  <w:num w:numId="172" w16cid:durableId="1965965375">
    <w:abstractNumId w:val="254"/>
  </w:num>
  <w:num w:numId="173" w16cid:durableId="2115856643">
    <w:abstractNumId w:val="198"/>
  </w:num>
  <w:num w:numId="174" w16cid:durableId="525872283">
    <w:abstractNumId w:val="25"/>
  </w:num>
  <w:num w:numId="175" w16cid:durableId="1901136888">
    <w:abstractNumId w:val="222"/>
  </w:num>
  <w:num w:numId="176" w16cid:durableId="2067220315">
    <w:abstractNumId w:val="240"/>
  </w:num>
  <w:num w:numId="177" w16cid:durableId="1432430807">
    <w:abstractNumId w:val="53"/>
  </w:num>
  <w:num w:numId="178" w16cid:durableId="115711197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9" w16cid:durableId="314795317">
    <w:abstractNumId w:val="26"/>
  </w:num>
  <w:num w:numId="180" w16cid:durableId="1678921575">
    <w:abstractNumId w:val="178"/>
  </w:num>
  <w:num w:numId="181" w16cid:durableId="1923567515">
    <w:abstractNumId w:val="142"/>
  </w:num>
  <w:num w:numId="182" w16cid:durableId="747923546">
    <w:abstractNumId w:val="149"/>
  </w:num>
  <w:num w:numId="183" w16cid:durableId="1413894432">
    <w:abstractNumId w:val="140"/>
  </w:num>
  <w:num w:numId="184" w16cid:durableId="1933465938">
    <w:abstractNumId w:val="2"/>
  </w:num>
  <w:num w:numId="185" w16cid:durableId="82141653">
    <w:abstractNumId w:val="91"/>
  </w:num>
  <w:num w:numId="186" w16cid:durableId="2079546456">
    <w:abstractNumId w:val="38"/>
  </w:num>
  <w:num w:numId="187" w16cid:durableId="1326586193">
    <w:abstractNumId w:val="159"/>
  </w:num>
  <w:num w:numId="188" w16cid:durableId="1993481947">
    <w:abstractNumId w:val="256"/>
  </w:num>
  <w:num w:numId="189" w16cid:durableId="1600916394">
    <w:abstractNumId w:val="30"/>
  </w:num>
  <w:num w:numId="190" w16cid:durableId="560023357">
    <w:abstractNumId w:val="72"/>
  </w:num>
  <w:num w:numId="191" w16cid:durableId="295141021">
    <w:abstractNumId w:val="253"/>
  </w:num>
  <w:num w:numId="192" w16cid:durableId="1113670034">
    <w:abstractNumId w:val="168"/>
  </w:num>
  <w:num w:numId="193" w16cid:durableId="1578589835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 w16cid:durableId="1423380889">
    <w:abstractNumId w:val="2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 w16cid:durableId="536237085">
    <w:abstractNumId w:val="77"/>
  </w:num>
  <w:num w:numId="196" w16cid:durableId="1093088848">
    <w:abstractNumId w:val="128"/>
  </w:num>
  <w:num w:numId="197" w16cid:durableId="1335452980">
    <w:abstractNumId w:val="248"/>
  </w:num>
  <w:num w:numId="198" w16cid:durableId="805853018">
    <w:abstractNumId w:val="170"/>
  </w:num>
  <w:num w:numId="199" w16cid:durableId="1324551033">
    <w:abstractNumId w:val="208"/>
  </w:num>
  <w:num w:numId="200" w16cid:durableId="1169753774">
    <w:abstractNumId w:val="88"/>
  </w:num>
  <w:num w:numId="201" w16cid:durableId="1790973762">
    <w:abstractNumId w:val="259"/>
  </w:num>
  <w:num w:numId="202" w16cid:durableId="107821763">
    <w:abstractNumId w:val="229"/>
  </w:num>
  <w:num w:numId="203" w16cid:durableId="533660777">
    <w:abstractNumId w:val="137"/>
  </w:num>
  <w:num w:numId="204" w16cid:durableId="1908178152">
    <w:abstractNumId w:val="36"/>
  </w:num>
  <w:num w:numId="205" w16cid:durableId="1607930012">
    <w:abstractNumId w:val="98"/>
  </w:num>
  <w:num w:numId="206" w16cid:durableId="285433624">
    <w:abstractNumId w:val="158"/>
  </w:num>
  <w:num w:numId="207" w16cid:durableId="1836844994">
    <w:abstractNumId w:val="58"/>
  </w:num>
  <w:num w:numId="208" w16cid:durableId="830831965">
    <w:abstractNumId w:val="50"/>
  </w:num>
  <w:num w:numId="209" w16cid:durableId="750588064">
    <w:abstractNumId w:val="217"/>
  </w:num>
  <w:num w:numId="210" w16cid:durableId="1609921821">
    <w:abstractNumId w:val="94"/>
  </w:num>
  <w:num w:numId="211" w16cid:durableId="1814518539">
    <w:abstractNumId w:val="48"/>
  </w:num>
  <w:num w:numId="212" w16cid:durableId="1984046644">
    <w:abstractNumId w:val="108"/>
  </w:num>
  <w:num w:numId="213" w16cid:durableId="1797140924">
    <w:abstractNumId w:val="40"/>
  </w:num>
  <w:num w:numId="214" w16cid:durableId="1902984466">
    <w:abstractNumId w:val="99"/>
  </w:num>
  <w:num w:numId="215" w16cid:durableId="564687382">
    <w:abstractNumId w:val="247"/>
  </w:num>
  <w:num w:numId="216" w16cid:durableId="1795446412">
    <w:abstractNumId w:val="28"/>
  </w:num>
  <w:num w:numId="217" w16cid:durableId="1129013047">
    <w:abstractNumId w:val="180"/>
  </w:num>
  <w:num w:numId="218" w16cid:durableId="1612976726">
    <w:abstractNumId w:val="246"/>
  </w:num>
  <w:num w:numId="219" w16cid:durableId="922489938">
    <w:abstractNumId w:val="261"/>
  </w:num>
  <w:num w:numId="220" w16cid:durableId="1718622645">
    <w:abstractNumId w:val="214"/>
  </w:num>
  <w:num w:numId="221" w16cid:durableId="1180051006">
    <w:abstractNumId w:val="156"/>
  </w:num>
  <w:num w:numId="222" w16cid:durableId="635722149">
    <w:abstractNumId w:val="87"/>
  </w:num>
  <w:num w:numId="223" w16cid:durableId="1301154278">
    <w:abstractNumId w:val="245"/>
  </w:num>
  <w:num w:numId="224" w16cid:durableId="6493612">
    <w:abstractNumId w:val="223"/>
  </w:num>
  <w:num w:numId="225" w16cid:durableId="1857645919">
    <w:abstractNumId w:val="42"/>
  </w:num>
  <w:num w:numId="226" w16cid:durableId="451946953">
    <w:abstractNumId w:val="167"/>
  </w:num>
  <w:num w:numId="227" w16cid:durableId="556861524">
    <w:abstractNumId w:val="177"/>
  </w:num>
  <w:num w:numId="228" w16cid:durableId="14818669">
    <w:abstractNumId w:val="96"/>
  </w:num>
  <w:num w:numId="229" w16cid:durableId="1734353322">
    <w:abstractNumId w:val="215"/>
  </w:num>
  <w:num w:numId="230" w16cid:durableId="1590238477">
    <w:abstractNumId w:val="109"/>
  </w:num>
  <w:num w:numId="231" w16cid:durableId="660622137">
    <w:abstractNumId w:val="59"/>
  </w:num>
  <w:num w:numId="232" w16cid:durableId="176620367">
    <w:abstractNumId w:val="86"/>
  </w:num>
  <w:num w:numId="233" w16cid:durableId="2073501399">
    <w:abstractNumId w:val="192"/>
  </w:num>
  <w:num w:numId="234" w16cid:durableId="202988129">
    <w:abstractNumId w:val="236"/>
  </w:num>
  <w:num w:numId="235" w16cid:durableId="481428785">
    <w:abstractNumId w:val="197"/>
  </w:num>
  <w:num w:numId="236" w16cid:durableId="1023822794">
    <w:abstractNumId w:val="181"/>
  </w:num>
  <w:num w:numId="237" w16cid:durableId="656301114">
    <w:abstractNumId w:val="260"/>
  </w:num>
  <w:num w:numId="238" w16cid:durableId="1991903458">
    <w:abstractNumId w:val="45"/>
  </w:num>
  <w:num w:numId="239" w16cid:durableId="617875177">
    <w:abstractNumId w:val="219"/>
  </w:num>
  <w:num w:numId="240" w16cid:durableId="2134639733">
    <w:abstractNumId w:val="27"/>
  </w:num>
  <w:num w:numId="241" w16cid:durableId="605890642">
    <w:abstractNumId w:val="24"/>
  </w:num>
  <w:num w:numId="242" w16cid:durableId="273289971">
    <w:abstractNumId w:val="141"/>
  </w:num>
  <w:num w:numId="243" w16cid:durableId="1897357561">
    <w:abstractNumId w:val="131"/>
  </w:num>
  <w:num w:numId="244" w16cid:durableId="1455177250">
    <w:abstractNumId w:val="206"/>
  </w:num>
  <w:num w:numId="245" w16cid:durableId="1295254098">
    <w:abstractNumId w:val="66"/>
  </w:num>
  <w:numIdMacAtCleanup w:val="2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228"/>
    <w:rsid w:val="0000071A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5DE3"/>
    <w:rsid w:val="00006433"/>
    <w:rsid w:val="00006715"/>
    <w:rsid w:val="00006976"/>
    <w:rsid w:val="00007179"/>
    <w:rsid w:val="0000786B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1BF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365A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734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0E71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599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9AF"/>
    <w:rsid w:val="00057B14"/>
    <w:rsid w:val="00057CDA"/>
    <w:rsid w:val="00057DCC"/>
    <w:rsid w:val="000602B4"/>
    <w:rsid w:val="00060411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3DE"/>
    <w:rsid w:val="000655DA"/>
    <w:rsid w:val="00065726"/>
    <w:rsid w:val="00065899"/>
    <w:rsid w:val="000659A1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8D6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4EB7"/>
    <w:rsid w:val="00075282"/>
    <w:rsid w:val="000752F2"/>
    <w:rsid w:val="00075561"/>
    <w:rsid w:val="0007617B"/>
    <w:rsid w:val="0007668B"/>
    <w:rsid w:val="00076811"/>
    <w:rsid w:val="00076D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68B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40D"/>
    <w:rsid w:val="00087868"/>
    <w:rsid w:val="00087967"/>
    <w:rsid w:val="00087C05"/>
    <w:rsid w:val="00087DE6"/>
    <w:rsid w:val="00090BF6"/>
    <w:rsid w:val="00090D65"/>
    <w:rsid w:val="00090DF7"/>
    <w:rsid w:val="000910BB"/>
    <w:rsid w:val="000912FD"/>
    <w:rsid w:val="00091446"/>
    <w:rsid w:val="00091682"/>
    <w:rsid w:val="00091CD3"/>
    <w:rsid w:val="00091E2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4AE5"/>
    <w:rsid w:val="000952D4"/>
    <w:rsid w:val="00095D25"/>
    <w:rsid w:val="00096841"/>
    <w:rsid w:val="0009695D"/>
    <w:rsid w:val="00096A77"/>
    <w:rsid w:val="00096D0D"/>
    <w:rsid w:val="00096D37"/>
    <w:rsid w:val="00096D54"/>
    <w:rsid w:val="0009767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157"/>
    <w:rsid w:val="000A33EC"/>
    <w:rsid w:val="000A3450"/>
    <w:rsid w:val="000A44F6"/>
    <w:rsid w:val="000A4677"/>
    <w:rsid w:val="000A472F"/>
    <w:rsid w:val="000A498A"/>
    <w:rsid w:val="000A50A9"/>
    <w:rsid w:val="000A5276"/>
    <w:rsid w:val="000A54BF"/>
    <w:rsid w:val="000A5609"/>
    <w:rsid w:val="000A57EE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0C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657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57A"/>
    <w:rsid w:val="000D0AF4"/>
    <w:rsid w:val="000D0EFE"/>
    <w:rsid w:val="000D10AD"/>
    <w:rsid w:val="000D10DF"/>
    <w:rsid w:val="000D1168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7D1"/>
    <w:rsid w:val="000D5BF9"/>
    <w:rsid w:val="000D60AA"/>
    <w:rsid w:val="000D6418"/>
    <w:rsid w:val="000D6478"/>
    <w:rsid w:val="000D69D6"/>
    <w:rsid w:val="000D6AA2"/>
    <w:rsid w:val="000D6E3C"/>
    <w:rsid w:val="000D6E72"/>
    <w:rsid w:val="000D70A4"/>
    <w:rsid w:val="000D7DB6"/>
    <w:rsid w:val="000D7DD3"/>
    <w:rsid w:val="000E0107"/>
    <w:rsid w:val="000E01B6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3FBF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09DD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660"/>
    <w:rsid w:val="00103BD3"/>
    <w:rsid w:val="00103D13"/>
    <w:rsid w:val="001042B2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30D"/>
    <w:rsid w:val="00110EF9"/>
    <w:rsid w:val="0011136F"/>
    <w:rsid w:val="001113C5"/>
    <w:rsid w:val="00111A7C"/>
    <w:rsid w:val="00111C6D"/>
    <w:rsid w:val="00111E8A"/>
    <w:rsid w:val="00111F6B"/>
    <w:rsid w:val="00112226"/>
    <w:rsid w:val="00112596"/>
    <w:rsid w:val="001125E8"/>
    <w:rsid w:val="001127DF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0CD"/>
    <w:rsid w:val="00126B74"/>
    <w:rsid w:val="00126FEC"/>
    <w:rsid w:val="001303BE"/>
    <w:rsid w:val="0013040B"/>
    <w:rsid w:val="001306FE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4E4F"/>
    <w:rsid w:val="001353CB"/>
    <w:rsid w:val="0013596A"/>
    <w:rsid w:val="00135A48"/>
    <w:rsid w:val="00135B7F"/>
    <w:rsid w:val="00135BD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8C9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A02"/>
    <w:rsid w:val="00150B40"/>
    <w:rsid w:val="00150C86"/>
    <w:rsid w:val="00150F1C"/>
    <w:rsid w:val="001512C5"/>
    <w:rsid w:val="00151817"/>
    <w:rsid w:val="00151D15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8FD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0B86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7C6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DE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4BC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A19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366B"/>
    <w:rsid w:val="0019431F"/>
    <w:rsid w:val="001952F4"/>
    <w:rsid w:val="00195F61"/>
    <w:rsid w:val="00196778"/>
    <w:rsid w:val="00196C12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856"/>
    <w:rsid w:val="001A6CE2"/>
    <w:rsid w:val="001A6E9D"/>
    <w:rsid w:val="001A716C"/>
    <w:rsid w:val="001A73B8"/>
    <w:rsid w:val="001A744B"/>
    <w:rsid w:val="001A7C64"/>
    <w:rsid w:val="001B0019"/>
    <w:rsid w:val="001B05F4"/>
    <w:rsid w:val="001B0813"/>
    <w:rsid w:val="001B0AC8"/>
    <w:rsid w:val="001B0B08"/>
    <w:rsid w:val="001B0C3E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1D8"/>
    <w:rsid w:val="001B3A0A"/>
    <w:rsid w:val="001B479A"/>
    <w:rsid w:val="001B4A82"/>
    <w:rsid w:val="001B4D3A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6FDB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543"/>
    <w:rsid w:val="001C69F1"/>
    <w:rsid w:val="001C6A84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8BF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A92"/>
    <w:rsid w:val="001E6D1C"/>
    <w:rsid w:val="001E75C2"/>
    <w:rsid w:val="001E76E7"/>
    <w:rsid w:val="001E7B4A"/>
    <w:rsid w:val="001F059A"/>
    <w:rsid w:val="001F07B8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57AD"/>
    <w:rsid w:val="001F60C4"/>
    <w:rsid w:val="001F61B1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1E3D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648"/>
    <w:rsid w:val="002056AF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3F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A52"/>
    <w:rsid w:val="00214DF4"/>
    <w:rsid w:val="00214EA9"/>
    <w:rsid w:val="002151C5"/>
    <w:rsid w:val="00215589"/>
    <w:rsid w:val="002155A4"/>
    <w:rsid w:val="002157BE"/>
    <w:rsid w:val="00215A4B"/>
    <w:rsid w:val="00215B65"/>
    <w:rsid w:val="002160BA"/>
    <w:rsid w:val="002164B9"/>
    <w:rsid w:val="002166C5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6DA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433"/>
    <w:rsid w:val="002309AA"/>
    <w:rsid w:val="00230F29"/>
    <w:rsid w:val="00231079"/>
    <w:rsid w:val="002310CC"/>
    <w:rsid w:val="00231301"/>
    <w:rsid w:val="0023173E"/>
    <w:rsid w:val="00231768"/>
    <w:rsid w:val="00231978"/>
    <w:rsid w:val="00231995"/>
    <w:rsid w:val="00231CBF"/>
    <w:rsid w:val="00231ECC"/>
    <w:rsid w:val="00231FC2"/>
    <w:rsid w:val="0023215D"/>
    <w:rsid w:val="0023239A"/>
    <w:rsid w:val="002324A6"/>
    <w:rsid w:val="002325F8"/>
    <w:rsid w:val="0023271C"/>
    <w:rsid w:val="002329D0"/>
    <w:rsid w:val="00232A09"/>
    <w:rsid w:val="00232C08"/>
    <w:rsid w:val="00232F77"/>
    <w:rsid w:val="00233385"/>
    <w:rsid w:val="00233B0A"/>
    <w:rsid w:val="00234225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04C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6D49"/>
    <w:rsid w:val="00256F5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CEF"/>
    <w:rsid w:val="00261F7F"/>
    <w:rsid w:val="00262503"/>
    <w:rsid w:val="002627B3"/>
    <w:rsid w:val="00262CAB"/>
    <w:rsid w:val="002630F9"/>
    <w:rsid w:val="002636EF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410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1C0"/>
    <w:rsid w:val="002814C9"/>
    <w:rsid w:val="00281692"/>
    <w:rsid w:val="002817B5"/>
    <w:rsid w:val="00281ACF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B8B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E7D"/>
    <w:rsid w:val="00294F03"/>
    <w:rsid w:val="002952C0"/>
    <w:rsid w:val="0029557F"/>
    <w:rsid w:val="00295828"/>
    <w:rsid w:val="0029594B"/>
    <w:rsid w:val="00296637"/>
    <w:rsid w:val="00296CA4"/>
    <w:rsid w:val="0029762B"/>
    <w:rsid w:val="00297B71"/>
    <w:rsid w:val="00297ED4"/>
    <w:rsid w:val="002A0125"/>
    <w:rsid w:val="002A01F1"/>
    <w:rsid w:val="002A0702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A7F0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DD0"/>
    <w:rsid w:val="002C3F74"/>
    <w:rsid w:val="002C441F"/>
    <w:rsid w:val="002C5299"/>
    <w:rsid w:val="002C5332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7458"/>
    <w:rsid w:val="002C763E"/>
    <w:rsid w:val="002C7CE2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4E5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CDB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5A1"/>
    <w:rsid w:val="002E3737"/>
    <w:rsid w:val="002E3B86"/>
    <w:rsid w:val="002E4007"/>
    <w:rsid w:val="002E45C7"/>
    <w:rsid w:val="002E4AFB"/>
    <w:rsid w:val="002E4D19"/>
    <w:rsid w:val="002E4E99"/>
    <w:rsid w:val="002E5088"/>
    <w:rsid w:val="002E588E"/>
    <w:rsid w:val="002E63FC"/>
    <w:rsid w:val="002E769A"/>
    <w:rsid w:val="002E7790"/>
    <w:rsid w:val="002E7C81"/>
    <w:rsid w:val="002F0467"/>
    <w:rsid w:val="002F053E"/>
    <w:rsid w:val="002F067C"/>
    <w:rsid w:val="002F0AD5"/>
    <w:rsid w:val="002F0B07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5F98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150"/>
    <w:rsid w:val="003033E7"/>
    <w:rsid w:val="003033FE"/>
    <w:rsid w:val="00303817"/>
    <w:rsid w:val="00304233"/>
    <w:rsid w:val="003042CE"/>
    <w:rsid w:val="00304497"/>
    <w:rsid w:val="003045A0"/>
    <w:rsid w:val="003045FF"/>
    <w:rsid w:val="003046D7"/>
    <w:rsid w:val="0030489C"/>
    <w:rsid w:val="00304F72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B82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6BD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957"/>
    <w:rsid w:val="00325B5A"/>
    <w:rsid w:val="00325B8A"/>
    <w:rsid w:val="00325FD2"/>
    <w:rsid w:val="003261EB"/>
    <w:rsid w:val="00326414"/>
    <w:rsid w:val="00326729"/>
    <w:rsid w:val="003268B0"/>
    <w:rsid w:val="00326AA6"/>
    <w:rsid w:val="00326B3A"/>
    <w:rsid w:val="00326E97"/>
    <w:rsid w:val="0032723D"/>
    <w:rsid w:val="003272A9"/>
    <w:rsid w:val="003273A2"/>
    <w:rsid w:val="00327736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482"/>
    <w:rsid w:val="00334B0E"/>
    <w:rsid w:val="00335468"/>
    <w:rsid w:val="0033596B"/>
    <w:rsid w:val="003359A2"/>
    <w:rsid w:val="00335B5A"/>
    <w:rsid w:val="00335C44"/>
    <w:rsid w:val="0033633F"/>
    <w:rsid w:val="003364C4"/>
    <w:rsid w:val="003364E8"/>
    <w:rsid w:val="003375F8"/>
    <w:rsid w:val="00337682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B8B"/>
    <w:rsid w:val="00343E47"/>
    <w:rsid w:val="003443CD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6CEE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ED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D0"/>
    <w:rsid w:val="00366EFA"/>
    <w:rsid w:val="003673F5"/>
    <w:rsid w:val="0036762D"/>
    <w:rsid w:val="00367693"/>
    <w:rsid w:val="00367A09"/>
    <w:rsid w:val="00367AD3"/>
    <w:rsid w:val="00370128"/>
    <w:rsid w:val="003702AC"/>
    <w:rsid w:val="003706F8"/>
    <w:rsid w:val="00370BBE"/>
    <w:rsid w:val="00370CB4"/>
    <w:rsid w:val="0037187A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1B7"/>
    <w:rsid w:val="003774AC"/>
    <w:rsid w:val="00377DAA"/>
    <w:rsid w:val="00377DED"/>
    <w:rsid w:val="00377E94"/>
    <w:rsid w:val="003801A3"/>
    <w:rsid w:val="0038026D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3E7E"/>
    <w:rsid w:val="00394339"/>
    <w:rsid w:val="00394F85"/>
    <w:rsid w:val="0039513B"/>
    <w:rsid w:val="00395251"/>
    <w:rsid w:val="003952D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4E2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26E7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4A"/>
    <w:rsid w:val="003E0061"/>
    <w:rsid w:val="003E03ED"/>
    <w:rsid w:val="003E11C3"/>
    <w:rsid w:val="003E12F8"/>
    <w:rsid w:val="003E147F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7F6"/>
    <w:rsid w:val="003F58A5"/>
    <w:rsid w:val="003F5E92"/>
    <w:rsid w:val="003F5F51"/>
    <w:rsid w:val="003F64E7"/>
    <w:rsid w:val="003F64EC"/>
    <w:rsid w:val="003F7653"/>
    <w:rsid w:val="003F7748"/>
    <w:rsid w:val="003F7CEC"/>
    <w:rsid w:val="003F7D5D"/>
    <w:rsid w:val="003F7E6B"/>
    <w:rsid w:val="004001D9"/>
    <w:rsid w:val="004001F7"/>
    <w:rsid w:val="0040028A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348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6D"/>
    <w:rsid w:val="004146D3"/>
    <w:rsid w:val="0041499E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4C"/>
    <w:rsid w:val="0042740D"/>
    <w:rsid w:val="00427831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78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4DC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723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6F68"/>
    <w:rsid w:val="004571EA"/>
    <w:rsid w:val="00457C10"/>
    <w:rsid w:val="00457C23"/>
    <w:rsid w:val="00457DF6"/>
    <w:rsid w:val="0046009D"/>
    <w:rsid w:val="004600B6"/>
    <w:rsid w:val="00460BF3"/>
    <w:rsid w:val="00461341"/>
    <w:rsid w:val="00461DF4"/>
    <w:rsid w:val="004621A6"/>
    <w:rsid w:val="00462715"/>
    <w:rsid w:val="0046295E"/>
    <w:rsid w:val="00462B4A"/>
    <w:rsid w:val="00462CDE"/>
    <w:rsid w:val="00462E19"/>
    <w:rsid w:val="004630A1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7E3"/>
    <w:rsid w:val="00466887"/>
    <w:rsid w:val="00466AD1"/>
    <w:rsid w:val="00466C5A"/>
    <w:rsid w:val="004671AE"/>
    <w:rsid w:val="004678AA"/>
    <w:rsid w:val="00467F02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43F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557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881"/>
    <w:rsid w:val="004A3A0A"/>
    <w:rsid w:val="004A3DFC"/>
    <w:rsid w:val="004A45F7"/>
    <w:rsid w:val="004A4F90"/>
    <w:rsid w:val="004A6CC7"/>
    <w:rsid w:val="004A7282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9EE"/>
    <w:rsid w:val="004B2A72"/>
    <w:rsid w:val="004B3472"/>
    <w:rsid w:val="004B34D5"/>
    <w:rsid w:val="004B3576"/>
    <w:rsid w:val="004B36D8"/>
    <w:rsid w:val="004B3919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4F9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191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1FF7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AC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4F7B77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3EA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8A7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4A3"/>
    <w:rsid w:val="005165A7"/>
    <w:rsid w:val="005167B8"/>
    <w:rsid w:val="005167DB"/>
    <w:rsid w:val="00516CEC"/>
    <w:rsid w:val="00516D22"/>
    <w:rsid w:val="00516DEE"/>
    <w:rsid w:val="00516ECD"/>
    <w:rsid w:val="00517368"/>
    <w:rsid w:val="00520248"/>
    <w:rsid w:val="005209CE"/>
    <w:rsid w:val="00520A40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05E"/>
    <w:rsid w:val="00524C78"/>
    <w:rsid w:val="00525942"/>
    <w:rsid w:val="00526565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02C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1CAA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A4F"/>
    <w:rsid w:val="00570DA6"/>
    <w:rsid w:val="00570DF8"/>
    <w:rsid w:val="00570E50"/>
    <w:rsid w:val="00571129"/>
    <w:rsid w:val="00571B02"/>
    <w:rsid w:val="00572356"/>
    <w:rsid w:val="00572CFE"/>
    <w:rsid w:val="00572FA7"/>
    <w:rsid w:val="00573170"/>
    <w:rsid w:val="00573420"/>
    <w:rsid w:val="00573965"/>
    <w:rsid w:val="00573C34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770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6DC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A4F"/>
    <w:rsid w:val="005A1E27"/>
    <w:rsid w:val="005A21AD"/>
    <w:rsid w:val="005A29EA"/>
    <w:rsid w:val="005A2ABB"/>
    <w:rsid w:val="005A2C4C"/>
    <w:rsid w:val="005A2D27"/>
    <w:rsid w:val="005A34F7"/>
    <w:rsid w:val="005A3E06"/>
    <w:rsid w:val="005A40C0"/>
    <w:rsid w:val="005A41E4"/>
    <w:rsid w:val="005A44E6"/>
    <w:rsid w:val="005A4A71"/>
    <w:rsid w:val="005A4AEC"/>
    <w:rsid w:val="005A4F12"/>
    <w:rsid w:val="005A4F7F"/>
    <w:rsid w:val="005A515B"/>
    <w:rsid w:val="005A5385"/>
    <w:rsid w:val="005A55B1"/>
    <w:rsid w:val="005A5831"/>
    <w:rsid w:val="005A5D49"/>
    <w:rsid w:val="005A6E49"/>
    <w:rsid w:val="005A6F98"/>
    <w:rsid w:val="005A6FC0"/>
    <w:rsid w:val="005A7312"/>
    <w:rsid w:val="005A7466"/>
    <w:rsid w:val="005A799F"/>
    <w:rsid w:val="005B08A4"/>
    <w:rsid w:val="005B1384"/>
    <w:rsid w:val="005B14C5"/>
    <w:rsid w:val="005B158C"/>
    <w:rsid w:val="005B193F"/>
    <w:rsid w:val="005B214E"/>
    <w:rsid w:val="005B27EB"/>
    <w:rsid w:val="005B2C09"/>
    <w:rsid w:val="005B2C91"/>
    <w:rsid w:val="005B3017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1FA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09B7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2AAE"/>
    <w:rsid w:val="005E3931"/>
    <w:rsid w:val="005E3947"/>
    <w:rsid w:val="005E3BA2"/>
    <w:rsid w:val="005E3EB5"/>
    <w:rsid w:val="005E41BD"/>
    <w:rsid w:val="005E44C2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B51"/>
    <w:rsid w:val="00601C97"/>
    <w:rsid w:val="00601F2C"/>
    <w:rsid w:val="006021B4"/>
    <w:rsid w:val="00602407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974"/>
    <w:rsid w:val="00631F39"/>
    <w:rsid w:val="00631FD5"/>
    <w:rsid w:val="00632A41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0B3"/>
    <w:rsid w:val="0064036C"/>
    <w:rsid w:val="00640689"/>
    <w:rsid w:val="00641053"/>
    <w:rsid w:val="006412DA"/>
    <w:rsid w:val="0064142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A08"/>
    <w:rsid w:val="00650BEF"/>
    <w:rsid w:val="006511BC"/>
    <w:rsid w:val="006516A5"/>
    <w:rsid w:val="006518F4"/>
    <w:rsid w:val="00651B8B"/>
    <w:rsid w:val="00651DB9"/>
    <w:rsid w:val="006526D3"/>
    <w:rsid w:val="00652BA2"/>
    <w:rsid w:val="0065329B"/>
    <w:rsid w:val="00653571"/>
    <w:rsid w:val="00653731"/>
    <w:rsid w:val="00653AFF"/>
    <w:rsid w:val="006540F1"/>
    <w:rsid w:val="00654586"/>
    <w:rsid w:val="0065474E"/>
    <w:rsid w:val="006547FB"/>
    <w:rsid w:val="00654A74"/>
    <w:rsid w:val="00654CFF"/>
    <w:rsid w:val="006552AE"/>
    <w:rsid w:val="00655B45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84E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DFB"/>
    <w:rsid w:val="0066452D"/>
    <w:rsid w:val="00664C05"/>
    <w:rsid w:val="00664E59"/>
    <w:rsid w:val="00665FE3"/>
    <w:rsid w:val="0066601D"/>
    <w:rsid w:val="006660F8"/>
    <w:rsid w:val="00666C45"/>
    <w:rsid w:val="00666E36"/>
    <w:rsid w:val="00667068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2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77F66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4F3E"/>
    <w:rsid w:val="006850C9"/>
    <w:rsid w:val="0068579B"/>
    <w:rsid w:val="00685B66"/>
    <w:rsid w:val="00686450"/>
    <w:rsid w:val="0068653D"/>
    <w:rsid w:val="0068672E"/>
    <w:rsid w:val="006868FD"/>
    <w:rsid w:val="00686D0E"/>
    <w:rsid w:val="00687663"/>
    <w:rsid w:val="006877D4"/>
    <w:rsid w:val="00687B0D"/>
    <w:rsid w:val="00687FEF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08A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D38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09E6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88A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1B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B55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8C9"/>
    <w:rsid w:val="00704D65"/>
    <w:rsid w:val="00704EBC"/>
    <w:rsid w:val="00705307"/>
    <w:rsid w:val="00705893"/>
    <w:rsid w:val="0070596F"/>
    <w:rsid w:val="007065CD"/>
    <w:rsid w:val="0070663F"/>
    <w:rsid w:val="00706974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88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492"/>
    <w:rsid w:val="00725AB2"/>
    <w:rsid w:val="00725C47"/>
    <w:rsid w:val="00725CAC"/>
    <w:rsid w:val="007262C6"/>
    <w:rsid w:val="00726850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374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0F04"/>
    <w:rsid w:val="00741697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D49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4116"/>
    <w:rsid w:val="0076495D"/>
    <w:rsid w:val="007649BC"/>
    <w:rsid w:val="007650F1"/>
    <w:rsid w:val="00765280"/>
    <w:rsid w:val="00765786"/>
    <w:rsid w:val="0076593E"/>
    <w:rsid w:val="00765E0E"/>
    <w:rsid w:val="007660D8"/>
    <w:rsid w:val="007661C7"/>
    <w:rsid w:val="00766263"/>
    <w:rsid w:val="00766519"/>
    <w:rsid w:val="00766FD6"/>
    <w:rsid w:val="007671EC"/>
    <w:rsid w:val="0076731B"/>
    <w:rsid w:val="0076779F"/>
    <w:rsid w:val="007677A5"/>
    <w:rsid w:val="00767E13"/>
    <w:rsid w:val="00770011"/>
    <w:rsid w:val="0077016B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77EDB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6C2"/>
    <w:rsid w:val="0078599A"/>
    <w:rsid w:val="00785B32"/>
    <w:rsid w:val="00786FCF"/>
    <w:rsid w:val="00787911"/>
    <w:rsid w:val="007879A8"/>
    <w:rsid w:val="00787B2C"/>
    <w:rsid w:val="00787B99"/>
    <w:rsid w:val="00787DBC"/>
    <w:rsid w:val="007900BD"/>
    <w:rsid w:val="00790501"/>
    <w:rsid w:val="00790D3D"/>
    <w:rsid w:val="00790DBE"/>
    <w:rsid w:val="0079101D"/>
    <w:rsid w:val="00791147"/>
    <w:rsid w:val="0079116C"/>
    <w:rsid w:val="00791489"/>
    <w:rsid w:val="007918A2"/>
    <w:rsid w:val="00791956"/>
    <w:rsid w:val="00791D0A"/>
    <w:rsid w:val="00791D41"/>
    <w:rsid w:val="00791EE5"/>
    <w:rsid w:val="00792442"/>
    <w:rsid w:val="00792E02"/>
    <w:rsid w:val="00792E54"/>
    <w:rsid w:val="00792E59"/>
    <w:rsid w:val="00793F67"/>
    <w:rsid w:val="0079414A"/>
    <w:rsid w:val="00794A76"/>
    <w:rsid w:val="00794CA9"/>
    <w:rsid w:val="00794F9A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310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2E6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0FD8"/>
    <w:rsid w:val="007C119B"/>
    <w:rsid w:val="007C15D9"/>
    <w:rsid w:val="007C1AE6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AD9"/>
    <w:rsid w:val="007C4C07"/>
    <w:rsid w:val="007C4FAA"/>
    <w:rsid w:val="007C5501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0C49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CD6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38D2"/>
    <w:rsid w:val="007F4212"/>
    <w:rsid w:val="007F5003"/>
    <w:rsid w:val="007F5058"/>
    <w:rsid w:val="007F5455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132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818"/>
    <w:rsid w:val="00807A2A"/>
    <w:rsid w:val="008104B9"/>
    <w:rsid w:val="0081070A"/>
    <w:rsid w:val="008114FF"/>
    <w:rsid w:val="008115C4"/>
    <w:rsid w:val="008117D2"/>
    <w:rsid w:val="00811973"/>
    <w:rsid w:val="00812586"/>
    <w:rsid w:val="00812DD2"/>
    <w:rsid w:val="00812F61"/>
    <w:rsid w:val="008130BE"/>
    <w:rsid w:val="00813B88"/>
    <w:rsid w:val="00813DB6"/>
    <w:rsid w:val="00813E0D"/>
    <w:rsid w:val="008141AF"/>
    <w:rsid w:val="008143D4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2AC"/>
    <w:rsid w:val="008204FC"/>
    <w:rsid w:val="00820786"/>
    <w:rsid w:val="008211B1"/>
    <w:rsid w:val="00821268"/>
    <w:rsid w:val="00821BAB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1E8D"/>
    <w:rsid w:val="0083212C"/>
    <w:rsid w:val="008321E5"/>
    <w:rsid w:val="008327E5"/>
    <w:rsid w:val="00832EAB"/>
    <w:rsid w:val="008333DA"/>
    <w:rsid w:val="00833814"/>
    <w:rsid w:val="00833F20"/>
    <w:rsid w:val="00834169"/>
    <w:rsid w:val="008345D3"/>
    <w:rsid w:val="0083489E"/>
    <w:rsid w:val="00834910"/>
    <w:rsid w:val="00835625"/>
    <w:rsid w:val="008362BE"/>
    <w:rsid w:val="008362EB"/>
    <w:rsid w:val="00837429"/>
    <w:rsid w:val="008376B4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80"/>
    <w:rsid w:val="00846BAB"/>
    <w:rsid w:val="00847104"/>
    <w:rsid w:val="008478F5"/>
    <w:rsid w:val="00847B41"/>
    <w:rsid w:val="008500BD"/>
    <w:rsid w:val="00850BDD"/>
    <w:rsid w:val="00850CCC"/>
    <w:rsid w:val="00850D35"/>
    <w:rsid w:val="00850EFB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227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32B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9EA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2D8"/>
    <w:rsid w:val="00870847"/>
    <w:rsid w:val="00870F20"/>
    <w:rsid w:val="008710B7"/>
    <w:rsid w:val="00871890"/>
    <w:rsid w:val="00871938"/>
    <w:rsid w:val="008728AF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6BCA"/>
    <w:rsid w:val="00877068"/>
    <w:rsid w:val="00877144"/>
    <w:rsid w:val="00877516"/>
    <w:rsid w:val="008777DD"/>
    <w:rsid w:val="008777EC"/>
    <w:rsid w:val="00877BA4"/>
    <w:rsid w:val="00880970"/>
    <w:rsid w:val="00880AC1"/>
    <w:rsid w:val="00880FCE"/>
    <w:rsid w:val="00881015"/>
    <w:rsid w:val="00881466"/>
    <w:rsid w:val="00881707"/>
    <w:rsid w:val="00881A68"/>
    <w:rsid w:val="00881BB3"/>
    <w:rsid w:val="00882095"/>
    <w:rsid w:val="008822AF"/>
    <w:rsid w:val="00882306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87B"/>
    <w:rsid w:val="008863AF"/>
    <w:rsid w:val="008866C0"/>
    <w:rsid w:val="0088686D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3D59"/>
    <w:rsid w:val="00894171"/>
    <w:rsid w:val="008941C2"/>
    <w:rsid w:val="00894761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6B0"/>
    <w:rsid w:val="008A07E1"/>
    <w:rsid w:val="008A0C0E"/>
    <w:rsid w:val="008A1079"/>
    <w:rsid w:val="008A1342"/>
    <w:rsid w:val="008A1522"/>
    <w:rsid w:val="008A1881"/>
    <w:rsid w:val="008A1970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275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A35"/>
    <w:rsid w:val="008B7FD7"/>
    <w:rsid w:val="008C0391"/>
    <w:rsid w:val="008C07CE"/>
    <w:rsid w:val="008C1371"/>
    <w:rsid w:val="008C1615"/>
    <w:rsid w:val="008C1AB4"/>
    <w:rsid w:val="008C2F4A"/>
    <w:rsid w:val="008C2F74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36E"/>
    <w:rsid w:val="008C67FC"/>
    <w:rsid w:val="008C76A1"/>
    <w:rsid w:val="008C7C19"/>
    <w:rsid w:val="008C7FB2"/>
    <w:rsid w:val="008D040D"/>
    <w:rsid w:val="008D0963"/>
    <w:rsid w:val="008D0B62"/>
    <w:rsid w:val="008D1111"/>
    <w:rsid w:val="008D14F5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2F4"/>
    <w:rsid w:val="008D4A01"/>
    <w:rsid w:val="008D4E26"/>
    <w:rsid w:val="008D4FD2"/>
    <w:rsid w:val="008D5252"/>
    <w:rsid w:val="008D5A4A"/>
    <w:rsid w:val="008D67E4"/>
    <w:rsid w:val="008D71C1"/>
    <w:rsid w:val="008D72AE"/>
    <w:rsid w:val="008D7769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2C5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2ED9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3BE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0C"/>
    <w:rsid w:val="00910E54"/>
    <w:rsid w:val="00911357"/>
    <w:rsid w:val="00911DF4"/>
    <w:rsid w:val="0091211A"/>
    <w:rsid w:val="00912690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39BE"/>
    <w:rsid w:val="009242C5"/>
    <w:rsid w:val="009242CF"/>
    <w:rsid w:val="0092442D"/>
    <w:rsid w:val="00924E4E"/>
    <w:rsid w:val="00924F35"/>
    <w:rsid w:val="00925056"/>
    <w:rsid w:val="009250FF"/>
    <w:rsid w:val="00925809"/>
    <w:rsid w:val="00925C90"/>
    <w:rsid w:val="00925D8F"/>
    <w:rsid w:val="00925F03"/>
    <w:rsid w:val="00926043"/>
    <w:rsid w:val="009261C6"/>
    <w:rsid w:val="00926807"/>
    <w:rsid w:val="00926EA0"/>
    <w:rsid w:val="0092712D"/>
    <w:rsid w:val="00927700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36C1"/>
    <w:rsid w:val="009345D2"/>
    <w:rsid w:val="00934D25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1F79"/>
    <w:rsid w:val="009420DC"/>
    <w:rsid w:val="00942547"/>
    <w:rsid w:val="00942A92"/>
    <w:rsid w:val="00942CAC"/>
    <w:rsid w:val="00943206"/>
    <w:rsid w:val="009439E5"/>
    <w:rsid w:val="00943BC4"/>
    <w:rsid w:val="009440B3"/>
    <w:rsid w:val="0094427E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64D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DF0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4CB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235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173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9B9"/>
    <w:rsid w:val="00975B36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83B"/>
    <w:rsid w:val="00985F07"/>
    <w:rsid w:val="00986F91"/>
    <w:rsid w:val="00987522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241"/>
    <w:rsid w:val="009954B1"/>
    <w:rsid w:val="009958C6"/>
    <w:rsid w:val="00995B07"/>
    <w:rsid w:val="00995BF1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2DC8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6BB"/>
    <w:rsid w:val="009C2DFB"/>
    <w:rsid w:val="009C2FAD"/>
    <w:rsid w:val="009C353F"/>
    <w:rsid w:val="009C3A8D"/>
    <w:rsid w:val="009C3EF6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903"/>
    <w:rsid w:val="009D0DC6"/>
    <w:rsid w:val="009D18E0"/>
    <w:rsid w:val="009D1AEF"/>
    <w:rsid w:val="009D1C49"/>
    <w:rsid w:val="009D2377"/>
    <w:rsid w:val="009D2923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28CF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76"/>
    <w:rsid w:val="009F5CD5"/>
    <w:rsid w:val="009F67FF"/>
    <w:rsid w:val="009F687B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4A85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871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15F"/>
    <w:rsid w:val="00A3149F"/>
    <w:rsid w:val="00A3161D"/>
    <w:rsid w:val="00A31689"/>
    <w:rsid w:val="00A31B33"/>
    <w:rsid w:val="00A31D3A"/>
    <w:rsid w:val="00A32023"/>
    <w:rsid w:val="00A3207C"/>
    <w:rsid w:val="00A320F8"/>
    <w:rsid w:val="00A3261D"/>
    <w:rsid w:val="00A32B71"/>
    <w:rsid w:val="00A32E37"/>
    <w:rsid w:val="00A334CE"/>
    <w:rsid w:val="00A338E0"/>
    <w:rsid w:val="00A33ACE"/>
    <w:rsid w:val="00A33D8E"/>
    <w:rsid w:val="00A345C0"/>
    <w:rsid w:val="00A34984"/>
    <w:rsid w:val="00A34A4F"/>
    <w:rsid w:val="00A356A1"/>
    <w:rsid w:val="00A35999"/>
    <w:rsid w:val="00A3634A"/>
    <w:rsid w:val="00A364A5"/>
    <w:rsid w:val="00A364A6"/>
    <w:rsid w:val="00A365F5"/>
    <w:rsid w:val="00A36772"/>
    <w:rsid w:val="00A3686F"/>
    <w:rsid w:val="00A368D5"/>
    <w:rsid w:val="00A368D6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29BA"/>
    <w:rsid w:val="00A53378"/>
    <w:rsid w:val="00A5342F"/>
    <w:rsid w:val="00A5386E"/>
    <w:rsid w:val="00A53C4F"/>
    <w:rsid w:val="00A540FB"/>
    <w:rsid w:val="00A54197"/>
    <w:rsid w:val="00A541C2"/>
    <w:rsid w:val="00A546E8"/>
    <w:rsid w:val="00A547BC"/>
    <w:rsid w:val="00A54982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45A5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074"/>
    <w:rsid w:val="00A721AA"/>
    <w:rsid w:val="00A7222F"/>
    <w:rsid w:val="00A7278D"/>
    <w:rsid w:val="00A72A11"/>
    <w:rsid w:val="00A72F16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6C96"/>
    <w:rsid w:val="00A770FE"/>
    <w:rsid w:val="00A7775F"/>
    <w:rsid w:val="00A77E4C"/>
    <w:rsid w:val="00A800FB"/>
    <w:rsid w:val="00A80240"/>
    <w:rsid w:val="00A80389"/>
    <w:rsid w:val="00A80692"/>
    <w:rsid w:val="00A80881"/>
    <w:rsid w:val="00A80BBC"/>
    <w:rsid w:val="00A80E5F"/>
    <w:rsid w:val="00A80F17"/>
    <w:rsid w:val="00A81298"/>
    <w:rsid w:val="00A813FA"/>
    <w:rsid w:val="00A814DD"/>
    <w:rsid w:val="00A8165A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4D2"/>
    <w:rsid w:val="00A8553C"/>
    <w:rsid w:val="00A85918"/>
    <w:rsid w:val="00A85A1C"/>
    <w:rsid w:val="00A86941"/>
    <w:rsid w:val="00A86CBD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9CA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6FE6"/>
    <w:rsid w:val="00AA7205"/>
    <w:rsid w:val="00AA7235"/>
    <w:rsid w:val="00AA7685"/>
    <w:rsid w:val="00AA77D8"/>
    <w:rsid w:val="00AA7F71"/>
    <w:rsid w:val="00AB045A"/>
    <w:rsid w:val="00AB0878"/>
    <w:rsid w:val="00AB0B0E"/>
    <w:rsid w:val="00AB0CED"/>
    <w:rsid w:val="00AB0DA5"/>
    <w:rsid w:val="00AB0FEC"/>
    <w:rsid w:val="00AB11CF"/>
    <w:rsid w:val="00AB1535"/>
    <w:rsid w:val="00AB1574"/>
    <w:rsid w:val="00AB2606"/>
    <w:rsid w:val="00AB2AFC"/>
    <w:rsid w:val="00AB2E6E"/>
    <w:rsid w:val="00AB2F55"/>
    <w:rsid w:val="00AB3013"/>
    <w:rsid w:val="00AB33D3"/>
    <w:rsid w:val="00AB33F7"/>
    <w:rsid w:val="00AB3473"/>
    <w:rsid w:val="00AB3694"/>
    <w:rsid w:val="00AB3BEE"/>
    <w:rsid w:val="00AB3C2E"/>
    <w:rsid w:val="00AB4258"/>
    <w:rsid w:val="00AB42C9"/>
    <w:rsid w:val="00AB537E"/>
    <w:rsid w:val="00AB547A"/>
    <w:rsid w:val="00AB5CF2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0B0C"/>
    <w:rsid w:val="00AC1278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7B4"/>
    <w:rsid w:val="00AC5BC2"/>
    <w:rsid w:val="00AC5D0A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01DD"/>
    <w:rsid w:val="00AD0C4C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7BE"/>
    <w:rsid w:val="00AD5D0C"/>
    <w:rsid w:val="00AD5DC6"/>
    <w:rsid w:val="00AD61C6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BCB"/>
    <w:rsid w:val="00AE1FD6"/>
    <w:rsid w:val="00AE234B"/>
    <w:rsid w:val="00AE2A0C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6FCF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4BBE"/>
    <w:rsid w:val="00AF50D6"/>
    <w:rsid w:val="00AF5237"/>
    <w:rsid w:val="00AF5520"/>
    <w:rsid w:val="00AF5696"/>
    <w:rsid w:val="00AF5965"/>
    <w:rsid w:val="00AF5FCF"/>
    <w:rsid w:val="00AF63D6"/>
    <w:rsid w:val="00AF6495"/>
    <w:rsid w:val="00AF6AA3"/>
    <w:rsid w:val="00AF6C82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5F8D"/>
    <w:rsid w:val="00B064B2"/>
    <w:rsid w:val="00B06DE1"/>
    <w:rsid w:val="00B076D8"/>
    <w:rsid w:val="00B07A01"/>
    <w:rsid w:val="00B07DBF"/>
    <w:rsid w:val="00B10046"/>
    <w:rsid w:val="00B102CD"/>
    <w:rsid w:val="00B10ABD"/>
    <w:rsid w:val="00B10C43"/>
    <w:rsid w:val="00B114B8"/>
    <w:rsid w:val="00B118E0"/>
    <w:rsid w:val="00B12081"/>
    <w:rsid w:val="00B12146"/>
    <w:rsid w:val="00B12164"/>
    <w:rsid w:val="00B12700"/>
    <w:rsid w:val="00B1286D"/>
    <w:rsid w:val="00B12897"/>
    <w:rsid w:val="00B12A1D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6FA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5CAA"/>
    <w:rsid w:val="00B263A8"/>
    <w:rsid w:val="00B263B0"/>
    <w:rsid w:val="00B26477"/>
    <w:rsid w:val="00B26771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406"/>
    <w:rsid w:val="00B468C4"/>
    <w:rsid w:val="00B46BBD"/>
    <w:rsid w:val="00B46D18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8"/>
    <w:rsid w:val="00B53589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4F34"/>
    <w:rsid w:val="00B550A7"/>
    <w:rsid w:val="00B55183"/>
    <w:rsid w:val="00B5531E"/>
    <w:rsid w:val="00B55BAE"/>
    <w:rsid w:val="00B55CF4"/>
    <w:rsid w:val="00B56BE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DD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2FE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52B"/>
    <w:rsid w:val="00B747E3"/>
    <w:rsid w:val="00B74A30"/>
    <w:rsid w:val="00B74F1F"/>
    <w:rsid w:val="00B74F40"/>
    <w:rsid w:val="00B754B6"/>
    <w:rsid w:val="00B75EB0"/>
    <w:rsid w:val="00B7664D"/>
    <w:rsid w:val="00B7689C"/>
    <w:rsid w:val="00B768C2"/>
    <w:rsid w:val="00B76D78"/>
    <w:rsid w:val="00B76DE4"/>
    <w:rsid w:val="00B76E19"/>
    <w:rsid w:val="00B76F2A"/>
    <w:rsid w:val="00B774C1"/>
    <w:rsid w:val="00B7785F"/>
    <w:rsid w:val="00B77A31"/>
    <w:rsid w:val="00B77DD7"/>
    <w:rsid w:val="00B77E62"/>
    <w:rsid w:val="00B801C9"/>
    <w:rsid w:val="00B8021A"/>
    <w:rsid w:val="00B8075B"/>
    <w:rsid w:val="00B80E58"/>
    <w:rsid w:val="00B80F2C"/>
    <w:rsid w:val="00B81269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6E4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9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9C8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BA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65"/>
    <w:rsid w:val="00BC09D3"/>
    <w:rsid w:val="00BC0B5A"/>
    <w:rsid w:val="00BC0E24"/>
    <w:rsid w:val="00BC0E26"/>
    <w:rsid w:val="00BC1132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2A1B"/>
    <w:rsid w:val="00BD3C1C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EC7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5C0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0F94"/>
    <w:rsid w:val="00BF1274"/>
    <w:rsid w:val="00BF12F5"/>
    <w:rsid w:val="00BF2586"/>
    <w:rsid w:val="00BF279C"/>
    <w:rsid w:val="00BF2929"/>
    <w:rsid w:val="00BF2998"/>
    <w:rsid w:val="00BF35C1"/>
    <w:rsid w:val="00BF3A61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DDA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503"/>
    <w:rsid w:val="00C1192D"/>
    <w:rsid w:val="00C1197C"/>
    <w:rsid w:val="00C11C47"/>
    <w:rsid w:val="00C11C4F"/>
    <w:rsid w:val="00C12561"/>
    <w:rsid w:val="00C1274B"/>
    <w:rsid w:val="00C127B4"/>
    <w:rsid w:val="00C12C22"/>
    <w:rsid w:val="00C12E5E"/>
    <w:rsid w:val="00C1351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17C56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BE"/>
    <w:rsid w:val="00C3114F"/>
    <w:rsid w:val="00C3164F"/>
    <w:rsid w:val="00C318FB"/>
    <w:rsid w:val="00C31968"/>
    <w:rsid w:val="00C31D5F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4E5C"/>
    <w:rsid w:val="00C3595B"/>
    <w:rsid w:val="00C35D07"/>
    <w:rsid w:val="00C367D4"/>
    <w:rsid w:val="00C36872"/>
    <w:rsid w:val="00C36E6B"/>
    <w:rsid w:val="00C37270"/>
    <w:rsid w:val="00C37416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3EC9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024"/>
    <w:rsid w:val="00C563FD"/>
    <w:rsid w:val="00C56459"/>
    <w:rsid w:val="00C56720"/>
    <w:rsid w:val="00C569C4"/>
    <w:rsid w:val="00C56D0E"/>
    <w:rsid w:val="00C57322"/>
    <w:rsid w:val="00C5774F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4D0F"/>
    <w:rsid w:val="00C652BF"/>
    <w:rsid w:val="00C65E09"/>
    <w:rsid w:val="00C66416"/>
    <w:rsid w:val="00C67080"/>
    <w:rsid w:val="00C6715B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3E6B"/>
    <w:rsid w:val="00C74100"/>
    <w:rsid w:val="00C7429E"/>
    <w:rsid w:val="00C74538"/>
    <w:rsid w:val="00C7468C"/>
    <w:rsid w:val="00C7482B"/>
    <w:rsid w:val="00C74B13"/>
    <w:rsid w:val="00C74CB9"/>
    <w:rsid w:val="00C74E9B"/>
    <w:rsid w:val="00C7521F"/>
    <w:rsid w:val="00C75305"/>
    <w:rsid w:val="00C7530F"/>
    <w:rsid w:val="00C753FA"/>
    <w:rsid w:val="00C75838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2E9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589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58F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6D"/>
    <w:rsid w:val="00CA4CAE"/>
    <w:rsid w:val="00CA5284"/>
    <w:rsid w:val="00CA5649"/>
    <w:rsid w:val="00CA59E8"/>
    <w:rsid w:val="00CA5F48"/>
    <w:rsid w:val="00CA6472"/>
    <w:rsid w:val="00CA6C8C"/>
    <w:rsid w:val="00CA6D31"/>
    <w:rsid w:val="00CA78ED"/>
    <w:rsid w:val="00CA7A6D"/>
    <w:rsid w:val="00CA7AD2"/>
    <w:rsid w:val="00CB0226"/>
    <w:rsid w:val="00CB0330"/>
    <w:rsid w:val="00CB051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DE8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0B9"/>
    <w:rsid w:val="00CC036D"/>
    <w:rsid w:val="00CC0E05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0D1"/>
    <w:rsid w:val="00CD24FA"/>
    <w:rsid w:val="00CD2533"/>
    <w:rsid w:val="00CD27D1"/>
    <w:rsid w:val="00CD2FA4"/>
    <w:rsid w:val="00CD3E58"/>
    <w:rsid w:val="00CD3E94"/>
    <w:rsid w:val="00CD497E"/>
    <w:rsid w:val="00CD5192"/>
    <w:rsid w:val="00CD541B"/>
    <w:rsid w:val="00CD5644"/>
    <w:rsid w:val="00CD598A"/>
    <w:rsid w:val="00CD5AEB"/>
    <w:rsid w:val="00CD628A"/>
    <w:rsid w:val="00CD64A1"/>
    <w:rsid w:val="00CD698B"/>
    <w:rsid w:val="00CD6A17"/>
    <w:rsid w:val="00CD6A41"/>
    <w:rsid w:val="00CD7109"/>
    <w:rsid w:val="00CD755E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1DE9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792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E6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A99"/>
    <w:rsid w:val="00D01B7A"/>
    <w:rsid w:val="00D01BC7"/>
    <w:rsid w:val="00D01E53"/>
    <w:rsid w:val="00D01F3B"/>
    <w:rsid w:val="00D0210B"/>
    <w:rsid w:val="00D02428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4DEA"/>
    <w:rsid w:val="00D052DF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C6B"/>
    <w:rsid w:val="00D06DC2"/>
    <w:rsid w:val="00D06EAB"/>
    <w:rsid w:val="00D06F11"/>
    <w:rsid w:val="00D07525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1B2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1893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751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953"/>
    <w:rsid w:val="00D32B1C"/>
    <w:rsid w:val="00D32E4A"/>
    <w:rsid w:val="00D32F49"/>
    <w:rsid w:val="00D33118"/>
    <w:rsid w:val="00D33664"/>
    <w:rsid w:val="00D338BE"/>
    <w:rsid w:val="00D33BCD"/>
    <w:rsid w:val="00D34073"/>
    <w:rsid w:val="00D34118"/>
    <w:rsid w:val="00D345F8"/>
    <w:rsid w:val="00D34703"/>
    <w:rsid w:val="00D34A8F"/>
    <w:rsid w:val="00D34D0D"/>
    <w:rsid w:val="00D359C8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1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6E02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978DD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0D"/>
    <w:rsid w:val="00DA7440"/>
    <w:rsid w:val="00DA7548"/>
    <w:rsid w:val="00DA7B7E"/>
    <w:rsid w:val="00DA7DD8"/>
    <w:rsid w:val="00DB02CD"/>
    <w:rsid w:val="00DB0E50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8C9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1D1E"/>
    <w:rsid w:val="00DC205B"/>
    <w:rsid w:val="00DC2711"/>
    <w:rsid w:val="00DC2789"/>
    <w:rsid w:val="00DC2A12"/>
    <w:rsid w:val="00DC30CF"/>
    <w:rsid w:val="00DC3A95"/>
    <w:rsid w:val="00DC41FD"/>
    <w:rsid w:val="00DC4367"/>
    <w:rsid w:val="00DC48DB"/>
    <w:rsid w:val="00DC4ACA"/>
    <w:rsid w:val="00DC52D6"/>
    <w:rsid w:val="00DC531B"/>
    <w:rsid w:val="00DC58EF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707"/>
    <w:rsid w:val="00DD38E8"/>
    <w:rsid w:val="00DD393A"/>
    <w:rsid w:val="00DD3A9B"/>
    <w:rsid w:val="00DD4189"/>
    <w:rsid w:val="00DD41CB"/>
    <w:rsid w:val="00DD44B7"/>
    <w:rsid w:val="00DD457D"/>
    <w:rsid w:val="00DD4A52"/>
    <w:rsid w:val="00DD4D6B"/>
    <w:rsid w:val="00DD5092"/>
    <w:rsid w:val="00DD5120"/>
    <w:rsid w:val="00DD5486"/>
    <w:rsid w:val="00DD5821"/>
    <w:rsid w:val="00DD5C95"/>
    <w:rsid w:val="00DD66CB"/>
    <w:rsid w:val="00DD6DBB"/>
    <w:rsid w:val="00DD701A"/>
    <w:rsid w:val="00DD7040"/>
    <w:rsid w:val="00DD78C7"/>
    <w:rsid w:val="00DD7CAA"/>
    <w:rsid w:val="00DD7FD7"/>
    <w:rsid w:val="00DE000A"/>
    <w:rsid w:val="00DE05B9"/>
    <w:rsid w:val="00DE0757"/>
    <w:rsid w:val="00DE077F"/>
    <w:rsid w:val="00DE08DB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A2"/>
    <w:rsid w:val="00DE3CBD"/>
    <w:rsid w:val="00DE44B5"/>
    <w:rsid w:val="00DE4A0C"/>
    <w:rsid w:val="00DE5271"/>
    <w:rsid w:val="00DE571E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D2F"/>
    <w:rsid w:val="00DE7EF0"/>
    <w:rsid w:val="00DF0070"/>
    <w:rsid w:val="00DF0E62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A91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022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8C8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2E7C"/>
    <w:rsid w:val="00E132CF"/>
    <w:rsid w:val="00E13914"/>
    <w:rsid w:val="00E14510"/>
    <w:rsid w:val="00E147F3"/>
    <w:rsid w:val="00E1485A"/>
    <w:rsid w:val="00E14E0D"/>
    <w:rsid w:val="00E154A8"/>
    <w:rsid w:val="00E160FC"/>
    <w:rsid w:val="00E161A7"/>
    <w:rsid w:val="00E1638E"/>
    <w:rsid w:val="00E163AE"/>
    <w:rsid w:val="00E169F7"/>
    <w:rsid w:val="00E16D3D"/>
    <w:rsid w:val="00E17E02"/>
    <w:rsid w:val="00E17F21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6B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3E6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1FD"/>
    <w:rsid w:val="00E538A8"/>
    <w:rsid w:val="00E546BD"/>
    <w:rsid w:val="00E54725"/>
    <w:rsid w:val="00E548D8"/>
    <w:rsid w:val="00E54A5A"/>
    <w:rsid w:val="00E557E5"/>
    <w:rsid w:val="00E5584F"/>
    <w:rsid w:val="00E55CC1"/>
    <w:rsid w:val="00E56289"/>
    <w:rsid w:val="00E57153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160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0F4F"/>
    <w:rsid w:val="00E720AC"/>
    <w:rsid w:val="00E7261F"/>
    <w:rsid w:val="00E72BF6"/>
    <w:rsid w:val="00E72DC5"/>
    <w:rsid w:val="00E73B02"/>
    <w:rsid w:val="00E73BA0"/>
    <w:rsid w:val="00E73DD3"/>
    <w:rsid w:val="00E7428C"/>
    <w:rsid w:val="00E74441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53D"/>
    <w:rsid w:val="00E826B3"/>
    <w:rsid w:val="00E82B72"/>
    <w:rsid w:val="00E82FF7"/>
    <w:rsid w:val="00E831C3"/>
    <w:rsid w:val="00E8349D"/>
    <w:rsid w:val="00E83576"/>
    <w:rsid w:val="00E83618"/>
    <w:rsid w:val="00E837B8"/>
    <w:rsid w:val="00E839BE"/>
    <w:rsid w:val="00E83A7E"/>
    <w:rsid w:val="00E83EBE"/>
    <w:rsid w:val="00E8455B"/>
    <w:rsid w:val="00E84AE5"/>
    <w:rsid w:val="00E84FD4"/>
    <w:rsid w:val="00E852B9"/>
    <w:rsid w:val="00E85555"/>
    <w:rsid w:val="00E85970"/>
    <w:rsid w:val="00E85AF4"/>
    <w:rsid w:val="00E85B79"/>
    <w:rsid w:val="00E85BB5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E3E"/>
    <w:rsid w:val="00E91F66"/>
    <w:rsid w:val="00E92277"/>
    <w:rsid w:val="00E92348"/>
    <w:rsid w:val="00E923AC"/>
    <w:rsid w:val="00E923B6"/>
    <w:rsid w:val="00E92601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7B5"/>
    <w:rsid w:val="00E97BE7"/>
    <w:rsid w:val="00E97E60"/>
    <w:rsid w:val="00E97FB8"/>
    <w:rsid w:val="00EA02DE"/>
    <w:rsid w:val="00EA0805"/>
    <w:rsid w:val="00EA09B3"/>
    <w:rsid w:val="00EA1D89"/>
    <w:rsid w:val="00EA2067"/>
    <w:rsid w:val="00EA2CF9"/>
    <w:rsid w:val="00EA2F3A"/>
    <w:rsid w:val="00EA3287"/>
    <w:rsid w:val="00EA344B"/>
    <w:rsid w:val="00EA3854"/>
    <w:rsid w:val="00EA3884"/>
    <w:rsid w:val="00EA398A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256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9D2"/>
    <w:rsid w:val="00ED2E17"/>
    <w:rsid w:val="00ED301B"/>
    <w:rsid w:val="00ED35BE"/>
    <w:rsid w:val="00ED35CB"/>
    <w:rsid w:val="00ED3C7E"/>
    <w:rsid w:val="00ED43AF"/>
    <w:rsid w:val="00ED4B82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612"/>
    <w:rsid w:val="00EF2E6D"/>
    <w:rsid w:val="00EF3A7B"/>
    <w:rsid w:val="00EF3C12"/>
    <w:rsid w:val="00EF3CAD"/>
    <w:rsid w:val="00EF4046"/>
    <w:rsid w:val="00EF41C2"/>
    <w:rsid w:val="00EF47BE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6DDF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3C61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7DD"/>
    <w:rsid w:val="00F11C79"/>
    <w:rsid w:val="00F120D0"/>
    <w:rsid w:val="00F12804"/>
    <w:rsid w:val="00F12C1A"/>
    <w:rsid w:val="00F13915"/>
    <w:rsid w:val="00F139A6"/>
    <w:rsid w:val="00F14B24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1FC1"/>
    <w:rsid w:val="00F22D14"/>
    <w:rsid w:val="00F239AE"/>
    <w:rsid w:val="00F239B9"/>
    <w:rsid w:val="00F23D2B"/>
    <w:rsid w:val="00F23F06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521"/>
    <w:rsid w:val="00F30926"/>
    <w:rsid w:val="00F30EBE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3B4E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43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284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5F09"/>
    <w:rsid w:val="00F56196"/>
    <w:rsid w:val="00F56680"/>
    <w:rsid w:val="00F56722"/>
    <w:rsid w:val="00F56808"/>
    <w:rsid w:val="00F56B48"/>
    <w:rsid w:val="00F5772A"/>
    <w:rsid w:val="00F57C13"/>
    <w:rsid w:val="00F57CD6"/>
    <w:rsid w:val="00F57D72"/>
    <w:rsid w:val="00F60033"/>
    <w:rsid w:val="00F6030B"/>
    <w:rsid w:val="00F604B9"/>
    <w:rsid w:val="00F60986"/>
    <w:rsid w:val="00F60D5A"/>
    <w:rsid w:val="00F60F11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11"/>
    <w:rsid w:val="00F76A3B"/>
    <w:rsid w:val="00F76A41"/>
    <w:rsid w:val="00F770AA"/>
    <w:rsid w:val="00F771D6"/>
    <w:rsid w:val="00F779BC"/>
    <w:rsid w:val="00F779CB"/>
    <w:rsid w:val="00F77CD7"/>
    <w:rsid w:val="00F8042F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EC7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3F6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1F2C"/>
    <w:rsid w:val="00FA201E"/>
    <w:rsid w:val="00FA20A0"/>
    <w:rsid w:val="00FA217C"/>
    <w:rsid w:val="00FA21A8"/>
    <w:rsid w:val="00FA2642"/>
    <w:rsid w:val="00FA2954"/>
    <w:rsid w:val="00FA2A55"/>
    <w:rsid w:val="00FA2CFE"/>
    <w:rsid w:val="00FA3351"/>
    <w:rsid w:val="00FA3355"/>
    <w:rsid w:val="00FA382E"/>
    <w:rsid w:val="00FA3A97"/>
    <w:rsid w:val="00FA453A"/>
    <w:rsid w:val="00FA49A8"/>
    <w:rsid w:val="00FA4B8D"/>
    <w:rsid w:val="00FA4E92"/>
    <w:rsid w:val="00FA52EF"/>
    <w:rsid w:val="00FA5895"/>
    <w:rsid w:val="00FA6350"/>
    <w:rsid w:val="00FA6654"/>
    <w:rsid w:val="00FA6691"/>
    <w:rsid w:val="00FA72D9"/>
    <w:rsid w:val="00FA79B4"/>
    <w:rsid w:val="00FA7ADD"/>
    <w:rsid w:val="00FA7AE1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415"/>
    <w:rsid w:val="00FB59E2"/>
    <w:rsid w:val="00FB5BB7"/>
    <w:rsid w:val="00FB5D4F"/>
    <w:rsid w:val="00FB6492"/>
    <w:rsid w:val="00FB6F3F"/>
    <w:rsid w:val="00FB75A9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02E"/>
    <w:rsid w:val="00FC7260"/>
    <w:rsid w:val="00FC77F9"/>
    <w:rsid w:val="00FC7899"/>
    <w:rsid w:val="00FC7A27"/>
    <w:rsid w:val="00FD0922"/>
    <w:rsid w:val="00FD0B61"/>
    <w:rsid w:val="00FD12AA"/>
    <w:rsid w:val="00FD1304"/>
    <w:rsid w:val="00FD143C"/>
    <w:rsid w:val="00FD16AE"/>
    <w:rsid w:val="00FD1726"/>
    <w:rsid w:val="00FD1AE5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2F7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D6E2F"/>
    <w:rsid w:val="00FE0013"/>
    <w:rsid w:val="00FE0920"/>
    <w:rsid w:val="00FE11C5"/>
    <w:rsid w:val="00FE1D54"/>
    <w:rsid w:val="00FE23FB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01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E7D53"/>
    <w:rsid w:val="00FF056B"/>
    <w:rsid w:val="00FF1047"/>
    <w:rsid w:val="00FF2339"/>
    <w:rsid w:val="00FF2A2A"/>
    <w:rsid w:val="00FF308D"/>
    <w:rsid w:val="00FF3245"/>
    <w:rsid w:val="00FF331E"/>
    <w:rsid w:val="00FF35BB"/>
    <w:rsid w:val="00FF3755"/>
    <w:rsid w:val="00FF3F9D"/>
    <w:rsid w:val="00FF4608"/>
    <w:rsid w:val="00FF4620"/>
    <w:rsid w:val="00FF4E25"/>
    <w:rsid w:val="00FF556A"/>
    <w:rsid w:val="00FF5885"/>
    <w:rsid w:val="00FF5C16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FE2F705E-984B-4808-A48D-30F3E81C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66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B2606"/>
    <w:pPr>
      <w:numPr>
        <w:numId w:val="1"/>
      </w:numPr>
      <w:spacing w:before="240" w:after="24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806132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b/>
      <w:bCs/>
      <w:iCs/>
      <w:color w:val="EE0000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725AB2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B2606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806132"/>
    <w:rPr>
      <w:rFonts w:eastAsia="Times New Roman" w:cs="Tahoma"/>
      <w:b/>
      <w:bCs/>
      <w:iCs/>
      <w:color w:val="EE0000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725AB2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,x.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7"/>
      </w:numPr>
    </w:pPr>
  </w:style>
  <w:style w:type="numbering" w:customStyle="1" w:styleId="Zaimportowanystyl2">
    <w:name w:val="Zaimportowany styl 2"/>
    <w:rsid w:val="003F0102"/>
    <w:pPr>
      <w:numPr>
        <w:numId w:val="98"/>
      </w:numPr>
    </w:pPr>
  </w:style>
  <w:style w:type="numbering" w:customStyle="1" w:styleId="Zaimportowanystyl3">
    <w:name w:val="Zaimportowany styl 3"/>
    <w:rsid w:val="003F0102"/>
    <w:pPr>
      <w:numPr>
        <w:numId w:val="99"/>
      </w:numPr>
    </w:pPr>
  </w:style>
  <w:style w:type="numbering" w:customStyle="1" w:styleId="Zaimportowanystyl4">
    <w:name w:val="Zaimportowany styl 4"/>
    <w:rsid w:val="003F0102"/>
    <w:pPr>
      <w:numPr>
        <w:numId w:val="100"/>
      </w:numPr>
    </w:pPr>
  </w:style>
  <w:style w:type="numbering" w:customStyle="1" w:styleId="Zaimportowanystyl5">
    <w:name w:val="Zaimportowany styl 5"/>
    <w:rsid w:val="003F0102"/>
    <w:pPr>
      <w:numPr>
        <w:numId w:val="101"/>
      </w:numPr>
    </w:pPr>
  </w:style>
  <w:style w:type="numbering" w:customStyle="1" w:styleId="Zaimportowanystyl6">
    <w:name w:val="Zaimportowany styl 6"/>
    <w:rsid w:val="003F0102"/>
    <w:pPr>
      <w:numPr>
        <w:numId w:val="102"/>
      </w:numPr>
    </w:pPr>
  </w:style>
  <w:style w:type="numbering" w:customStyle="1" w:styleId="Zaimportowanystyl7">
    <w:name w:val="Zaimportowany styl 7"/>
    <w:rsid w:val="003F0102"/>
    <w:pPr>
      <w:numPr>
        <w:numId w:val="103"/>
      </w:numPr>
    </w:pPr>
  </w:style>
  <w:style w:type="numbering" w:customStyle="1" w:styleId="Zaimportowanystyl8">
    <w:name w:val="Zaimportowany styl 8"/>
    <w:rsid w:val="003F0102"/>
    <w:pPr>
      <w:numPr>
        <w:numId w:val="104"/>
      </w:numPr>
    </w:pPr>
  </w:style>
  <w:style w:type="numbering" w:customStyle="1" w:styleId="Zaimportowanystyl9">
    <w:name w:val="Zaimportowany styl 9"/>
    <w:rsid w:val="003F0102"/>
    <w:pPr>
      <w:numPr>
        <w:numId w:val="10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  <w:style w:type="paragraph" w:styleId="Cytat">
    <w:name w:val="Quote"/>
    <w:basedOn w:val="Normalny"/>
    <w:next w:val="Normalny"/>
    <w:link w:val="CytatZnak"/>
    <w:uiPriority w:val="29"/>
    <w:qFormat/>
    <w:rsid w:val="009126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690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9126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6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690"/>
    <w:rPr>
      <w:rFonts w:ascii="Times New Roman" w:eastAsia="Times New Roman" w:hAnsi="Times New Roman"/>
      <w:i/>
      <w:iCs/>
      <w:color w:val="2F5496" w:themeColor="accent1" w:themeShade="BF"/>
      <w:sz w:val="24"/>
      <w:szCs w:val="24"/>
    </w:rPr>
  </w:style>
  <w:style w:type="character" w:styleId="Odwoanieintensywne">
    <w:name w:val="Intense Reference"/>
    <w:basedOn w:val="Domylnaczcionkaakapitu"/>
    <w:uiPriority w:val="32"/>
    <w:qFormat/>
    <w:rsid w:val="009126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7494</Words>
  <Characters>44967</Characters>
  <Application>Microsoft Office Word</Application>
  <DocSecurity>0</DocSecurity>
  <Lines>374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PDF dostępny cyfrowo</vt:lpstr>
    </vt:vector>
  </TitlesOfParts>
  <Company/>
  <LinksUpToDate>false</LinksUpToDate>
  <CharactersWithSpaces>52357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subject/>
  <dc:creator>Anna</dc:creator>
  <cp:keywords/>
  <dc:description/>
  <cp:lastModifiedBy>DELL</cp:lastModifiedBy>
  <cp:revision>5</cp:revision>
  <cp:lastPrinted>2026-07-06T12:59:00Z</cp:lastPrinted>
  <dcterms:created xsi:type="dcterms:W3CDTF">2026-08-07T11:54:00Z</dcterms:created>
  <dcterms:modified xsi:type="dcterms:W3CDTF">2026-08-07T12:10:00Z</dcterms:modified>
</cp:coreProperties>
</file>