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2B0E6773" w:rsidR="009F74B6" w:rsidRPr="00C20948" w:rsidRDefault="00900E1A" w:rsidP="00C20948">
      <w:pPr>
        <w:tabs>
          <w:tab w:val="left" w:pos="5222"/>
          <w:tab w:val="left" w:pos="6414"/>
        </w:tabs>
        <w:spacing w:before="60" w:after="60" w:line="276" w:lineRule="auto"/>
        <w:jc w:val="right"/>
        <w:rPr>
          <w:rFonts w:ascii="Tahoma" w:hAnsi="Tahoma" w:cs="Tahoma"/>
          <w:b/>
          <w:sz w:val="16"/>
          <w:szCs w:val="16"/>
        </w:rPr>
      </w:pPr>
      <w:r w:rsidRPr="00B54F34">
        <w:rPr>
          <w:rFonts w:ascii="Tahoma" w:hAnsi="Tahoma" w:cs="Tahoma"/>
          <w:b/>
          <w:sz w:val="16"/>
          <w:szCs w:val="16"/>
        </w:rPr>
        <w:tab/>
      </w:r>
      <w:r w:rsidR="009F74B6" w:rsidRPr="006E3B55">
        <w:rPr>
          <w:rFonts w:ascii="Tahoma" w:hAnsi="Tahoma" w:cs="Tahoma"/>
          <w:b/>
          <w:sz w:val="18"/>
          <w:szCs w:val="18"/>
        </w:rPr>
        <w:t>Formularz ofert</w:t>
      </w:r>
      <w:r w:rsidR="00532B83" w:rsidRPr="006E3B55">
        <w:rPr>
          <w:rFonts w:ascii="Tahoma" w:hAnsi="Tahoma" w:cs="Tahoma"/>
          <w:b/>
          <w:sz w:val="18"/>
          <w:szCs w:val="18"/>
        </w:rPr>
        <w:t>owy</w:t>
      </w:r>
      <w:r w:rsidR="009F74B6" w:rsidRPr="006E3B55">
        <w:rPr>
          <w:rFonts w:ascii="Tahoma" w:hAnsi="Tahoma" w:cs="Tahoma"/>
          <w:b/>
          <w:sz w:val="20"/>
          <w:szCs w:val="20"/>
        </w:rPr>
        <w:t xml:space="preserve"> </w:t>
      </w:r>
      <w:r w:rsidR="009F74B6" w:rsidRPr="006E3B55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6E3B55">
        <w:rPr>
          <w:rFonts w:ascii="Tahoma" w:hAnsi="Tahoma" w:cs="Tahoma"/>
          <w:sz w:val="16"/>
          <w:szCs w:val="16"/>
        </w:rPr>
        <w:t>SWZ</w:t>
      </w:r>
      <w:r w:rsidR="009F74B6" w:rsidRPr="006E3B55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60B333CF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6EA6E4D9" w14:textId="2C5AB589" w:rsidR="00FB2BD7" w:rsidRDefault="00FB2BD7" w:rsidP="00FB2BD7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</w:p>
    <w:p w14:paraId="5CDC678A" w14:textId="77777777" w:rsidR="00FB2BD7" w:rsidRPr="00FB2BD7" w:rsidRDefault="00FB2BD7" w:rsidP="00FB2BD7">
      <w:pPr>
        <w:spacing w:before="40" w:after="120"/>
        <w:jc w:val="center"/>
        <w:rPr>
          <w:rFonts w:ascii="Tahoma" w:hAnsi="Tahoma" w:cs="Tahoma"/>
          <w:b/>
          <w:bCs/>
          <w:sz w:val="6"/>
          <w:szCs w:val="6"/>
        </w:rPr>
      </w:pPr>
    </w:p>
    <w:bookmarkEnd w:id="1"/>
    <w:p w14:paraId="03DF9E19" w14:textId="23640A29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FB2BD7">
        <w:rPr>
          <w:rFonts w:ascii="Tahoma" w:hAnsi="Tahoma" w:cs="Tahoma"/>
          <w:b/>
          <w:sz w:val="20"/>
        </w:rPr>
        <w:t>em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5A8FC9E8" w14:textId="77777777" w:rsidR="002D1A80" w:rsidRPr="006E3B55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2" w:name="_Hlk189777811"/>
    </w:p>
    <w:bookmarkEnd w:id="2"/>
    <w:p w14:paraId="23DBFCAB" w14:textId="4E80E11B" w:rsidR="00CD6A17" w:rsidRPr="006E3B55" w:rsidRDefault="00CD6A17" w:rsidP="00CD6A17">
      <w:pPr>
        <w:widowControl w:val="0"/>
        <w:spacing w:after="240"/>
        <w:jc w:val="center"/>
        <w:rPr>
          <w:rFonts w:ascii="Tahoma" w:hAnsi="Tahoma" w:cs="Tahoma"/>
          <w:sz w:val="18"/>
          <w:szCs w:val="14"/>
        </w:rPr>
      </w:pPr>
      <w:r w:rsidRPr="006E3B55">
        <w:rPr>
          <w:rFonts w:ascii="Tahoma" w:hAnsi="Tahoma" w:cs="Tahoma"/>
          <w:b/>
          <w:sz w:val="22"/>
          <w:szCs w:val="22"/>
        </w:rPr>
        <w:t>wynosi: .......................</w:t>
      </w:r>
      <w:r w:rsidR="00BD2A1B" w:rsidRPr="006E3B55">
        <w:rPr>
          <w:rFonts w:ascii="Tahoma" w:hAnsi="Tahoma" w:cs="Tahoma"/>
          <w:b/>
          <w:sz w:val="22"/>
          <w:szCs w:val="22"/>
        </w:rPr>
        <w:t>...................</w:t>
      </w:r>
      <w:r w:rsidRPr="006E3B55">
        <w:rPr>
          <w:rFonts w:ascii="Tahoma" w:hAnsi="Tahoma" w:cs="Tahoma"/>
          <w:b/>
          <w:sz w:val="22"/>
          <w:szCs w:val="22"/>
        </w:rPr>
        <w:t xml:space="preserve"> PLN</w:t>
      </w:r>
      <w:r w:rsidRPr="006E3B55">
        <w:rPr>
          <w:rFonts w:ascii="Tahoma" w:hAnsi="Tahoma" w:cs="Tahoma"/>
          <w:b/>
          <w:sz w:val="36"/>
          <w:szCs w:val="28"/>
        </w:rPr>
        <w:t xml:space="preserve"> </w:t>
      </w:r>
      <w:r w:rsidRPr="006E3B55">
        <w:rPr>
          <w:rFonts w:ascii="Tahoma" w:hAnsi="Tahoma" w:cs="Tahoma"/>
          <w:sz w:val="18"/>
          <w:szCs w:val="14"/>
        </w:rPr>
        <w:t>(wartość oceniana)</w:t>
      </w:r>
    </w:p>
    <w:p w14:paraId="26BB2348" w14:textId="77777777" w:rsidR="00BD2A1B" w:rsidRPr="006E3B55" w:rsidRDefault="00BD2A1B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</w:p>
    <w:p w14:paraId="4978F03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6E3B55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4097AF79" w14:textId="77777777" w:rsidR="007F38D2" w:rsidRDefault="007F38D2" w:rsidP="00582770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</w:p>
    <w:p w14:paraId="09AFFB20" w14:textId="29B4D400" w:rsidR="007F37CB" w:rsidRPr="006E3B55" w:rsidRDefault="00B12897" w:rsidP="009F687B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 xml:space="preserve">okumentację </w:t>
      </w:r>
      <w:r w:rsidR="00FB2BD7">
        <w:rPr>
          <w:rFonts w:ascii="Tahoma" w:hAnsi="Tahoma" w:cs="Tahoma"/>
          <w:bCs/>
          <w:sz w:val="19"/>
          <w:szCs w:val="19"/>
        </w:rPr>
        <w:t>postępowania</w:t>
      </w:r>
      <w:r w:rsidRPr="006E3B55">
        <w:rPr>
          <w:rFonts w:ascii="Tahoma" w:hAnsi="Tahoma" w:cs="Tahoma"/>
          <w:bCs/>
          <w:sz w:val="19"/>
          <w:szCs w:val="19"/>
        </w:rPr>
        <w:t xml:space="preserve">, pomocniczo o przedmiar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6E3B55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17B526C2" w14:textId="1AB42A8E" w:rsidR="00BD2A1B" w:rsidRPr="006E3B55" w:rsidRDefault="00BD2A1B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  <w:r w:rsidRPr="006E3B55">
        <w:rPr>
          <w:rFonts w:ascii="Tahoma" w:hAnsi="Tahoma" w:cs="Tahoma"/>
          <w:bCs/>
          <w:sz w:val="6"/>
          <w:szCs w:val="6"/>
        </w:rPr>
        <w:br w:type="page"/>
      </w: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8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E3B55" w:rsidRDefault="006D372B" w:rsidP="00582770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6E3B55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4645BC78" w14:textId="1B1B1467" w:rsidR="002C3F74" w:rsidRPr="006E3B55" w:rsidRDefault="007B6472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Termin</w:t>
      </w:r>
      <w:r w:rsidR="00E52E4F" w:rsidRPr="006E3B55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6E3B5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6E3B55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31D460A" w14:textId="1A5459FC" w:rsidR="00AE2A0C" w:rsidRPr="006E3B55" w:rsidRDefault="00C235EA" w:rsidP="00AE2A0C">
      <w:pPr>
        <w:jc w:val="center"/>
        <w:rPr>
          <w:rFonts w:ascii="Tahoma" w:hAnsi="Tahoma" w:cs="Tahoma"/>
          <w:b/>
          <w:sz w:val="22"/>
          <w:szCs w:val="22"/>
        </w:rPr>
      </w:pPr>
      <w:bookmarkStart w:id="3" w:name="_Hlk186188775"/>
      <w:r w:rsidRPr="006E3B55">
        <w:rPr>
          <w:rFonts w:ascii="Tahoma" w:hAnsi="Tahoma" w:cs="Tahoma"/>
          <w:b/>
          <w:sz w:val="22"/>
          <w:szCs w:val="22"/>
        </w:rPr>
        <w:t xml:space="preserve">w okresie nie dłuższym niż </w:t>
      </w:r>
      <w:r w:rsidR="00FB2BD7">
        <w:rPr>
          <w:rFonts w:ascii="Tahoma" w:hAnsi="Tahoma" w:cs="Tahoma"/>
          <w:b/>
          <w:sz w:val="22"/>
          <w:szCs w:val="22"/>
        </w:rPr>
        <w:t>45</w:t>
      </w:r>
      <w:r w:rsidR="00531236" w:rsidRPr="006E3B55">
        <w:rPr>
          <w:rFonts w:ascii="Tahoma" w:hAnsi="Tahoma" w:cs="Tahoma"/>
          <w:b/>
          <w:sz w:val="22"/>
          <w:szCs w:val="22"/>
        </w:rPr>
        <w:t xml:space="preserve"> dni kalendarzowych</w:t>
      </w:r>
      <w:r w:rsidRPr="006E3B55">
        <w:rPr>
          <w:rFonts w:ascii="Tahoma" w:hAnsi="Tahoma" w:cs="Tahoma"/>
          <w:b/>
          <w:sz w:val="22"/>
          <w:szCs w:val="22"/>
        </w:rPr>
        <w:t xml:space="preserve"> od daty </w:t>
      </w:r>
      <w:r w:rsidRPr="00F60547">
        <w:rPr>
          <w:rFonts w:ascii="Tahoma" w:hAnsi="Tahoma" w:cs="Tahoma"/>
          <w:b/>
          <w:sz w:val="22"/>
          <w:szCs w:val="22"/>
        </w:rPr>
        <w:t xml:space="preserve">przekazania </w:t>
      </w:r>
      <w:r w:rsidR="002E35A1" w:rsidRPr="00F60547">
        <w:rPr>
          <w:rFonts w:ascii="Tahoma" w:hAnsi="Tahoma" w:cs="Tahoma"/>
          <w:b/>
          <w:sz w:val="22"/>
          <w:szCs w:val="22"/>
        </w:rPr>
        <w:t>terenu prac</w:t>
      </w:r>
      <w:r w:rsidR="00531236" w:rsidRPr="00F60547">
        <w:rPr>
          <w:rFonts w:ascii="Tahoma" w:hAnsi="Tahoma" w:cs="Tahoma"/>
          <w:b/>
          <w:sz w:val="22"/>
          <w:szCs w:val="22"/>
        </w:rPr>
        <w:t>.</w:t>
      </w:r>
      <w:r w:rsidRPr="00F60547">
        <w:rPr>
          <w:rFonts w:ascii="Tahoma" w:hAnsi="Tahoma" w:cs="Tahoma"/>
          <w:b/>
          <w:sz w:val="22"/>
          <w:szCs w:val="22"/>
        </w:rPr>
        <w:t xml:space="preserve"> </w:t>
      </w:r>
      <w:r w:rsidRPr="00F60547">
        <w:rPr>
          <w:rFonts w:ascii="Tahoma" w:hAnsi="Tahoma" w:cs="Tahoma"/>
          <w:b/>
          <w:sz w:val="22"/>
          <w:szCs w:val="22"/>
        </w:rPr>
        <w:br/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Przekazanie placu budowy nastąpi do </w:t>
      </w:r>
      <w:r w:rsidR="00E92601" w:rsidRPr="006E3B55">
        <w:rPr>
          <w:rFonts w:ascii="Tahoma" w:hAnsi="Tahoma" w:cs="Tahoma"/>
          <w:b/>
          <w:sz w:val="22"/>
          <w:szCs w:val="22"/>
        </w:rPr>
        <w:t>7</w:t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 dni od daty zawarcia umowy</w:t>
      </w:r>
      <w:r w:rsidR="00AF0404">
        <w:rPr>
          <w:rFonts w:ascii="Tahoma" w:hAnsi="Tahoma" w:cs="Tahoma"/>
          <w:b/>
          <w:sz w:val="22"/>
          <w:szCs w:val="22"/>
        </w:rPr>
        <w:t>.</w:t>
      </w:r>
      <w:r w:rsidR="00AE2A0C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1B09D5B" w14:textId="505D7E00" w:rsidR="002D1A80" w:rsidRPr="006E3B55" w:rsidRDefault="002D1A80" w:rsidP="00FA3355">
      <w:pPr>
        <w:ind w:left="567"/>
        <w:jc w:val="both"/>
        <w:rPr>
          <w:rFonts w:ascii="Tahoma" w:hAnsi="Tahoma" w:cs="Tahoma"/>
          <w:bCs/>
          <w:sz w:val="6"/>
          <w:szCs w:val="6"/>
        </w:rPr>
      </w:pPr>
    </w:p>
    <w:bookmarkEnd w:id="3"/>
    <w:p w14:paraId="7A7A70A2" w14:textId="77777777" w:rsidR="003B3257" w:rsidRPr="006E3B55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6E3B55" w:rsidRDefault="002D74F7">
      <w:pPr>
        <w:widowControl w:val="0"/>
        <w:numPr>
          <w:ilvl w:val="0"/>
          <w:numId w:val="7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6E3B55">
        <w:rPr>
          <w:rFonts w:ascii="Tahoma" w:hAnsi="Tahoma" w:cs="Tahoma"/>
          <w:b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sz w:val="21"/>
          <w:szCs w:val="21"/>
        </w:rPr>
        <w:t>(materiały</w:t>
      </w:r>
      <w:r w:rsidR="0014404E" w:rsidRPr="006E3B55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6E3B55">
        <w:rPr>
          <w:rFonts w:ascii="Tahoma" w:eastAsia="Calibri" w:hAnsi="Tahoma" w:cs="Tahoma"/>
          <w:sz w:val="21"/>
          <w:szCs w:val="21"/>
        </w:rPr>
        <w:t> </w:t>
      </w:r>
      <w:r w:rsidRPr="006E3B55">
        <w:rPr>
          <w:rFonts w:ascii="Tahoma" w:eastAsia="Calibri" w:hAnsi="Tahoma" w:cs="Tahoma"/>
          <w:sz w:val="21"/>
          <w:szCs w:val="21"/>
        </w:rPr>
        <w:t>robociznę)</w:t>
      </w:r>
      <w:r w:rsidRPr="006E3B55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6E3B55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</w:t>
      </w:r>
      <w:r w:rsidR="00506A7B" w:rsidRPr="006E3B55">
        <w:rPr>
          <w:rFonts w:ascii="Tahoma" w:hAnsi="Tahoma" w:cs="Tahoma"/>
          <w:sz w:val="14"/>
        </w:rPr>
        <w:t xml:space="preserve">60 </w:t>
      </w:r>
      <w:r w:rsidRPr="006E3B55">
        <w:rPr>
          <w:rFonts w:ascii="Tahoma" w:hAnsi="Tahoma" w:cs="Tahoma"/>
          <w:sz w:val="14"/>
        </w:rPr>
        <w:t>miesi</w:t>
      </w:r>
      <w:r w:rsidR="00506A7B" w:rsidRPr="006E3B55">
        <w:rPr>
          <w:rFonts w:ascii="Tahoma" w:hAnsi="Tahoma" w:cs="Tahoma"/>
          <w:sz w:val="14"/>
        </w:rPr>
        <w:t>ęcy</w:t>
      </w:r>
      <w:r w:rsidRPr="006E3B55">
        <w:rPr>
          <w:rFonts w:ascii="Tahoma" w:hAnsi="Tahoma" w:cs="Tahoma"/>
          <w:sz w:val="14"/>
        </w:rPr>
        <w:t xml:space="preserve">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5EDBA411" w14:textId="77777777" w:rsidR="003E004A" w:rsidRPr="006E3B55" w:rsidRDefault="003E004A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6E3B55" w:rsidRDefault="00B12897">
      <w:pPr>
        <w:pStyle w:val="Akapitzlist"/>
        <w:numPr>
          <w:ilvl w:val="0"/>
          <w:numId w:val="108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 xml:space="preserve">Zakres (dla wskazanego podmiotu) w 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4" w:name="_Hlk71805745"/>
      <w:bookmarkStart w:id="5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4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5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 w:rsidP="009F687B">
      <w:pPr>
        <w:pStyle w:val="Akapitzlist"/>
        <w:numPr>
          <w:ilvl w:val="0"/>
          <w:numId w:val="109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6E3B55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68239BF3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Zespołem Szkół </w:t>
      </w:r>
      <w:r w:rsidR="00FB2BD7">
        <w:rPr>
          <w:rFonts w:ascii="Tahoma" w:hAnsi="Tahoma" w:cs="Tahoma"/>
          <w:b/>
          <w:sz w:val="22"/>
          <w:szCs w:val="22"/>
        </w:rPr>
        <w:t xml:space="preserve">Technicznych i </w:t>
      </w:r>
      <w:r w:rsidR="0040028A">
        <w:rPr>
          <w:rFonts w:ascii="Tahoma" w:hAnsi="Tahoma" w:cs="Tahoma"/>
          <w:b/>
          <w:sz w:val="22"/>
          <w:szCs w:val="22"/>
        </w:rPr>
        <w:t xml:space="preserve"> </w:t>
      </w:r>
      <w:r w:rsidR="00FB2BD7">
        <w:rPr>
          <w:rFonts w:ascii="Tahoma" w:hAnsi="Tahoma" w:cs="Tahoma"/>
          <w:b/>
          <w:sz w:val="22"/>
          <w:szCs w:val="22"/>
        </w:rPr>
        <w:t>Ogólnokształcących</w:t>
      </w:r>
      <w:r w:rsidR="00BD2A1B" w:rsidRPr="006E3B55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CF114D" w:rsidRPr="006E3B55">
        <w:rPr>
          <w:rFonts w:ascii="Tahoma" w:hAnsi="Tahoma" w:cs="Tahoma"/>
          <w:b/>
          <w:sz w:val="21"/>
          <w:szCs w:val="21"/>
        </w:rPr>
        <w:t xml:space="preserve">, </w:t>
      </w:r>
      <w:r w:rsidRPr="006E3B55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0D02D6BF" w:rsidR="00F43C76" w:rsidRPr="002E35A1" w:rsidRDefault="00F43C76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Zespołem Szkół </w:t>
      </w:r>
      <w:r w:rsidR="00FB2BD7">
        <w:rPr>
          <w:rFonts w:ascii="Tahoma" w:hAnsi="Tahoma" w:cs="Tahoma"/>
          <w:b/>
          <w:sz w:val="22"/>
          <w:szCs w:val="22"/>
        </w:rPr>
        <w:t>Technicznych i Ogólnokształcących</w:t>
      </w:r>
      <w:r w:rsidR="0040028A" w:rsidRPr="002E35A1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2A0125" w:rsidRPr="002E35A1">
        <w:rPr>
          <w:rFonts w:ascii="Tahoma" w:hAnsi="Tahoma" w:cs="Tahoma"/>
          <w:b/>
          <w:sz w:val="21"/>
          <w:szCs w:val="21"/>
        </w:rPr>
        <w:t>,</w:t>
      </w:r>
      <w:r w:rsidR="00CF114D" w:rsidRPr="002E35A1">
        <w:rPr>
          <w:rFonts w:ascii="Tahoma" w:hAnsi="Tahoma" w:cs="Tahoma"/>
          <w:b/>
          <w:sz w:val="21"/>
          <w:szCs w:val="21"/>
        </w:rPr>
        <w:t xml:space="preserve"> </w:t>
      </w:r>
      <w:r w:rsidRPr="002E35A1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2E35A1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lastRenderedPageBreak/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4004BA6B" w14:textId="486F9D6C" w:rsidR="005135B1" w:rsidRDefault="00A70074" w:rsidP="009F687B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304BD43E" w14:textId="77777777" w:rsidR="005E627D" w:rsidRPr="005E627D" w:rsidRDefault="005E627D" w:rsidP="005E627D">
      <w:pPr>
        <w:pStyle w:val="Akapitzlist"/>
        <w:spacing w:before="60" w:after="60"/>
        <w:ind w:left="992"/>
        <w:contextualSpacing w:val="0"/>
        <w:jc w:val="both"/>
        <w:rPr>
          <w:sz w:val="10"/>
          <w:szCs w:val="10"/>
        </w:rPr>
      </w:pPr>
    </w:p>
    <w:p w14:paraId="44692477" w14:textId="65825B25" w:rsidR="00E52E4F" w:rsidRPr="006E3B55" w:rsidRDefault="00E52E4F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 w:rsidP="009F687B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 w:rsidP="009F687B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ACEC80" w14:textId="7D5D68AE" w:rsidR="00FF5885" w:rsidRPr="006E3B5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6E3B55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0232B135" w14:textId="5B420F47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096B6D" w14:textId="7663B43E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6" w:name="_Hlk71875231"/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5135B1" w:rsidRPr="006E3B55">
        <w:rPr>
          <w:rFonts w:ascii="Tahoma" w:hAnsi="Tahoma" w:cs="Tahoma"/>
          <w:sz w:val="18"/>
          <w:szCs w:val="18"/>
          <w:lang w:val="en-US"/>
        </w:rPr>
        <w:t>,</w:t>
      </w:r>
      <w:r w:rsidR="006B1D59"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E202CF" w:rsidRPr="006E3B55">
        <w:rPr>
          <w:rFonts w:ascii="Tahoma" w:hAnsi="Tahoma" w:cs="Tahoma"/>
          <w:sz w:val="18"/>
          <w:szCs w:val="18"/>
          <w:lang w:val="en-US"/>
        </w:rPr>
        <w:t xml:space="preserve">Nr </w:t>
      </w:r>
      <w:r w:rsidRPr="006E3B55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6"/>
    </w:p>
    <w:p w14:paraId="0FB632F0" w14:textId="77777777" w:rsidR="005135B1" w:rsidRPr="006E3B55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6E3B55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20FBE603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6E3B55">
        <w:rPr>
          <w:rFonts w:ascii="Tahoma" w:hAnsi="Tahoma" w:cs="Tahoma"/>
          <w:bCs/>
          <w:sz w:val="20"/>
          <w:szCs w:val="20"/>
        </w:rPr>
        <w:t>z 20</w:t>
      </w:r>
      <w:r w:rsidR="00781EA7" w:rsidRPr="006E3B55">
        <w:rPr>
          <w:rFonts w:ascii="Tahoma" w:hAnsi="Tahoma" w:cs="Tahoma"/>
          <w:bCs/>
          <w:sz w:val="20"/>
          <w:szCs w:val="20"/>
        </w:rPr>
        <w:t>2</w:t>
      </w:r>
      <w:r w:rsidR="00DC7E50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Pr="006E3B55">
        <w:rPr>
          <w:rFonts w:ascii="Tahoma" w:hAnsi="Tahoma" w:cs="Tahoma"/>
          <w:bCs/>
          <w:sz w:val="20"/>
          <w:szCs w:val="20"/>
        </w:rPr>
        <w:t xml:space="preserve"> poz. </w:t>
      </w:r>
      <w:r w:rsidR="00781EA7" w:rsidRPr="006E3B55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6E3B55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E105F3C" w14:textId="6702F4B0" w:rsidR="008B7A35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</w:p>
    <w:p w14:paraId="4E929B1A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6E3B55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6E3B55" w:rsidRDefault="00972FD1" w:rsidP="009F687B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6E3B55" w:rsidRDefault="00972FD1" w:rsidP="009F687B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6E3B55" w:rsidRDefault="00972FD1" w:rsidP="00582770">
      <w:pPr>
        <w:spacing w:before="20" w:after="2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2B721123" w14:textId="03270A7E" w:rsidR="00972FD1" w:rsidRPr="006E3B55" w:rsidRDefault="00F9431C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Wykonawca</w:t>
      </w:r>
      <w:r w:rsidR="00972FD1" w:rsidRPr="006E3B55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6E3B55" w:rsidRDefault="00972FD1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jeden z </w:t>
      </w:r>
      <w:r w:rsidR="00F9431C" w:rsidRPr="006E3B55">
        <w:rPr>
          <w:rFonts w:ascii="Tahoma" w:hAnsi="Tahoma" w:cs="Tahoma"/>
          <w:sz w:val="18"/>
          <w:szCs w:val="18"/>
        </w:rPr>
        <w:t>Wykonawców</w:t>
      </w:r>
      <w:r w:rsidRPr="006E3B55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0"/>
          <w:szCs w:val="10"/>
        </w:rPr>
      </w:pPr>
    </w:p>
    <w:p w14:paraId="0F3979A7" w14:textId="1BB46846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6E3B55" w:rsidRDefault="00972FD1" w:rsidP="005135B1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6E3B55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6E3B55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116176" w:rsidRPr="006E3B55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6E3B55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9"/>
          <w:szCs w:val="19"/>
        </w:rPr>
        <w:t>W przypadku</w:t>
      </w:r>
      <w:r w:rsidR="00891965" w:rsidRPr="006E3B55">
        <w:rPr>
          <w:rFonts w:ascii="Tahoma" w:hAnsi="Tahoma" w:cs="Tahoma"/>
          <w:sz w:val="19"/>
          <w:szCs w:val="19"/>
        </w:rPr>
        <w:t>,</w:t>
      </w:r>
      <w:r w:rsidRPr="006E3B55">
        <w:rPr>
          <w:rFonts w:ascii="Tahoma" w:hAnsi="Tahoma" w:cs="Tahoma"/>
          <w:sz w:val="19"/>
          <w:szCs w:val="19"/>
        </w:rPr>
        <w:t xml:space="preserve"> gdy </w:t>
      </w:r>
      <w:r w:rsidR="00F9431C" w:rsidRPr="006E3B55">
        <w:rPr>
          <w:rFonts w:ascii="Tahoma" w:hAnsi="Tahoma" w:cs="Tahoma"/>
          <w:sz w:val="19"/>
          <w:szCs w:val="19"/>
        </w:rPr>
        <w:t>Wykonawca</w:t>
      </w:r>
      <w:r w:rsidRPr="006E3B55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6E3B55">
        <w:rPr>
          <w:rFonts w:ascii="Tahoma" w:hAnsi="Tahoma" w:cs="Tahoma"/>
          <w:sz w:val="19"/>
          <w:szCs w:val="19"/>
        </w:rPr>
        <w:t>P</w:t>
      </w:r>
      <w:r w:rsidRPr="006E3B55">
        <w:rPr>
          <w:rFonts w:ascii="Tahoma" w:hAnsi="Tahoma" w:cs="Tahoma"/>
          <w:sz w:val="19"/>
          <w:szCs w:val="19"/>
        </w:rPr>
        <w:t>odmiot udostępniający zasoby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6E3B55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6E3B55" w:rsidRDefault="00116176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318E21C0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6E3B55" w:rsidRDefault="004D6228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7B4BEDB9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5E677F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5E677F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5B7296EF" w:rsidR="00116176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116176" w:rsidRPr="006E3B55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6E3B55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6E3B55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6E3B55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5A4A71" w:rsidRPr="006E3B55">
        <w:rPr>
          <w:rFonts w:ascii="Tahoma" w:hAnsi="Tahoma" w:cs="Tahoma"/>
          <w:sz w:val="16"/>
          <w:szCs w:val="16"/>
        </w:rPr>
        <w:t>podmiotu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6E3B55" w:rsidRDefault="005E4ACA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6E3B55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 spełnia</w:t>
      </w:r>
      <w:r w:rsidR="00B50C22" w:rsidRPr="006E3B55">
        <w:rPr>
          <w:rFonts w:ascii="Tahoma" w:eastAsia="Calibri" w:hAnsi="Tahoma" w:cs="Tahoma"/>
          <w:b/>
          <w:lang w:eastAsia="en-US"/>
        </w:rPr>
        <w:t>m</w:t>
      </w:r>
      <w:r w:rsidRPr="006E3B55">
        <w:rPr>
          <w:rFonts w:ascii="Tahoma" w:eastAsia="Calibri" w:hAnsi="Tahoma" w:cs="Tahoma"/>
          <w:b/>
          <w:lang w:eastAsia="en-US"/>
        </w:rPr>
        <w:t xml:space="preserve">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6E3B55">
        <w:rPr>
          <w:rFonts w:ascii="Tahoma" w:eastAsia="Calibri" w:hAnsi="Tahoma" w:cs="Tahoma"/>
          <w:b/>
          <w:lang w:eastAsia="en-US"/>
        </w:rPr>
        <w:t xml:space="preserve">i </w:t>
      </w:r>
      <w:r w:rsidRPr="006E3B55">
        <w:rPr>
          <w:rFonts w:ascii="Tahoma" w:eastAsia="Calibri" w:hAnsi="Tahoma" w:cs="Tahoma"/>
          <w:b/>
          <w:lang w:eastAsia="en-US"/>
        </w:rPr>
        <w:t>opisan</w:t>
      </w:r>
      <w:r w:rsidR="00E47A1F" w:rsidRPr="006E3B55">
        <w:rPr>
          <w:rFonts w:ascii="Tahoma" w:eastAsia="Calibri" w:hAnsi="Tahoma" w:cs="Tahoma"/>
          <w:b/>
          <w:lang w:eastAsia="en-US"/>
        </w:rPr>
        <w:t>e</w:t>
      </w:r>
      <w:r w:rsidRPr="006E3B55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</w:t>
      </w:r>
      <w:r w:rsidR="00E47A1F" w:rsidRPr="006E3B55">
        <w:rPr>
          <w:rFonts w:ascii="Tahoma" w:hAnsi="Tahoma" w:cs="Tahoma"/>
          <w:sz w:val="18"/>
          <w:szCs w:val="18"/>
        </w:rPr>
        <w:t xml:space="preserve"> 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Punkcie 10.5 </w:t>
      </w:r>
      <w:r w:rsidR="00E47A1F" w:rsidRPr="006E3B55">
        <w:rPr>
          <w:rFonts w:ascii="Tahoma" w:hAnsi="Tahoma" w:cs="Tahoma"/>
          <w:sz w:val="18"/>
          <w:szCs w:val="18"/>
        </w:rPr>
        <w:t>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6E3B55" w:rsidRDefault="00116176" w:rsidP="00582770">
      <w:pPr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33CFEEF2" w14:textId="77777777" w:rsidR="00116176" w:rsidRPr="006E3B55" w:rsidRDefault="00116176" w:rsidP="00582770">
      <w:pPr>
        <w:numPr>
          <w:ilvl w:val="0"/>
          <w:numId w:val="83"/>
        </w:numPr>
        <w:suppressAutoHyphens/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podmiot udostępniający Wykonawcy zasoby</w:t>
      </w:r>
    </w:p>
    <w:p w14:paraId="4B0E8FC8" w14:textId="029A21FE" w:rsidR="00116176" w:rsidRPr="006E3B55" w:rsidRDefault="00116176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6E3B55">
        <w:rPr>
          <w:rFonts w:ascii="Tahoma" w:hAnsi="Tahoma" w:cs="Tahoma"/>
          <w:sz w:val="16"/>
          <w:szCs w:val="16"/>
        </w:rPr>
        <w:t xml:space="preserve">podmiotu udostępniającego zasoby </w:t>
      </w:r>
      <w:r w:rsidRPr="006E3B55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6E3B55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6E3B55" w:rsidRDefault="0016324C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6E3B55" w:rsidRDefault="00BA0C30" w:rsidP="00582770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367CCE30" w:rsidR="004D6228" w:rsidRPr="006E3B55" w:rsidRDefault="006B1D59" w:rsidP="00582770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6E3B55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2056F17B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>. Dz.</w:t>
      </w:r>
      <w:r w:rsidR="008316F5" w:rsidRPr="006E3B55">
        <w:rPr>
          <w:rFonts w:ascii="Tahoma" w:hAnsi="Tahoma" w:cs="Tahoma"/>
          <w:bCs/>
          <w:sz w:val="20"/>
          <w:szCs w:val="20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6E3B55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6676B1F6" w14:textId="201E3C3A" w:rsidR="00BA0C30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6E3B55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</w:rPr>
        <w:t>OŚWIADCZAM</w:t>
      </w:r>
      <w:r w:rsidRPr="006E3B55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108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6E3B55">
        <w:rPr>
          <w:rFonts w:ascii="Tahoma" w:hAnsi="Tahoma" w:cs="Tahoma"/>
          <w:b/>
          <w:sz w:val="20"/>
          <w:szCs w:val="20"/>
        </w:rPr>
        <w:t>. </w:t>
      </w:r>
      <w:r w:rsidRPr="006E3B55">
        <w:rPr>
          <w:rFonts w:ascii="Tahoma" w:hAnsi="Tahoma" w:cs="Tahoma"/>
          <w:b/>
          <w:sz w:val="20"/>
          <w:szCs w:val="20"/>
        </w:rPr>
        <w:t xml:space="preserve">1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1E1E8D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89196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1,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6E3B55" w:rsidRDefault="00BA0C30" w:rsidP="00160B8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6E3B55" w:rsidRDefault="001E1991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39347945" w14:textId="1B72DB92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6E3B55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6E3B55" w:rsidRDefault="00BA0C30" w:rsidP="008345D3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6E3B55" w:rsidRDefault="00BA0C30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6E3B55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BA0C30" w:rsidRPr="006E3B55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891965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4A8092E2" w:rsidR="00BA0C30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6E3B55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3A9E3294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8316F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6E3B55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717722F" w14:textId="50C86679" w:rsidR="00BA0C30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6E3B55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="00723153" w:rsidRPr="006E3B55">
        <w:rPr>
          <w:rFonts w:ascii="Tahoma" w:hAnsi="Tahoma" w:cs="Tahoma"/>
          <w:b/>
          <w:sz w:val="20"/>
          <w:szCs w:val="20"/>
        </w:rPr>
        <w:t> </w:t>
      </w:r>
      <w:r w:rsidRPr="006E3B55">
        <w:rPr>
          <w:rFonts w:ascii="Tahoma" w:hAnsi="Tahoma" w:cs="Tahoma"/>
          <w:b/>
          <w:sz w:val="20"/>
          <w:szCs w:val="20"/>
        </w:rPr>
        <w:t xml:space="preserve">1,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6E3B55" w:rsidRDefault="00BA0C30" w:rsidP="009F687B">
      <w:pPr>
        <w:numPr>
          <w:ilvl w:val="0"/>
          <w:numId w:val="8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DC531B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CB269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6E3B55" w:rsidRDefault="00BA0C30" w:rsidP="009F687B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6E3B55" w:rsidRDefault="001E1991" w:rsidP="009F687B">
      <w:pPr>
        <w:pStyle w:val="Akapitzlist"/>
        <w:numPr>
          <w:ilvl w:val="0"/>
          <w:numId w:val="85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3064848" w14:textId="205E4336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6E3B55" w:rsidRDefault="00BA0C30" w:rsidP="00160B8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P</w:t>
      </w:r>
      <w:r w:rsidR="00D05BFA" w:rsidRPr="006E3B55">
        <w:rPr>
          <w:rFonts w:ascii="Tahoma" w:hAnsi="Tahoma" w:cs="Tahoma"/>
          <w:sz w:val="16"/>
          <w:szCs w:val="16"/>
        </w:rPr>
        <w:t xml:space="preserve">odmiotu </w:t>
      </w:r>
      <w:r w:rsidR="00857B82" w:rsidRPr="006E3B55">
        <w:rPr>
          <w:rFonts w:ascii="Tahoma" w:hAnsi="Tahoma" w:cs="Tahoma"/>
          <w:sz w:val="16"/>
          <w:szCs w:val="16"/>
        </w:rPr>
        <w:t>udost</w:t>
      </w:r>
      <w:r w:rsidR="00B31E1E" w:rsidRPr="006E3B55">
        <w:rPr>
          <w:rFonts w:ascii="Tahoma" w:hAnsi="Tahoma" w:cs="Tahoma"/>
          <w:sz w:val="16"/>
          <w:szCs w:val="16"/>
        </w:rPr>
        <w:t>ę</w:t>
      </w:r>
      <w:r w:rsidR="00857B82" w:rsidRPr="006E3B55">
        <w:rPr>
          <w:rFonts w:ascii="Tahoma" w:hAnsi="Tahoma" w:cs="Tahoma"/>
          <w:sz w:val="16"/>
          <w:szCs w:val="16"/>
        </w:rPr>
        <w:t>pniającego</w:t>
      </w:r>
      <w:r w:rsidR="00D05BFA" w:rsidRPr="006E3B55">
        <w:rPr>
          <w:rFonts w:ascii="Tahoma" w:hAnsi="Tahoma" w:cs="Tahoma"/>
          <w:sz w:val="16"/>
          <w:szCs w:val="16"/>
        </w:rPr>
        <w:t xml:space="preserve"> zasoby</w:t>
      </w:r>
      <w:r w:rsidRPr="006E3B55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6E3B55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6E3B55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6E3B55">
        <w:rPr>
          <w:rFonts w:ascii="Tahoma" w:hAnsi="Tahoma" w:cs="Tahoma"/>
          <w:b/>
          <w:sz w:val="18"/>
          <w:szCs w:val="18"/>
        </w:rPr>
        <w:t xml:space="preserve">ubiegających </w:t>
      </w:r>
      <w:r w:rsidRPr="006E3B55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6E3B55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199FB92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2)</w:t>
      </w:r>
      <w:r w:rsidRPr="006E3B55">
        <w:rPr>
          <w:b/>
          <w:szCs w:val="21"/>
        </w:rPr>
        <w:t xml:space="preserve"> </w:t>
      </w:r>
    </w:p>
    <w:p w14:paraId="4B54ECA6" w14:textId="34A474BD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składanym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4656D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Pr="006E3B55">
        <w:rPr>
          <w:b/>
          <w:bCs/>
          <w:szCs w:val="21"/>
        </w:rPr>
        <w:t xml:space="preserve"> </w:t>
      </w:r>
    </w:p>
    <w:p w14:paraId="28522043" w14:textId="001E83FE" w:rsidR="00D65176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53045CE7" w:rsidR="009D4911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5E627D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9D4911" w:rsidRPr="006E3B55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6E3B55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6E3B55" w:rsidRDefault="009D4911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6E3B55" w:rsidRDefault="001E1991" w:rsidP="009F687B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6300A4A2" w14:textId="5979A599" w:rsidR="00A963D1" w:rsidRPr="006E3B55" w:rsidRDefault="001E1991" w:rsidP="009F687B">
      <w:pPr>
        <w:pStyle w:val="Akapitzlist"/>
        <w:numPr>
          <w:ilvl w:val="0"/>
          <w:numId w:val="86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699D9B29" w14:textId="5B4539EB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9E4942" w:rsidRPr="006E3B55">
        <w:rPr>
          <w:rFonts w:ascii="Tahoma" w:hAnsi="Tahoma" w:cs="Tahoma"/>
          <w:sz w:val="20"/>
          <w:szCs w:val="20"/>
        </w:rPr>
        <w:t xml:space="preserve">                            </w:t>
      </w:r>
      <w:r w:rsidRPr="006E3B55">
        <w:rPr>
          <w:rFonts w:ascii="Tahoma" w:hAnsi="Tahoma" w:cs="Tahoma"/>
          <w:sz w:val="20"/>
          <w:szCs w:val="20"/>
        </w:rPr>
        <w:t>Podpi</w:t>
      </w:r>
      <w:r w:rsidR="006B1D59" w:rsidRPr="006E3B55">
        <w:rPr>
          <w:rFonts w:ascii="Tahoma" w:hAnsi="Tahoma" w:cs="Tahoma"/>
          <w:sz w:val="20"/>
          <w:szCs w:val="20"/>
        </w:rPr>
        <w:t>s</w:t>
      </w:r>
      <w:r w:rsidRPr="006E3B55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6E3B55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B31E1E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6E3B55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6E3B55" w:rsidRDefault="002772FE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6E3B55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C04E898" w14:textId="77777777" w:rsidR="00AB7604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2A)</w:t>
      </w:r>
      <w:r w:rsidR="00D141AE" w:rsidRPr="006E3B55">
        <w:rPr>
          <w:b/>
          <w:szCs w:val="21"/>
        </w:rPr>
        <w:t xml:space="preserve"> </w:t>
      </w:r>
    </w:p>
    <w:p w14:paraId="735BE7C8" w14:textId="3997FC70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>składan</w:t>
      </w:r>
      <w:r w:rsidR="000752F2" w:rsidRPr="006E3B55">
        <w:rPr>
          <w:rFonts w:ascii="Tahoma" w:hAnsi="Tahoma" w:cs="Tahoma"/>
          <w:bCs/>
          <w:sz w:val="20"/>
          <w:szCs w:val="20"/>
        </w:rPr>
        <w:t>ym</w:t>
      </w:r>
      <w:r w:rsidRPr="006E3B55">
        <w:rPr>
          <w:rFonts w:ascii="Tahoma" w:hAnsi="Tahoma" w:cs="Tahoma"/>
          <w:bCs/>
          <w:sz w:val="20"/>
          <w:szCs w:val="20"/>
        </w:rPr>
        <w:t xml:space="preserve">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6E3B55">
        <w:rPr>
          <w:rFonts w:ascii="Tahoma" w:hAnsi="Tahoma" w:cs="Tahoma"/>
          <w:bCs/>
          <w:sz w:val="20"/>
          <w:szCs w:val="20"/>
        </w:rPr>
        <w:t>t</w:t>
      </w:r>
      <w:r w:rsidR="004656D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E3B55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9851FE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bCs/>
          <w:sz w:val="20"/>
          <w:szCs w:val="20"/>
        </w:rPr>
        <w:t>)</w:t>
      </w:r>
      <w:r w:rsidR="000752F2" w:rsidRPr="006E3B55">
        <w:rPr>
          <w:b/>
          <w:bCs/>
          <w:szCs w:val="21"/>
        </w:rPr>
        <w:t xml:space="preserve"> </w:t>
      </w:r>
    </w:p>
    <w:p w14:paraId="62B3B85A" w14:textId="53784349" w:rsidR="00D65176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6E3B55">
        <w:rPr>
          <w:rFonts w:ascii="Tahoma" w:hAnsi="Tahoma" w:cs="Tahoma"/>
          <w:sz w:val="20"/>
          <w:szCs w:val="20"/>
        </w:rPr>
        <w:t>w</w:t>
      </w:r>
      <w:r w:rsidRPr="006E3B55">
        <w:rPr>
          <w:rFonts w:ascii="Tahoma" w:hAnsi="Tahoma" w:cs="Tahoma"/>
          <w:sz w:val="20"/>
          <w:szCs w:val="20"/>
        </w:rPr>
        <w:t xml:space="preserve"> postępowani</w:t>
      </w:r>
      <w:r w:rsidR="009B6F0E" w:rsidRPr="006E3B55">
        <w:rPr>
          <w:rFonts w:ascii="Tahoma" w:hAnsi="Tahoma" w:cs="Tahoma"/>
          <w:sz w:val="20"/>
          <w:szCs w:val="20"/>
        </w:rPr>
        <w:t>u</w:t>
      </w:r>
      <w:r w:rsidRPr="006E3B55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6F6C1239" w:rsidR="008C7FB2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8C7FB2" w:rsidRPr="006E3B55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6E3B55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6E3B55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6E3B55" w:rsidRDefault="008C7FB2" w:rsidP="00160B8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6E3B55">
        <w:rPr>
          <w:rFonts w:ascii="Tahoma" w:hAnsi="Tahoma" w:cs="Tahoma"/>
          <w:sz w:val="18"/>
          <w:szCs w:val="18"/>
        </w:rPr>
        <w:t xml:space="preserve"> świadomy</w:t>
      </w:r>
      <w:r w:rsidRPr="006E3B55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E47A1F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="0017062A" w:rsidRPr="006E3B55">
        <w:rPr>
          <w:rFonts w:ascii="Tahoma" w:hAnsi="Tahoma" w:cs="Tahoma"/>
          <w:sz w:val="18"/>
          <w:szCs w:val="18"/>
        </w:rPr>
        <w:t>1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AB7604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796586" w:rsidRPr="006E3B55">
        <w:rPr>
          <w:rFonts w:ascii="Tahoma" w:hAnsi="Tahoma" w:cs="Tahoma"/>
          <w:sz w:val="18"/>
          <w:szCs w:val="18"/>
        </w:rPr>
        <w:t xml:space="preserve">art. </w:t>
      </w:r>
      <w:r w:rsidRPr="006E3B55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6E3B55" w:rsidRDefault="001E1991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6E3B55" w:rsidRDefault="00A963D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Pr="006E3B55" w:rsidRDefault="009D491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B9D47BF" w14:textId="42793938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EEC0863" w14:textId="77777777" w:rsidR="009F687B" w:rsidRDefault="009F687B" w:rsidP="009F687B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6BD64473" w14:textId="1EFE5ABF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6E3B55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6E3B55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L. dz. …............................................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6E3B55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6E3B55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I. </w:t>
      </w:r>
      <w:r w:rsidRPr="006E3B55">
        <w:rPr>
          <w:rFonts w:ascii="Tahoma" w:hAnsi="Tahoma" w:cs="Tahoma"/>
          <w:sz w:val="20"/>
        </w:rPr>
        <w:t xml:space="preserve">My, niżej wyszczególnieni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1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2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3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występujący wspólnie / występujący jako spółka cywilna*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66D4BD9" w14:textId="77777777" w:rsidR="009F687B" w:rsidRPr="006E3B55" w:rsidRDefault="009F687B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13745E2" w14:textId="2CA576F3" w:rsidR="009F687B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</w:p>
    <w:p w14:paraId="13D6F597" w14:textId="77A788C8" w:rsidR="0002548A" w:rsidRPr="006E3B55" w:rsidRDefault="008B7A35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  <w:szCs w:val="22"/>
        </w:rPr>
        <w:br/>
      </w:r>
      <w:r w:rsidR="0002548A" w:rsidRPr="006E3B55">
        <w:rPr>
          <w:rFonts w:ascii="Tahoma" w:hAnsi="Tahoma" w:cs="Tahoma"/>
          <w:b/>
          <w:sz w:val="20"/>
        </w:rPr>
        <w:t xml:space="preserve">II. Oświadczamy, że na </w:t>
      </w:r>
      <w:r w:rsidR="00CB269D" w:rsidRPr="006E3B55">
        <w:rPr>
          <w:rFonts w:ascii="Tahoma" w:hAnsi="Tahoma" w:cs="Tahoma"/>
          <w:b/>
          <w:sz w:val="20"/>
        </w:rPr>
        <w:t>p</w:t>
      </w:r>
      <w:r w:rsidR="0002548A" w:rsidRPr="006E3B55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="0002548A" w:rsidRPr="006E3B55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6E3B55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6E3B55" w:rsidRDefault="0002548A" w:rsidP="008345D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p</w:t>
      </w:r>
      <w:r w:rsidRPr="006E3B55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6E3B55" w:rsidRDefault="0002548A" w:rsidP="008345D3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zawarcia przyszłej umowy*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6E3B55">
        <w:rPr>
          <w:rFonts w:ascii="Tahoma" w:hAnsi="Tahoma" w:cs="Tahoma"/>
          <w:b/>
          <w:sz w:val="20"/>
        </w:rPr>
        <w:t>Zamawiający</w:t>
      </w:r>
      <w:r w:rsidRPr="006E3B55">
        <w:rPr>
          <w:rFonts w:ascii="Tahoma" w:hAnsi="Tahoma" w:cs="Tahoma"/>
          <w:b/>
          <w:sz w:val="20"/>
        </w:rPr>
        <w:t>m*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6E3B55" w:rsidRDefault="00B31E1E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s</w:t>
      </w:r>
      <w:r w:rsidR="0002548A" w:rsidRPr="006E3B55">
        <w:rPr>
          <w:rFonts w:ascii="Tahoma" w:hAnsi="Tahoma" w:cs="Tahoma"/>
          <w:b/>
          <w:sz w:val="20"/>
        </w:rPr>
        <w:t>kładania oświadczeń woli i wiedzy*</w:t>
      </w:r>
      <w:r w:rsidR="0002548A" w:rsidRPr="006E3B55">
        <w:rPr>
          <w:rFonts w:ascii="Tahoma" w:hAnsi="Tahoma" w:cs="Tahoma"/>
          <w:b/>
          <w:sz w:val="20"/>
          <w:vertAlign w:val="superscript"/>
        </w:rPr>
        <w:t>)</w:t>
      </w:r>
      <w:r w:rsidR="0002548A" w:rsidRPr="006E3B55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6E3B55">
        <w:rPr>
          <w:rFonts w:ascii="Tahoma" w:hAnsi="Tahoma" w:cs="Tahoma"/>
          <w:b/>
          <w:sz w:val="20"/>
        </w:rPr>
        <w:t> </w:t>
      </w:r>
      <w:r w:rsidRPr="006E3B55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6E3B55">
        <w:rPr>
          <w:rFonts w:ascii="Tahoma" w:hAnsi="Tahoma" w:cs="Tahoma"/>
          <w:b/>
          <w:sz w:val="20"/>
        </w:rPr>
        <w:t>odwołań</w:t>
      </w:r>
      <w:proofErr w:type="spellEnd"/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6E3B55" w:rsidRDefault="0002548A" w:rsidP="00160B86">
      <w:pPr>
        <w:pStyle w:val="Akapitzlist"/>
        <w:numPr>
          <w:ilvl w:val="3"/>
          <w:numId w:val="88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 xml:space="preserve">Wszyscy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</w:t>
      </w: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sz w:val="20"/>
        </w:rPr>
        <w:t xml:space="preserve"> określeni w punkcie </w:t>
      </w:r>
      <w:r w:rsidRPr="006E3B55">
        <w:rPr>
          <w:rFonts w:ascii="Tahoma" w:hAnsi="Tahoma" w:cs="Tahoma"/>
          <w:b/>
          <w:sz w:val="20"/>
        </w:rPr>
        <w:t>I</w:t>
      </w:r>
      <w:r w:rsidRPr="006E3B55">
        <w:rPr>
          <w:rFonts w:ascii="Tahoma" w:hAnsi="Tahoma" w:cs="Tahoma"/>
          <w:sz w:val="20"/>
        </w:rPr>
        <w:t xml:space="preserve"> ponoszą solidarną odpowiedzialność za</w:t>
      </w:r>
      <w:r w:rsidR="00250837" w:rsidRPr="006E3B55">
        <w:rPr>
          <w:rFonts w:ascii="Tahoma" w:hAnsi="Tahoma" w:cs="Tahoma"/>
          <w:sz w:val="20"/>
        </w:rPr>
        <w:t> </w:t>
      </w:r>
      <w:r w:rsidRPr="006E3B55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</w:rPr>
        <w:t xml:space="preserve">Podpisy </w:t>
      </w:r>
      <w:r w:rsidR="00F9431C" w:rsidRPr="006E3B55">
        <w:rPr>
          <w:rFonts w:ascii="Tahoma" w:hAnsi="Tahoma" w:cs="Tahoma"/>
          <w:sz w:val="20"/>
        </w:rPr>
        <w:t>Wykonawców</w:t>
      </w:r>
      <w:r w:rsidRPr="006E3B55">
        <w:rPr>
          <w:rFonts w:ascii="Tahoma" w:hAnsi="Tahoma" w:cs="Tahoma"/>
          <w:sz w:val="20"/>
        </w:rPr>
        <w:t xml:space="preserve"> / wspólników: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</w:rPr>
        <w:t>1.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2.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3.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6E3B55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6E3B55" w:rsidSect="00FB5D4F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0E5E8A6C" w14:textId="77777777" w:rsidR="008345D3" w:rsidRPr="006E3B55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11" w:name="_Hlk74658777"/>
      <w:r w:rsidRPr="006E3B55">
        <w:rPr>
          <w:rFonts w:cs="Tahoma"/>
          <w:b/>
          <w:sz w:val="22"/>
          <w:szCs w:val="22"/>
        </w:rPr>
        <w:lastRenderedPageBreak/>
        <w:t xml:space="preserve">DRUK Nr 5-R </w:t>
      </w:r>
      <w:r w:rsidRPr="006E3B55">
        <w:rPr>
          <w:rFonts w:cs="Tahoma"/>
          <w:b/>
          <w:sz w:val="20"/>
          <w:szCs w:val="20"/>
        </w:rPr>
        <w:t>(ROBOTY BUDOWLANE)</w:t>
      </w:r>
      <w:r w:rsidRPr="006E3B55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6E3B55" w:rsidRDefault="004815D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6E3B55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6E3B55" w:rsidRDefault="006B1D5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3BCD4948" w:rsidR="005C3B2E" w:rsidRPr="006E3B55" w:rsidRDefault="006B1D59" w:rsidP="00160B8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w zależności od podmiotu:</w:t>
      </w:r>
      <w:r w:rsidR="00597CA1" w:rsidRPr="006E3B55">
        <w:rPr>
          <w:rFonts w:ascii="Tahoma" w:hAnsi="Tahoma" w:cs="Tahoma"/>
          <w:sz w:val="18"/>
          <w:szCs w:val="18"/>
        </w:rPr>
        <w:br/>
      </w: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6E67D7CF" w14:textId="77777777" w:rsidR="00F16C52" w:rsidRPr="006E3B55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6E3B55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Wykaz </w:t>
      </w:r>
      <w:r w:rsidR="00F93359" w:rsidRPr="006E3B55">
        <w:rPr>
          <w:rFonts w:ascii="Tahoma" w:hAnsi="Tahoma" w:cs="Tahoma"/>
          <w:b/>
        </w:rPr>
        <w:t xml:space="preserve">ROBÓT BUDOWLANYCH </w:t>
      </w:r>
      <w:r w:rsidRPr="006E3B55">
        <w:rPr>
          <w:rFonts w:ascii="Tahoma" w:hAnsi="Tahoma" w:cs="Tahoma"/>
          <w:b/>
        </w:rPr>
        <w:t xml:space="preserve">wykonanych </w:t>
      </w:r>
      <w:r w:rsidR="00F93359" w:rsidRPr="006E3B55">
        <w:rPr>
          <w:rFonts w:ascii="Tahoma" w:hAnsi="Tahoma" w:cs="Tahoma"/>
          <w:b/>
        </w:rPr>
        <w:t xml:space="preserve">nie wcześniej niż </w:t>
      </w:r>
      <w:r w:rsidRPr="006E3B55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Default="00F93359" w:rsidP="008345D3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AA1543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1A38FBB7" w14:textId="48BCC448" w:rsidR="00663B70" w:rsidRDefault="00E52E4F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Dla zadania:</w:t>
      </w:r>
      <w:r w:rsidR="002B0028" w:rsidRPr="006E3B55">
        <w:rPr>
          <w:rFonts w:ascii="Tahoma" w:hAnsi="Tahoma" w:cs="Tahoma"/>
          <w:b/>
          <w:sz w:val="16"/>
          <w:szCs w:val="16"/>
        </w:rPr>
        <w:t xml:space="preserve">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</w:p>
    <w:p w14:paraId="61D8F45D" w14:textId="77777777" w:rsidR="006C188A" w:rsidRPr="006E3B55" w:rsidRDefault="006C188A" w:rsidP="00663B70">
      <w:pPr>
        <w:spacing w:before="20" w:after="20" w:line="252" w:lineRule="auto"/>
        <w:rPr>
          <w:rFonts w:ascii="Tahoma" w:hAnsi="Tahoma" w:cs="Tahoma"/>
          <w:b/>
          <w:sz w:val="22"/>
          <w:szCs w:val="22"/>
        </w:rPr>
      </w:pPr>
    </w:p>
    <w:p w14:paraId="6A1F0887" w14:textId="77777777" w:rsidR="00626F70" w:rsidRPr="006E3B55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2D6CDB" w:rsidRPr="006E3B55" w14:paraId="458A54F9" w14:textId="77777777" w:rsidTr="009F687B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Podmiot, na rzecz którego </w:t>
            </w:r>
            <w:r w:rsidR="007A4571" w:rsidRPr="006C188A">
              <w:rPr>
                <w:b/>
                <w:bCs w:val="0"/>
                <w:sz w:val="16"/>
                <w:szCs w:val="16"/>
              </w:rPr>
              <w:t xml:space="preserve">te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6C188A" w:rsidRDefault="006B29A1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Data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realizacji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(od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 xml:space="preserve"> do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rzeczowy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4656DD" w:rsidRPr="006C188A">
              <w:rPr>
                <w:b/>
                <w:bCs w:val="0"/>
                <w:sz w:val="16"/>
                <w:szCs w:val="16"/>
              </w:rPr>
              <w:t>j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Wartość brutto zadania (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Jeżeli w kolumnie 7 zaznaczono „tak” wpisać wartość, któr</w:t>
            </w:r>
            <w:r w:rsidR="004A3588" w:rsidRPr="006C188A">
              <w:rPr>
                <w:b/>
                <w:bCs w:val="0"/>
                <w:sz w:val="16"/>
                <w:szCs w:val="16"/>
              </w:rPr>
              <w:t>a dotyczy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</w:t>
            </w:r>
            <w:r w:rsidR="004A3588" w:rsidRPr="006C188A">
              <w:rPr>
                <w:b/>
                <w:bCs w:val="0"/>
                <w:sz w:val="16"/>
                <w:szCs w:val="16"/>
              </w:rPr>
              <w:t>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4A3588" w:rsidRPr="006C188A">
              <w:rPr>
                <w:b/>
                <w:bCs w:val="0"/>
                <w:sz w:val="16"/>
                <w:szCs w:val="16"/>
              </w:rPr>
              <w:t>ego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ofertę</w:t>
            </w:r>
            <w:r w:rsidR="004A3588"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Czy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uczestniczył w</w:t>
            </w:r>
            <w:r w:rsidR="0040729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wykonaniu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budowlanej wskazanej w</w:t>
            </w:r>
            <w:r w:rsidR="00250837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kol. 2 wraz z innymi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mi 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(w</w:t>
            </w:r>
            <w:r w:rsidR="00250837"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 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TAK/NIE</w:t>
            </w:r>
          </w:p>
        </w:tc>
      </w:tr>
      <w:tr w:rsidR="002D6CDB" w:rsidRPr="006E3B55" w14:paraId="1394678A" w14:textId="77777777" w:rsidTr="009F687B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51AF" w14:textId="422B7424" w:rsidR="00D16E05" w:rsidRPr="006E3B55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2D6CDB" w:rsidRPr="006E3B55" w14:paraId="49B5C5FE" w14:textId="77777777" w:rsidTr="009F687B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DF1E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4E67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8A5A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7CBA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EA33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6E3B55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F7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E960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D6CDB" w:rsidRPr="006E3B55" w14:paraId="7CB61A61" w14:textId="77777777" w:rsidTr="009F687B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DE0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A0C4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699B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017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FF58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DA1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A4E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715490C" w14:textId="77777777" w:rsidR="009F687B" w:rsidRDefault="009F687B" w:rsidP="00160B8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3BFE1369" w14:textId="6A039919" w:rsidR="001E7B4A" w:rsidRPr="006E3B55" w:rsidRDefault="001E7B4A" w:rsidP="00160B8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6E3B55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AC6783" w:rsidRPr="006E3B55">
        <w:rPr>
          <w:rFonts w:ascii="Tahoma" w:hAnsi="Tahoma" w:cs="Tahoma"/>
          <w:sz w:val="16"/>
          <w:szCs w:val="16"/>
        </w:rPr>
        <w:t xml:space="preserve"> zostały wykonane</w:t>
      </w:r>
      <w:r w:rsidRPr="006E3B55">
        <w:rPr>
          <w:rFonts w:ascii="Tahoma" w:hAnsi="Tahoma" w:cs="Tahoma"/>
          <w:sz w:val="16"/>
          <w:szCs w:val="16"/>
        </w:rPr>
        <w:t xml:space="preserve">, </w:t>
      </w:r>
      <w:r w:rsidR="00AC6783" w:rsidRPr="006E3B55">
        <w:rPr>
          <w:rFonts w:ascii="Tahoma" w:hAnsi="Tahoma" w:cs="Tahoma"/>
          <w:sz w:val="16"/>
          <w:szCs w:val="16"/>
        </w:rPr>
        <w:t xml:space="preserve">zakres rzeczowy </w:t>
      </w:r>
      <w:r w:rsidRPr="006E3B55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6E3B55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C06DFF" w:rsidRPr="006E3B55">
        <w:rPr>
          <w:rFonts w:ascii="Tahoma" w:hAnsi="Tahoma" w:cs="Tahoma"/>
          <w:sz w:val="16"/>
          <w:szCs w:val="16"/>
        </w:rPr>
        <w:t xml:space="preserve"> zostały wykonane, a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="00C06DFF" w:rsidRPr="006E3B55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65C59501" w14:textId="77777777" w:rsidR="009F687B" w:rsidRDefault="007F6FB4" w:rsidP="008345D3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</w:p>
    <w:p w14:paraId="1D3B775E" w14:textId="20C94E17" w:rsidR="001E7B4A" w:rsidRPr="006E3B55" w:rsidRDefault="001E7B4A" w:rsidP="009F687B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6E3B55">
        <w:rPr>
          <w:rFonts w:ascii="Tahoma" w:hAnsi="Tahoma" w:cs="Tahoma"/>
          <w:sz w:val="16"/>
          <w:szCs w:val="16"/>
        </w:rPr>
        <w:t>...................</w:t>
      </w:r>
      <w:r w:rsidRPr="006E3B55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6E3B55" w:rsidRDefault="001E7B4A" w:rsidP="008345D3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 xml:space="preserve">ykonawcy </w:t>
      </w:r>
      <w:r w:rsidR="00453F56" w:rsidRPr="006E3B55">
        <w:rPr>
          <w:rFonts w:ascii="Tahoma" w:hAnsi="Tahoma" w:cs="Tahoma"/>
          <w:sz w:val="16"/>
          <w:szCs w:val="16"/>
        </w:rPr>
        <w:t>lub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9F687B" w:rsidRDefault="001E7B4A" w:rsidP="008345D3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F687B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F687B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F687B">
        <w:rPr>
          <w:rFonts w:ascii="Tahoma" w:hAnsi="Tahoma" w:cs="Tahoma"/>
          <w:color w:val="EE0000"/>
          <w:sz w:val="14"/>
          <w:szCs w:val="14"/>
        </w:rPr>
        <w:t>(</w:t>
      </w:r>
      <w:r w:rsidRPr="009F687B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F687B">
        <w:rPr>
          <w:rFonts w:ascii="Tahoma" w:hAnsi="Tahoma" w:cs="Tahoma"/>
          <w:color w:val="EE0000"/>
          <w:sz w:val="14"/>
          <w:szCs w:val="14"/>
        </w:rPr>
        <w:t>)</w:t>
      </w:r>
    </w:p>
    <w:p w14:paraId="3904B2E7" w14:textId="77777777" w:rsidR="008345D3" w:rsidRPr="006E3B55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6E3B55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6E3B55" w:rsidSect="008345D3">
          <w:headerReference w:type="default" r:id="rId11"/>
          <w:footerReference w:type="default" r:id="rId12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6E3B55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6E3B55" w:rsidRDefault="004815D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4815D9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480E7E52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2003F1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78412740" w14:textId="77777777" w:rsidR="002003F1" w:rsidRPr="006E3B55" w:rsidRDefault="002003F1" w:rsidP="00160B8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7CB88D8" w14:textId="6F10F2D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WIEDZY I DOŚWIADCZENIA</w:t>
      </w:r>
    </w:p>
    <w:p w14:paraId="564DAC12" w14:textId="7AD04935" w:rsidR="00FD1F39" w:rsidRPr="006E3B55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6E3B55">
        <w:rPr>
          <w:rFonts w:ascii="Tahoma" w:hAnsi="Tahoma" w:cs="Tahoma"/>
          <w:sz w:val="20"/>
          <w:szCs w:val="20"/>
        </w:rPr>
        <w:br/>
      </w:r>
      <w:r w:rsidRPr="006E3B55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6E3B55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6E3B55">
        <w:rPr>
          <w:rFonts w:ascii="Tahoma" w:hAnsi="Tahoma" w:cs="Tahoma"/>
          <w:sz w:val="20"/>
          <w:szCs w:val="20"/>
        </w:rPr>
        <w:t xml:space="preserve">. </w:t>
      </w:r>
      <w:r w:rsidRPr="006E3B55">
        <w:rPr>
          <w:rFonts w:ascii="Tahoma" w:hAnsi="Tahoma" w:cs="Tahoma"/>
          <w:sz w:val="20"/>
          <w:szCs w:val="20"/>
        </w:rPr>
        <w:t xml:space="preserve">Dz. U. </w:t>
      </w:r>
      <w:r w:rsidR="00C55853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</w:t>
      </w:r>
      <w:r w:rsidR="0017062A" w:rsidRPr="006E3B55">
        <w:rPr>
          <w:rFonts w:ascii="Tahoma" w:hAnsi="Tahoma" w:cs="Tahoma"/>
          <w:sz w:val="16"/>
          <w:szCs w:val="16"/>
        </w:rPr>
        <w:t>mię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 xml:space="preserve">jako udostępniający: </w:t>
      </w:r>
      <w:r w:rsidRPr="006E3B55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B0558B0" w14:textId="154413C9" w:rsidR="0017062A" w:rsidRPr="006E3B55" w:rsidRDefault="00FD1F39" w:rsidP="00160B8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6E3B55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1714D9ED" w:rsidR="0017062A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DC531B" w:rsidRPr="006E3B55">
        <w:rPr>
          <w:rFonts w:ascii="Tahoma" w:hAnsi="Tahoma" w:cs="Tahoma"/>
          <w:sz w:val="14"/>
          <w:szCs w:val="14"/>
        </w:rPr>
        <w:t>/</w:t>
      </w:r>
      <w:r w:rsidR="0017062A" w:rsidRPr="006E3B55">
        <w:rPr>
          <w:rFonts w:ascii="Tahoma" w:hAnsi="Tahoma" w:cs="Tahoma"/>
          <w:sz w:val="14"/>
          <w:szCs w:val="14"/>
        </w:rPr>
        <w:t>Nazwa zadania</w:t>
      </w:r>
      <w:r w:rsidR="00DC531B" w:rsidRPr="006E3B55">
        <w:rPr>
          <w:rFonts w:ascii="Tahoma" w:hAnsi="Tahoma" w:cs="Tahoma"/>
          <w:sz w:val="14"/>
          <w:szCs w:val="14"/>
        </w:rPr>
        <w:t>/</w:t>
      </w:r>
    </w:p>
    <w:p w14:paraId="40CACF92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6E3B55">
        <w:rPr>
          <w:rFonts w:ascii="Tahoma" w:hAnsi="Tahoma" w:cs="Tahoma"/>
          <w:sz w:val="16"/>
          <w:szCs w:val="16"/>
        </w:rPr>
        <w:t>……………………………………………….</w:t>
      </w:r>
      <w:r w:rsidRPr="006E3B55">
        <w:rPr>
          <w:rFonts w:ascii="Tahoma" w:hAnsi="Tahoma" w:cs="Tahoma"/>
          <w:sz w:val="16"/>
          <w:szCs w:val="16"/>
        </w:rPr>
        <w:t>…</w:t>
      </w:r>
      <w:r w:rsidR="00DC531B" w:rsidRPr="006E3B55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6E3B55" w:rsidRDefault="0017062A" w:rsidP="00160B8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6E3B55" w:rsidRDefault="0063560D" w:rsidP="008345D3">
      <w:pPr>
        <w:numPr>
          <w:ilvl w:val="0"/>
          <w:numId w:val="17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  <w:szCs w:val="20"/>
        </w:rPr>
        <w:t>U</w:t>
      </w:r>
      <w:r w:rsidR="00407CA6" w:rsidRPr="006E3B55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6E3B55" w:rsidRDefault="00F56808" w:rsidP="008345D3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6E3B55" w:rsidRDefault="0017062A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Sposób</w:t>
      </w:r>
      <w:r w:rsidRPr="006E3B55">
        <w:rPr>
          <w:rFonts w:ascii="Tahoma" w:hAnsi="Tahoma" w:cs="Tahoma"/>
          <w:sz w:val="20"/>
          <w:szCs w:val="20"/>
        </w:rPr>
        <w:t xml:space="preserve"> wykorzystania </w:t>
      </w:r>
      <w:r w:rsidR="008B6DFD" w:rsidRPr="006E3B55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6E3B55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6E3B55">
        <w:rPr>
          <w:rFonts w:ascii="Tahoma" w:hAnsi="Tahoma" w:cs="Tahoma"/>
          <w:sz w:val="20"/>
          <w:szCs w:val="20"/>
        </w:rPr>
        <w:t>……………</w:t>
      </w:r>
      <w:r w:rsidR="008B6DFD" w:rsidRPr="006E3B55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6E3B55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6E3B55" w:rsidRDefault="003261EB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6E3B55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6E3B55">
        <w:rPr>
          <w:rFonts w:ascii="Tahoma" w:hAnsi="Tahoma" w:cs="Tahoma"/>
          <w:sz w:val="20"/>
          <w:szCs w:val="20"/>
        </w:rPr>
        <w:t xml:space="preserve"> </w:t>
      </w:r>
      <w:r w:rsidR="00F56808"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6E3B55" w:rsidRDefault="003261EB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6E3B55" w:rsidRDefault="00F56808">
      <w:pPr>
        <w:pStyle w:val="Akapitzlist"/>
        <w:numPr>
          <w:ilvl w:val="0"/>
          <w:numId w:val="47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bCs/>
          <w:sz w:val="20"/>
          <w:szCs w:val="20"/>
        </w:rPr>
        <w:t>Z</w:t>
      </w:r>
      <w:r w:rsidR="003261EB" w:rsidRPr="006E3B55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6E3B55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6E3B55" w:rsidRDefault="00F56808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6E3B55" w:rsidRDefault="003261EB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6E3B55" w:rsidRDefault="00C1112D">
      <w:pPr>
        <w:pStyle w:val="Akapitzlist"/>
        <w:numPr>
          <w:ilvl w:val="0"/>
          <w:numId w:val="47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6E3B55">
        <w:rPr>
          <w:rFonts w:ascii="Tahoma" w:hAnsi="Tahoma" w:cs="Tahoma"/>
          <w:sz w:val="20"/>
          <w:szCs w:val="20"/>
        </w:rPr>
        <w:t>ę</w:t>
      </w:r>
      <w:r w:rsidRPr="006E3B55">
        <w:rPr>
          <w:rFonts w:ascii="Tahoma" w:hAnsi="Tahoma" w:cs="Tahoma"/>
          <w:sz w:val="20"/>
          <w:szCs w:val="20"/>
        </w:rPr>
        <w:t xml:space="preserve"> realizował </w:t>
      </w:r>
      <w:r w:rsidR="00B774C1" w:rsidRPr="006E3B55">
        <w:rPr>
          <w:rFonts w:ascii="Tahoma" w:hAnsi="Tahoma" w:cs="Tahoma"/>
          <w:sz w:val="20"/>
          <w:szCs w:val="20"/>
        </w:rPr>
        <w:t>roboty</w:t>
      </w:r>
      <w:r w:rsidR="001B1D3D" w:rsidRPr="006E3B55">
        <w:rPr>
          <w:rFonts w:ascii="Tahoma" w:hAnsi="Tahoma" w:cs="Tahoma"/>
          <w:sz w:val="20"/>
          <w:szCs w:val="20"/>
        </w:rPr>
        <w:t xml:space="preserve"> budowlane</w:t>
      </w:r>
      <w:r w:rsidRPr="006E3B55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6E3B55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6E3B55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6E3B55">
        <w:rPr>
          <w:rFonts w:ascii="Tahoma" w:hAnsi="Tahoma" w:cs="Tahoma"/>
          <w:sz w:val="21"/>
          <w:szCs w:val="21"/>
        </w:rPr>
        <w:t>TAK / NIE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6E3B55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9F687B">
        <w:rPr>
          <w:rFonts w:ascii="Tahoma" w:hAnsi="Tahoma" w:cs="Tahoma"/>
          <w:b/>
          <w:bCs/>
          <w:sz w:val="22"/>
          <w:highlight w:val="yellow"/>
        </w:rPr>
        <w:t>* -</w:t>
      </w:r>
      <w:r w:rsidRPr="009F687B">
        <w:rPr>
          <w:rFonts w:ascii="Tahoma" w:hAnsi="Tahoma" w:cs="Tahoma"/>
          <w:sz w:val="22"/>
          <w:highlight w:val="yellow"/>
        </w:rPr>
        <w:t xml:space="preserve"> </w:t>
      </w:r>
      <w:r w:rsidRPr="009F687B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070A9972" w14:textId="77777777" w:rsidR="009F687B" w:rsidRDefault="009F687B" w:rsidP="00160B8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1445980A" w14:textId="10D99A8C" w:rsidR="00CF7C06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ustawy z dnia 11 września 2019 r. Prawo zamówień publicznych (</w:t>
      </w:r>
      <w:proofErr w:type="spellStart"/>
      <w:r w:rsidRPr="006E3B55">
        <w:rPr>
          <w:rFonts w:ascii="Tahoma" w:hAnsi="Tahoma" w:cs="Tahoma"/>
          <w:sz w:val="16"/>
          <w:szCs w:val="16"/>
        </w:rPr>
        <w:t>t.j</w:t>
      </w:r>
      <w:proofErr w:type="spellEnd"/>
      <w:r w:rsidRPr="006E3B55">
        <w:rPr>
          <w:rFonts w:ascii="Tahoma" w:hAnsi="Tahoma" w:cs="Tahoma"/>
          <w:sz w:val="16"/>
          <w:szCs w:val="16"/>
        </w:rPr>
        <w:t>. Dz.</w:t>
      </w:r>
      <w:r w:rsidR="00CE533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U. </w:t>
      </w:r>
      <w:r w:rsidR="008822AF" w:rsidRPr="006E3B55">
        <w:rPr>
          <w:rFonts w:ascii="Tahoma" w:hAnsi="Tahoma" w:cs="Tahoma"/>
          <w:sz w:val="16"/>
          <w:szCs w:val="16"/>
        </w:rPr>
        <w:t xml:space="preserve">z </w:t>
      </w:r>
      <w:r w:rsidRPr="006E3B55">
        <w:rPr>
          <w:rFonts w:ascii="Tahoma" w:hAnsi="Tahoma" w:cs="Tahoma"/>
          <w:sz w:val="16"/>
          <w:szCs w:val="16"/>
        </w:rPr>
        <w:t>20</w:t>
      </w:r>
      <w:r w:rsidR="004656DD" w:rsidRPr="006E3B55">
        <w:rPr>
          <w:rFonts w:ascii="Tahoma" w:hAnsi="Tahoma" w:cs="Tahoma"/>
          <w:sz w:val="16"/>
          <w:szCs w:val="16"/>
        </w:rPr>
        <w:t>2</w:t>
      </w:r>
      <w:r w:rsidR="007F1177" w:rsidRPr="006E3B55">
        <w:rPr>
          <w:rFonts w:ascii="Tahoma" w:hAnsi="Tahoma" w:cs="Tahoma"/>
          <w:sz w:val="16"/>
          <w:szCs w:val="16"/>
        </w:rPr>
        <w:t>4</w:t>
      </w:r>
      <w:r w:rsidR="008822AF" w:rsidRPr="006E3B55">
        <w:rPr>
          <w:rFonts w:ascii="Tahoma" w:hAnsi="Tahoma" w:cs="Tahoma"/>
          <w:sz w:val="16"/>
          <w:szCs w:val="16"/>
        </w:rPr>
        <w:t xml:space="preserve"> r.</w:t>
      </w:r>
      <w:r w:rsidRPr="006E3B55">
        <w:rPr>
          <w:rFonts w:ascii="Tahoma" w:hAnsi="Tahoma" w:cs="Tahoma"/>
          <w:sz w:val="16"/>
          <w:szCs w:val="16"/>
        </w:rPr>
        <w:t xml:space="preserve"> poz. </w:t>
      </w:r>
      <w:r w:rsidR="004656DD" w:rsidRPr="006E3B55">
        <w:rPr>
          <w:rFonts w:ascii="Tahoma" w:hAnsi="Tahoma" w:cs="Tahoma"/>
          <w:sz w:val="16"/>
          <w:szCs w:val="16"/>
        </w:rPr>
        <w:t>1</w:t>
      </w:r>
      <w:r w:rsidR="007F1177" w:rsidRPr="006E3B55">
        <w:rPr>
          <w:rFonts w:ascii="Tahoma" w:hAnsi="Tahoma" w:cs="Tahoma"/>
          <w:sz w:val="16"/>
          <w:szCs w:val="16"/>
        </w:rPr>
        <w:t>320</w:t>
      </w:r>
      <w:r w:rsidR="007F37CB" w:rsidRPr="006E3B55">
        <w:rPr>
          <w:rFonts w:ascii="Tahoma" w:hAnsi="Tahoma" w:cs="Tahoma"/>
          <w:sz w:val="16"/>
          <w:szCs w:val="16"/>
        </w:rPr>
        <w:t xml:space="preserve"> ze zm.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6267E074" w14:textId="77777777" w:rsidR="009F687B" w:rsidRDefault="009F687B" w:rsidP="008345D3">
      <w:pPr>
        <w:spacing w:before="20" w:after="20"/>
        <w:jc w:val="right"/>
        <w:rPr>
          <w:rFonts w:ascii="Tahoma" w:hAnsi="Tahoma" w:cs="Tahoma"/>
          <w:sz w:val="20"/>
        </w:rPr>
      </w:pPr>
    </w:p>
    <w:p w14:paraId="01FF4628" w14:textId="3CAD60D0" w:rsidR="0017062A" w:rsidRPr="006E3B55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6E3B55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6E3B55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05066E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6E3B55">
        <w:rPr>
          <w:rFonts w:ascii="Tahoma" w:hAnsi="Tahoma" w:cs="Tahoma"/>
          <w:sz w:val="16"/>
          <w:szCs w:val="16"/>
        </w:rPr>
        <w:t xml:space="preserve">podmiotu </w:t>
      </w:r>
      <w:r w:rsidRPr="006E3B55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6E3B55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6E3B55" w:rsidSect="008345D3">
          <w:headerReference w:type="default" r:id="rId13"/>
          <w:footerReference w:type="default" r:id="rId14"/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6E3B55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597CA1" w:rsidRPr="006E3B55">
        <w:rPr>
          <w:rFonts w:ascii="Tahoma" w:hAnsi="Tahoma" w:cs="Tahoma"/>
          <w:sz w:val="18"/>
          <w:szCs w:val="18"/>
        </w:rPr>
        <w:t xml:space="preserve"> </w:t>
      </w:r>
      <w:r w:rsidR="00F616D7" w:rsidRPr="006E3B55">
        <w:rPr>
          <w:rFonts w:ascii="Tahoma" w:hAnsi="Tahoma" w:cs="Tahoma"/>
          <w:sz w:val="18"/>
          <w:szCs w:val="18"/>
        </w:rPr>
        <w:t>W</w:t>
      </w:r>
      <w:r w:rsidR="00597CA1" w:rsidRPr="006E3B55">
        <w:rPr>
          <w:rFonts w:ascii="Tahoma" w:hAnsi="Tahoma" w:cs="Tahoma"/>
          <w:sz w:val="18"/>
          <w:szCs w:val="18"/>
        </w:rPr>
        <w:t>ykonawcy /</w:t>
      </w:r>
      <w:bookmarkStart w:id="12" w:name="_Hlk71872061"/>
      <w:r w:rsidR="00597CA1" w:rsidRPr="006E3B55">
        <w:rPr>
          <w:rFonts w:ascii="Tahoma" w:hAnsi="Tahoma" w:cs="Tahoma"/>
          <w:sz w:val="18"/>
          <w:szCs w:val="18"/>
        </w:rPr>
        <w:t>podmiotu udost</w:t>
      </w:r>
      <w:r w:rsidR="00412087" w:rsidRPr="006E3B55">
        <w:rPr>
          <w:rFonts w:ascii="Tahoma" w:hAnsi="Tahoma" w:cs="Tahoma"/>
          <w:sz w:val="18"/>
          <w:szCs w:val="18"/>
        </w:rPr>
        <w:t>ę</w:t>
      </w:r>
      <w:r w:rsidR="00597CA1" w:rsidRPr="006E3B55">
        <w:rPr>
          <w:rFonts w:ascii="Tahoma" w:hAnsi="Tahoma" w:cs="Tahoma"/>
          <w:sz w:val="18"/>
          <w:szCs w:val="18"/>
        </w:rPr>
        <w:t>pniającego zasoby</w:t>
      </w:r>
      <w:bookmarkEnd w:id="12"/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6FCA797F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NIP/PESEL: ……………………..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6E3B55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25E4DEAF" w:rsidR="00241EBA" w:rsidRPr="00663B70" w:rsidRDefault="00856211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6E3B55">
        <w:rPr>
          <w:rFonts w:ascii="Tahoma" w:hAnsi="Tahoma" w:cs="Tahoma"/>
          <w:sz w:val="20"/>
          <w:szCs w:val="20"/>
        </w:rPr>
        <w:t xml:space="preserve">Przedmiot zamówienia: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="00663B70"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</w:p>
    <w:p w14:paraId="46A0D942" w14:textId="77777777" w:rsidR="00232C08" w:rsidRPr="006E3B55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6E3B55" w:rsidRDefault="00856211" w:rsidP="00160B8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6E3B55">
        <w:rPr>
          <w:rFonts w:ascii="Tahoma" w:eastAsia="Calibri" w:hAnsi="Tahoma" w:cs="Tahoma"/>
          <w:b/>
          <w:sz w:val="20"/>
          <w:szCs w:val="20"/>
        </w:rPr>
        <w:t xml:space="preserve">Wykaz osób, skierowanych przez </w:t>
      </w:r>
      <w:r w:rsidR="00F9431C" w:rsidRPr="006E3B55">
        <w:rPr>
          <w:rFonts w:ascii="Tahoma" w:eastAsia="Calibri" w:hAnsi="Tahoma" w:cs="Tahoma"/>
          <w:b/>
          <w:sz w:val="20"/>
          <w:szCs w:val="20"/>
        </w:rPr>
        <w:t>Wykonawcę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/podmiot udost</w:t>
      </w:r>
      <w:r w:rsidR="00947060" w:rsidRPr="006E3B55">
        <w:rPr>
          <w:rFonts w:ascii="Tahoma" w:eastAsia="Calibri" w:hAnsi="Tahoma" w:cs="Tahoma"/>
          <w:b/>
          <w:sz w:val="20"/>
          <w:szCs w:val="20"/>
        </w:rPr>
        <w:t>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pniający zasoby</w:t>
      </w:r>
      <w:r w:rsidRPr="006E3B55">
        <w:rPr>
          <w:rFonts w:ascii="Tahoma" w:eastAsia="Calibri" w:hAnsi="Tahoma" w:cs="Tahoma"/>
          <w:b/>
          <w:sz w:val="20"/>
          <w:szCs w:val="20"/>
        </w:rPr>
        <w:t xml:space="preserve"> do realizacji zamówienia publicznego wraz z informacjami na temat ich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 </w:t>
      </w:r>
      <w:r w:rsidRPr="006E3B55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2D6CDB" w:rsidRPr="00570E50" w14:paraId="3142CDBA" w14:textId="1A242C03" w:rsidTr="00725AB2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3B49" w14:textId="14BBC5A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Informacja o podstawie do dysponowania osobą</w:t>
            </w:r>
            <w:r w:rsidR="00B54F34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wykonywanych czynności przez osoby skierowane przez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Wykonawcę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 kwalifikacje zawodowe, uprawnienia</w:t>
            </w:r>
          </w:p>
          <w:p w14:paraId="6E5B3F4C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(jeżeli są wymagane)</w:t>
            </w:r>
          </w:p>
          <w:p w14:paraId="3D9843F7" w14:textId="0D0B6DC6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i specjalność np.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budowlana, inżynieryjna, instalacyjna itd.</w:t>
            </w:r>
          </w:p>
          <w:p w14:paraId="0A7EFC88" w14:textId="6FE66292" w:rsidR="00DF2949" w:rsidRPr="006C188A" w:rsidRDefault="00DF2949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oraz </w:t>
            </w:r>
          </w:p>
          <w:p w14:paraId="5E0B2E1A" w14:textId="77777777" w:rsidR="00EC42A3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Izby Samorządu Zawodowego i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Posiadane wykształcenie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doświadczenie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w zakresie lat pracy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Wykazanie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10 SWZ zakresie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ciągu ostatnich dwóch lat od terminu składania ofert wraz z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/należy wpisać SZCZEGÓŁOWE </w:t>
            </w:r>
            <w:r w:rsidR="00B906FB" w:rsidRPr="006C188A">
              <w:rPr>
                <w:b/>
                <w:bCs w:val="0"/>
                <w:sz w:val="16"/>
                <w:szCs w:val="16"/>
              </w:rPr>
              <w:t>DATY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B906FB" w:rsidRPr="006C188A">
              <w:rPr>
                <w:b/>
                <w:bCs w:val="0"/>
                <w:sz w:val="16"/>
                <w:szCs w:val="16"/>
              </w:rPr>
              <w:t xml:space="preserve">oraz ROBOTY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związane z okresem </w:t>
            </w:r>
            <w:r w:rsidR="00420CE8" w:rsidRPr="006C188A">
              <w:rPr>
                <w:b/>
                <w:bCs w:val="0"/>
                <w:sz w:val="16"/>
                <w:szCs w:val="16"/>
              </w:rPr>
              <w:t xml:space="preserve">pełnienia funkcji </w:t>
            </w:r>
            <w:r w:rsidR="00420CE8" w:rsidRPr="006C188A">
              <w:rPr>
                <w:b/>
                <w:bCs w:val="0"/>
                <w:color w:val="EE0000"/>
                <w:sz w:val="16"/>
                <w:szCs w:val="16"/>
              </w:rPr>
              <w:t>kierownika budowy</w:t>
            </w:r>
            <w:r w:rsidR="00042D28" w:rsidRPr="006C188A">
              <w:rPr>
                <w:b/>
                <w:bCs w:val="0"/>
                <w:color w:val="EE0000"/>
                <w:sz w:val="16"/>
                <w:szCs w:val="16"/>
              </w:rPr>
              <w:t>/kierownika robót</w:t>
            </w:r>
            <w:r w:rsidRPr="006C188A">
              <w:rPr>
                <w:b/>
                <w:bCs w:val="0"/>
                <w:color w:val="EE0000"/>
                <w:sz w:val="16"/>
                <w:szCs w:val="16"/>
              </w:rPr>
              <w:t>/</w:t>
            </w:r>
          </w:p>
        </w:tc>
      </w:tr>
      <w:tr w:rsidR="002D6CDB" w:rsidRPr="006E3B55" w14:paraId="7DD32B8F" w14:textId="745E2497" w:rsidTr="00725AB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2D6CDB" w:rsidRPr="006E3B55" w14:paraId="2B24CB87" w14:textId="7B1FD54C" w:rsidTr="00725AB2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D6CDB" w:rsidRPr="006E3B55" w14:paraId="332121B3" w14:textId="27866212" w:rsidTr="00725AB2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13B70" w14:textId="77777777" w:rsidR="009F687B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="00151F98" w:rsidRPr="006E3B55">
        <w:rPr>
          <w:rFonts w:ascii="Tahoma" w:hAnsi="Tahoma" w:cs="Tahoma"/>
          <w:sz w:val="20"/>
        </w:rPr>
        <w:tab/>
      </w:r>
    </w:p>
    <w:p w14:paraId="277ECA1D" w14:textId="2FEFDAFF" w:rsidR="00856211" w:rsidRPr="006E3B55" w:rsidRDefault="00856211" w:rsidP="009F687B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6E3B55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6E3B55" w:rsidRDefault="00856211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2"/>
          <w:szCs w:val="16"/>
        </w:rPr>
        <w:t xml:space="preserve">Pod pojęciem </w:t>
      </w:r>
      <w:r w:rsidRPr="006E3B55">
        <w:rPr>
          <w:rFonts w:ascii="Tahoma" w:hAnsi="Tahoma" w:cs="Tahoma"/>
          <w:b/>
          <w:sz w:val="22"/>
          <w:szCs w:val="16"/>
        </w:rPr>
        <w:t xml:space="preserve">„dysponuje” </w:t>
      </w:r>
      <w:r w:rsidRPr="006E3B55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6E3B55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6E3B55">
        <w:rPr>
          <w:rFonts w:ascii="Tahoma" w:hAnsi="Tahoma" w:cs="Tahoma"/>
          <w:sz w:val="22"/>
          <w:szCs w:val="16"/>
        </w:rPr>
        <w:t xml:space="preserve"> itp.</w:t>
      </w:r>
      <w:r w:rsidRPr="006E3B55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6E3B55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6E3B55" w:rsidSect="008345D3">
          <w:headerReference w:type="default" r:id="rId15"/>
          <w:footerReference w:type="default" r:id="rId16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6E3B55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2"/>
          <w:szCs w:val="22"/>
        </w:rPr>
        <w:t>6</w:t>
      </w:r>
      <w:r w:rsidRPr="006E3B55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6E3B55" w:rsidRDefault="00947060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6E3B55" w:rsidRDefault="00734FBD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947060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752DE601" w:rsidR="005C3B2E" w:rsidRPr="006E3B55" w:rsidRDefault="00734FBD" w:rsidP="00160B86">
      <w:pPr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NIP/PESEL: ……………………..</w:t>
      </w:r>
      <w:r w:rsidR="000633BD" w:rsidRPr="006E3B55">
        <w:rPr>
          <w:rFonts w:ascii="Tahoma" w:hAnsi="Tahoma" w:cs="Tahoma"/>
          <w:sz w:val="18"/>
          <w:szCs w:val="18"/>
        </w:rPr>
        <w:t>,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0633BD" w:rsidRPr="006E3B55">
        <w:rPr>
          <w:rFonts w:ascii="Tahoma" w:hAnsi="Tahoma" w:cs="Tahoma"/>
          <w:sz w:val="18"/>
          <w:szCs w:val="18"/>
        </w:rPr>
        <w:t>,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1FC5F063" w14:textId="77777777" w:rsidR="00157602" w:rsidRPr="006E3B55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C8B79C1" w14:textId="77777777" w:rsidR="006C188A" w:rsidRDefault="006C188A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3CA11466" w14:textId="1A29B182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ZASOBÓW OSOBOWYCH</w:t>
      </w:r>
    </w:p>
    <w:p w14:paraId="0A98524B" w14:textId="44868CA0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6E3B55">
        <w:rPr>
          <w:rFonts w:ascii="Tahoma" w:hAnsi="Tahoma" w:cs="Tahoma"/>
          <w:sz w:val="20"/>
          <w:szCs w:val="20"/>
        </w:rPr>
        <w:br/>
        <w:t>(</w:t>
      </w:r>
      <w:proofErr w:type="spellStart"/>
      <w:r w:rsidR="004656DD" w:rsidRPr="006E3B55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6E3B55">
        <w:rPr>
          <w:rFonts w:ascii="Tahoma" w:hAnsi="Tahoma" w:cs="Tahoma"/>
          <w:sz w:val="20"/>
          <w:szCs w:val="20"/>
        </w:rPr>
        <w:t xml:space="preserve">. </w:t>
      </w:r>
      <w:r w:rsidRPr="006E3B55">
        <w:rPr>
          <w:rFonts w:ascii="Tahoma" w:hAnsi="Tahoma" w:cs="Tahoma"/>
          <w:sz w:val="20"/>
          <w:szCs w:val="20"/>
        </w:rPr>
        <w:t xml:space="preserve">Dz. U. </w:t>
      </w:r>
      <w:r w:rsidR="00C55853" w:rsidRPr="006E3B55">
        <w:rPr>
          <w:rFonts w:ascii="Tahoma" w:hAnsi="Tahoma" w:cs="Tahoma"/>
          <w:bCs/>
          <w:sz w:val="20"/>
          <w:szCs w:val="20"/>
        </w:rPr>
        <w:t>z 202</w:t>
      </w:r>
      <w:r w:rsidR="007F1177" w:rsidRPr="006E3B55">
        <w:rPr>
          <w:rFonts w:ascii="Tahoma" w:hAnsi="Tahoma" w:cs="Tahoma"/>
          <w:bCs/>
          <w:sz w:val="20"/>
          <w:szCs w:val="20"/>
        </w:rPr>
        <w:t>4</w:t>
      </w:r>
      <w:r w:rsidR="00C74CB9" w:rsidRPr="006E3B55">
        <w:rPr>
          <w:rFonts w:ascii="Tahoma" w:hAnsi="Tahoma" w:cs="Tahoma"/>
          <w:bCs/>
          <w:sz w:val="20"/>
          <w:szCs w:val="20"/>
        </w:rPr>
        <w:t xml:space="preserve"> r.</w:t>
      </w:r>
      <w:r w:rsidR="00C55853" w:rsidRPr="006E3B55">
        <w:rPr>
          <w:rFonts w:ascii="Tahoma" w:hAnsi="Tahoma" w:cs="Tahoma"/>
          <w:bCs/>
          <w:sz w:val="20"/>
          <w:szCs w:val="20"/>
        </w:rPr>
        <w:t xml:space="preserve"> poz. 1</w:t>
      </w:r>
      <w:r w:rsidR="007F1177" w:rsidRPr="006E3B55">
        <w:rPr>
          <w:rFonts w:ascii="Tahoma" w:hAnsi="Tahoma" w:cs="Tahoma"/>
          <w:bCs/>
          <w:sz w:val="20"/>
          <w:szCs w:val="20"/>
        </w:rPr>
        <w:t>320</w:t>
      </w:r>
      <w:r w:rsidR="007F37CB" w:rsidRPr="006E3B55">
        <w:rPr>
          <w:rFonts w:ascii="Tahoma" w:hAnsi="Tahoma" w:cs="Tahoma"/>
          <w:bCs/>
          <w:sz w:val="20"/>
          <w:szCs w:val="20"/>
        </w:rPr>
        <w:t xml:space="preserve"> ze zm.</w:t>
      </w:r>
      <w:r w:rsidRPr="006E3B55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(imię</w:t>
      </w:r>
      <w:r w:rsidR="00856211" w:rsidRPr="006E3B55">
        <w:rPr>
          <w:rFonts w:ascii="Tahoma" w:hAnsi="Tahoma" w:cs="Tahoma"/>
          <w:sz w:val="16"/>
          <w:szCs w:val="16"/>
        </w:rPr>
        <w:t xml:space="preserve">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6E3B55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22"/>
          <w:szCs w:val="22"/>
        </w:rPr>
        <w:t xml:space="preserve"> </w:t>
      </w:r>
    </w:p>
    <w:p w14:paraId="66D2639B" w14:textId="18C1F53A" w:rsidR="00856211" w:rsidRPr="006E3B55" w:rsidRDefault="0057476F" w:rsidP="009F687B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6E3B55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6E3B55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014D7423" w:rsidR="00856211" w:rsidRPr="00663B70" w:rsidRDefault="00663B70" w:rsidP="00663B70">
      <w:pPr>
        <w:spacing w:before="40" w:after="120"/>
        <w:jc w:val="center"/>
        <w:rPr>
          <w:rFonts w:ascii="Tahoma" w:eastAsia="Calibri" w:hAnsi="Tahoma" w:cs="Tahoma"/>
          <w:b/>
          <w:bCs/>
          <w:color w:val="000000"/>
          <w:sz w:val="22"/>
          <w:szCs w:val="22"/>
        </w:rPr>
      </w:pP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Wymiana pokrycia dachowego wraz z izolacją powierzchni dachu budynku B </w:t>
      </w:r>
      <w:r w:rsidRPr="00FB2BD7">
        <w:rPr>
          <w:rFonts w:ascii="Tahoma" w:eastAsia="Calibri" w:hAnsi="Tahoma" w:cs="Tahoma"/>
          <w:b/>
          <w:bCs/>
          <w:color w:val="000000"/>
          <w:sz w:val="22"/>
          <w:szCs w:val="22"/>
        </w:rPr>
        <w:br/>
        <w:t>w Zespole Szkół Technicznych i Ogólnokształcących w K-Koźlu</w:t>
      </w:r>
      <w:r w:rsidR="001B3558">
        <w:rPr>
          <w:rFonts w:ascii="Tahoma" w:eastAsia="Calibri" w:hAnsi="Tahoma" w:cs="Tahoma"/>
          <w:b/>
          <w:bCs/>
          <w:color w:val="000000"/>
          <w:sz w:val="22"/>
          <w:szCs w:val="22"/>
        </w:rPr>
        <w:t xml:space="preserve"> – II POSTĘPOWANIE</w:t>
      </w:r>
      <w:r w:rsidR="004A3881" w:rsidRPr="006E3B55">
        <w:rPr>
          <w:rFonts w:ascii="Tahoma" w:hAnsi="Tahoma" w:cs="Tahoma"/>
          <w:b/>
          <w:sz w:val="22"/>
          <w:szCs w:val="22"/>
        </w:rPr>
        <w:br/>
      </w:r>
      <w:r w:rsidR="00741FD9"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zadania</w:t>
      </w:r>
      <w:r w:rsidR="00741FD9" w:rsidRPr="006E3B55">
        <w:rPr>
          <w:rFonts w:ascii="Tahoma" w:hAnsi="Tahoma" w:cs="Tahoma"/>
          <w:sz w:val="16"/>
          <w:szCs w:val="16"/>
        </w:rPr>
        <w:t>/</w:t>
      </w:r>
    </w:p>
    <w:p w14:paraId="08B5013B" w14:textId="77777777" w:rsidR="00856211" w:rsidRPr="006E3B55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osób</w:t>
      </w:r>
      <w:r w:rsidRPr="006E3B55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6E3B55" w:rsidRDefault="00856211" w:rsidP="00160B8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6E3B55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6E3B55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6E3B55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6E3B55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………</w:t>
      </w:r>
      <w:r w:rsidR="00856211" w:rsidRPr="006E3B55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6E3B55" w:rsidRDefault="0057476F" w:rsidP="00160B8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</w:rPr>
        <w:t>Sposób</w:t>
      </w:r>
      <w:r w:rsidRPr="006E3B55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6E3B55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6E3B55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6E3B55" w:rsidRDefault="0057476F">
      <w:pPr>
        <w:pStyle w:val="Akapitzlist"/>
        <w:numPr>
          <w:ilvl w:val="0"/>
          <w:numId w:val="91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>Zakres</w:t>
      </w:r>
      <w:r w:rsidRPr="006E3B55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……………………………………..</w:t>
      </w:r>
      <w:r w:rsidRPr="006E3B55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6E3B55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9F687B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F687B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13D1E1C6" w14:textId="77777777" w:rsidR="00CF7C06" w:rsidRPr="006E3B55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0940BE51" w:rsidR="002F1DD4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r. Prawo zamówień publicznych (</w:t>
      </w:r>
      <w:proofErr w:type="spellStart"/>
      <w:r w:rsidRPr="006E3B55">
        <w:rPr>
          <w:rFonts w:ascii="Tahoma" w:hAnsi="Tahoma" w:cs="Tahoma"/>
          <w:sz w:val="16"/>
          <w:szCs w:val="16"/>
        </w:rPr>
        <w:t>t.j</w:t>
      </w:r>
      <w:proofErr w:type="spellEnd"/>
      <w:r w:rsidRPr="006E3B55">
        <w:rPr>
          <w:rFonts w:ascii="Tahoma" w:hAnsi="Tahoma" w:cs="Tahoma"/>
          <w:sz w:val="16"/>
          <w:szCs w:val="16"/>
        </w:rPr>
        <w:t>. Dz.</w:t>
      </w:r>
      <w:r w:rsidR="00CE533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U. </w:t>
      </w:r>
      <w:r w:rsidR="008822AF" w:rsidRPr="006E3B55">
        <w:rPr>
          <w:rFonts w:ascii="Tahoma" w:hAnsi="Tahoma" w:cs="Tahoma"/>
          <w:sz w:val="16"/>
          <w:szCs w:val="16"/>
        </w:rPr>
        <w:t xml:space="preserve">z </w:t>
      </w:r>
      <w:r w:rsidRPr="006E3B55">
        <w:rPr>
          <w:rFonts w:ascii="Tahoma" w:hAnsi="Tahoma" w:cs="Tahoma"/>
          <w:sz w:val="16"/>
          <w:szCs w:val="16"/>
        </w:rPr>
        <w:t>20</w:t>
      </w:r>
      <w:r w:rsidR="004656DD" w:rsidRPr="006E3B55">
        <w:rPr>
          <w:rFonts w:ascii="Tahoma" w:hAnsi="Tahoma" w:cs="Tahoma"/>
          <w:sz w:val="16"/>
          <w:szCs w:val="16"/>
        </w:rPr>
        <w:t>2</w:t>
      </w:r>
      <w:r w:rsidR="007F1177" w:rsidRPr="006E3B55">
        <w:rPr>
          <w:rFonts w:ascii="Tahoma" w:hAnsi="Tahoma" w:cs="Tahoma"/>
          <w:sz w:val="16"/>
          <w:szCs w:val="16"/>
        </w:rPr>
        <w:t>4</w:t>
      </w:r>
      <w:r w:rsidR="008822AF" w:rsidRPr="006E3B55">
        <w:rPr>
          <w:rFonts w:ascii="Tahoma" w:hAnsi="Tahoma" w:cs="Tahoma"/>
          <w:sz w:val="16"/>
          <w:szCs w:val="16"/>
        </w:rPr>
        <w:t xml:space="preserve"> r.</w:t>
      </w:r>
      <w:r w:rsidRPr="006E3B55">
        <w:rPr>
          <w:rFonts w:ascii="Tahoma" w:hAnsi="Tahoma" w:cs="Tahoma"/>
          <w:sz w:val="16"/>
          <w:szCs w:val="16"/>
        </w:rPr>
        <w:t xml:space="preserve"> poz. </w:t>
      </w:r>
      <w:r w:rsidR="004656DD" w:rsidRPr="006E3B55">
        <w:rPr>
          <w:rFonts w:ascii="Tahoma" w:hAnsi="Tahoma" w:cs="Tahoma"/>
          <w:sz w:val="16"/>
          <w:szCs w:val="16"/>
        </w:rPr>
        <w:t>1</w:t>
      </w:r>
      <w:r w:rsidR="007F1177" w:rsidRPr="006E3B55">
        <w:rPr>
          <w:rFonts w:ascii="Tahoma" w:hAnsi="Tahoma" w:cs="Tahoma"/>
          <w:sz w:val="16"/>
          <w:szCs w:val="16"/>
        </w:rPr>
        <w:t>320</w:t>
      </w:r>
      <w:r w:rsidR="007F37CB" w:rsidRPr="006E3B55">
        <w:rPr>
          <w:rFonts w:ascii="Tahoma" w:hAnsi="Tahoma" w:cs="Tahoma"/>
          <w:sz w:val="16"/>
          <w:szCs w:val="16"/>
        </w:rPr>
        <w:t xml:space="preserve"> ze zm.</w:t>
      </w:r>
      <w:r w:rsidRPr="006E3B55">
        <w:rPr>
          <w:rFonts w:ascii="Tahoma" w:hAnsi="Tahoma" w:cs="Tahoma"/>
          <w:sz w:val="16"/>
          <w:szCs w:val="16"/>
        </w:rPr>
        <w:t xml:space="preserve">),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6E3B55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6E3B55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6E3B55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Podpis ......................</w:t>
      </w:r>
      <w:r w:rsidR="00892F4C" w:rsidRPr="006E3B55">
        <w:rPr>
          <w:rFonts w:ascii="Tahoma" w:hAnsi="Tahoma" w:cs="Tahoma"/>
          <w:sz w:val="14"/>
          <w:szCs w:val="14"/>
        </w:rPr>
        <w:t>...................</w:t>
      </w:r>
      <w:r w:rsidRPr="006E3B55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6E3B55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="0099052A" w:rsidRPr="006E3B55">
        <w:rPr>
          <w:rFonts w:ascii="Tahoma" w:hAnsi="Tahoma" w:cs="Tahoma"/>
          <w:sz w:val="14"/>
          <w:szCs w:val="14"/>
        </w:rPr>
        <w:t xml:space="preserve"> </w:t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1C93ACBA" w14:textId="24B917AA" w:rsidR="00E00753" w:rsidRPr="00C20948" w:rsidRDefault="00E00753" w:rsidP="00C20948">
      <w:pPr>
        <w:spacing w:before="40" w:after="40" w:line="276" w:lineRule="auto"/>
        <w:ind w:left="1134"/>
        <w:jc w:val="both"/>
        <w:rPr>
          <w:rFonts w:ascii="Tahoma" w:hAnsi="Tahoma" w:cs="Tahoma"/>
          <w:sz w:val="19"/>
          <w:szCs w:val="19"/>
        </w:rPr>
      </w:pPr>
    </w:p>
    <w:sectPr w:rsidR="00E00753" w:rsidRPr="00C20948" w:rsidSect="00604A43">
      <w:headerReference w:type="default" r:id="rId17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9D8EB" w14:textId="77777777" w:rsidR="00AA5ADA" w:rsidRDefault="00AA5ADA">
      <w:r>
        <w:separator/>
      </w:r>
    </w:p>
  </w:endnote>
  <w:endnote w:type="continuationSeparator" w:id="0">
    <w:p w14:paraId="4319381E" w14:textId="77777777" w:rsidR="00AA5ADA" w:rsidRDefault="00AA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50D5BE5" w:rsidR="009D6DB0" w:rsidRDefault="009D6DB0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7EC049E0" w14:textId="09EF17C0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165E7A95" w14:textId="6C370263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54414D27" w14:textId="0B2285A2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CE3BE" w14:textId="77777777" w:rsidR="00AA5ADA" w:rsidRDefault="00AA5ADA">
      <w:bookmarkStart w:id="0" w:name="_Hlk214262219"/>
      <w:bookmarkEnd w:id="0"/>
      <w:r>
        <w:separator/>
      </w:r>
    </w:p>
  </w:footnote>
  <w:footnote w:type="continuationSeparator" w:id="0">
    <w:p w14:paraId="01523106" w14:textId="77777777" w:rsidR="00AA5ADA" w:rsidRDefault="00AA5ADA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096D" w14:textId="22321D52" w:rsidR="004D065C" w:rsidRPr="003E1717" w:rsidRDefault="009D6DB0" w:rsidP="00DA740D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 w:rsidR="008B7A35">
      <w:rPr>
        <w:rFonts w:ascii="Tahoma" w:hAnsi="Tahoma" w:cs="Tahoma"/>
        <w:bCs/>
        <w:sz w:val="14"/>
        <w:szCs w:val="14"/>
      </w:rPr>
      <w:t>.</w:t>
    </w:r>
    <w:r w:rsidR="009A3E45">
      <w:rPr>
        <w:rFonts w:ascii="Tahoma" w:hAnsi="Tahoma" w:cs="Tahoma"/>
        <w:bCs/>
        <w:sz w:val="14"/>
        <w:szCs w:val="14"/>
      </w:rPr>
      <w:t>52</w:t>
    </w:r>
    <w:r w:rsidR="008B7A35">
      <w:rPr>
        <w:rFonts w:ascii="Tahoma" w:hAnsi="Tahoma" w:cs="Tahoma"/>
        <w:bCs/>
        <w:sz w:val="14"/>
        <w:szCs w:val="14"/>
      </w:rPr>
      <w:t>.</w:t>
    </w:r>
    <w:r w:rsidRPr="002D6CDB">
      <w:rPr>
        <w:rFonts w:ascii="Tahoma" w:hAnsi="Tahoma" w:cs="Tahoma"/>
        <w:bCs/>
        <w:sz w:val="14"/>
        <w:szCs w:val="14"/>
      </w:rPr>
      <w:t>20</w:t>
    </w:r>
    <w:r w:rsidR="004D065C" w:rsidRPr="002D6CDB">
      <w:rPr>
        <w:rFonts w:ascii="Tahoma" w:hAnsi="Tahoma" w:cs="Tahoma"/>
        <w:bCs/>
        <w:sz w:val="14"/>
        <w:szCs w:val="14"/>
      </w:rPr>
      <w:t>26</w:t>
    </w:r>
    <w:r w:rsidR="003E1717"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</w:t>
    </w:r>
    <w:bookmarkStart w:id="9" w:name="_Hlk170993898"/>
    <w:bookmarkStart w:id="10" w:name="_Hlk170993899"/>
    <w:r w:rsidRPr="002D6CDB">
      <w:rPr>
        <w:rFonts w:ascii="Tahoma" w:hAnsi="Tahoma" w:cs="Tahoma"/>
        <w:bCs/>
        <w:sz w:val="14"/>
        <w:szCs w:val="14"/>
      </w:rPr>
      <w:t xml:space="preserve"> </w:t>
    </w:r>
    <w:bookmarkEnd w:id="9"/>
    <w:bookmarkEnd w:id="10"/>
    <w:r w:rsidR="003E1717"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 w:rsidR="003E1717"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="003E1717"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  <w:r w:rsidR="009A3E45">
      <w:rPr>
        <w:rFonts w:ascii="Tahoma" w:eastAsia="Calibri" w:hAnsi="Tahoma" w:cs="Tahoma"/>
        <w:i/>
        <w:iCs/>
        <w:color w:val="000000"/>
        <w:sz w:val="14"/>
        <w:szCs w:val="14"/>
      </w:rPr>
      <w:t xml:space="preserve"> – II POSTĘPOWANIA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984" w14:textId="70BD5142" w:rsidR="00AE2A0C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4AA5F937" w14:textId="77777777" w:rsidR="009444B3" w:rsidRPr="003E1717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  <w:p w14:paraId="2A33F026" w14:textId="35EA4416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9F2" w14:textId="1B795458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536E7" w14:textId="735EE2B7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</w:t>
    </w:r>
    <w:r>
      <w:rPr>
        <w:rFonts w:ascii="Tahoma" w:eastAsia="Calibri" w:hAnsi="Tahoma" w:cs="Tahoma"/>
        <w:i/>
        <w:iCs/>
        <w:color w:val="000000"/>
        <w:sz w:val="14"/>
        <w:szCs w:val="14"/>
      </w:rPr>
      <w:t>u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4D0927B3" w:rsidR="00AE2A0C" w:rsidRPr="009444B3" w:rsidRDefault="009444B3" w:rsidP="009444B3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>Specyfikacja Warunków Zamówienia</w:t>
    </w:r>
    <w:r w:rsidRPr="002D6CDB">
      <w:rPr>
        <w:rFonts w:ascii="Tahoma" w:hAnsi="Tahoma" w:cs="Tahoma"/>
        <w:b/>
        <w:sz w:val="14"/>
        <w:szCs w:val="14"/>
      </w:rPr>
      <w:t xml:space="preserve"> </w:t>
    </w:r>
    <w:r w:rsidRPr="002D6CDB">
      <w:rPr>
        <w:rFonts w:ascii="Tahoma" w:hAnsi="Tahoma" w:cs="Tahoma"/>
        <w:bCs/>
        <w:sz w:val="14"/>
        <w:szCs w:val="14"/>
      </w:rPr>
      <w:t>ZP.262</w:t>
    </w:r>
    <w:r>
      <w:rPr>
        <w:rFonts w:ascii="Tahoma" w:hAnsi="Tahoma" w:cs="Tahoma"/>
        <w:bCs/>
        <w:sz w:val="14"/>
        <w:szCs w:val="14"/>
      </w:rPr>
      <w:t>.38.</w:t>
    </w:r>
    <w:r w:rsidRPr="002D6CDB">
      <w:rPr>
        <w:rFonts w:ascii="Tahoma" w:hAnsi="Tahoma" w:cs="Tahoma"/>
        <w:bCs/>
        <w:sz w:val="14"/>
        <w:szCs w:val="14"/>
      </w:rPr>
      <w:t>2026</w:t>
    </w:r>
    <w:r>
      <w:rPr>
        <w:rFonts w:ascii="Tahoma" w:hAnsi="Tahoma" w:cs="Tahoma"/>
        <w:bCs/>
        <w:sz w:val="14"/>
        <w:szCs w:val="14"/>
      </w:rPr>
      <w:t>.MS</w:t>
    </w:r>
    <w:r w:rsidRPr="002D6CDB">
      <w:rPr>
        <w:rFonts w:ascii="Tahoma" w:hAnsi="Tahoma" w:cs="Tahoma"/>
        <w:bCs/>
        <w:sz w:val="14"/>
        <w:szCs w:val="14"/>
      </w:rPr>
      <w:t xml:space="preserve"> – </w:t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 xml:space="preserve">Wymiana pokrycia dachowego wraz z izolacją powierzchni dachu budynku B </w:t>
    </w:r>
    <w:r>
      <w:rPr>
        <w:rFonts w:ascii="Tahoma" w:eastAsia="Calibri" w:hAnsi="Tahoma" w:cs="Tahoma"/>
        <w:i/>
        <w:iCs/>
        <w:color w:val="000000"/>
        <w:sz w:val="14"/>
        <w:szCs w:val="14"/>
      </w:rPr>
      <w:br/>
    </w:r>
    <w:r w:rsidRPr="003E1717">
      <w:rPr>
        <w:rFonts w:ascii="Tahoma" w:eastAsia="Calibri" w:hAnsi="Tahoma" w:cs="Tahoma"/>
        <w:i/>
        <w:iCs/>
        <w:color w:val="000000"/>
        <w:sz w:val="14"/>
        <w:szCs w:val="14"/>
      </w:rPr>
      <w:t>w Zespole Szkół Technicznych i Ogólnokształcących w K-Koźlu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0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1" w15:restartNumberingAfterBreak="0">
    <w:nsid w:val="06577200"/>
    <w:multiLevelType w:val="hybridMultilevel"/>
    <w:tmpl w:val="643CE730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CD5D99"/>
    <w:multiLevelType w:val="hybridMultilevel"/>
    <w:tmpl w:val="5A141F1E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5F47AFA">
      <w:start w:val="22"/>
      <w:numFmt w:val="bullet"/>
      <w:lvlText w:val="·"/>
      <w:lvlJc w:val="left"/>
      <w:pPr>
        <w:ind w:left="1440" w:hanging="360"/>
      </w:pPr>
      <w:rPr>
        <w:rFonts w:ascii="Tahoma" w:eastAsia="Calibri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0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9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0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3" w15:restartNumberingAfterBreak="0">
    <w:nsid w:val="15C71693"/>
    <w:multiLevelType w:val="hybridMultilevel"/>
    <w:tmpl w:val="6798BFC4"/>
    <w:lvl w:ilvl="0" w:tplc="3B941898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5" w15:restartNumberingAfterBreak="0">
    <w:nsid w:val="16543B3F"/>
    <w:multiLevelType w:val="hybridMultilevel"/>
    <w:tmpl w:val="1CF68380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99474A8"/>
    <w:multiLevelType w:val="hybridMultilevel"/>
    <w:tmpl w:val="56DC9D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795CBB"/>
    <w:multiLevelType w:val="hybridMultilevel"/>
    <w:tmpl w:val="410CE88E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1CD37140"/>
    <w:multiLevelType w:val="hybridMultilevel"/>
    <w:tmpl w:val="410CE88E"/>
    <w:lvl w:ilvl="0" w:tplc="4CD2A37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4D2E19"/>
    <w:multiLevelType w:val="hybridMultilevel"/>
    <w:tmpl w:val="E54C3BC6"/>
    <w:lvl w:ilvl="0" w:tplc="6BB0D788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1EE3197E"/>
    <w:multiLevelType w:val="multilevel"/>
    <w:tmpl w:val="0BBEB9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/>
        <w:bCs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1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5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7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76A452B"/>
    <w:multiLevelType w:val="hybridMultilevel"/>
    <w:tmpl w:val="1CF68380"/>
    <w:lvl w:ilvl="0" w:tplc="79FEA1D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2" w15:restartNumberingAfterBreak="0">
    <w:nsid w:val="2FDE18B3"/>
    <w:multiLevelType w:val="hybridMultilevel"/>
    <w:tmpl w:val="7918234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5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34A67DAC"/>
    <w:multiLevelType w:val="hybridMultilevel"/>
    <w:tmpl w:val="B3B0EE7E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75333B5"/>
    <w:multiLevelType w:val="hybridMultilevel"/>
    <w:tmpl w:val="CC5A532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9F537E2"/>
    <w:multiLevelType w:val="hybridMultilevel"/>
    <w:tmpl w:val="3EF2376E"/>
    <w:lvl w:ilvl="0" w:tplc="8062CEC6">
      <w:start w:val="7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3E185DF1"/>
    <w:multiLevelType w:val="hybridMultilevel"/>
    <w:tmpl w:val="6DFE1B7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A8C634E4">
      <w:start w:val="1"/>
      <w:numFmt w:val="decimal"/>
      <w:lvlText w:val="%4."/>
      <w:lvlJc w:val="left"/>
      <w:pPr>
        <w:ind w:left="3513" w:hanging="360"/>
      </w:pPr>
      <w:rPr>
        <w:b w:val="0"/>
        <w:bCs w:val="0"/>
        <w:color w:val="auto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7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 w15:restartNumberingAfterBreak="0">
    <w:nsid w:val="43BE1DEF"/>
    <w:multiLevelType w:val="hybridMultilevel"/>
    <w:tmpl w:val="1372680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1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3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6" w15:restartNumberingAfterBreak="0">
    <w:nsid w:val="4A851C1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7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CF921E2"/>
    <w:multiLevelType w:val="hybridMultilevel"/>
    <w:tmpl w:val="7340E54C"/>
    <w:lvl w:ilvl="0" w:tplc="1DB8751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0" w15:restartNumberingAfterBreak="0">
    <w:nsid w:val="4D30638A"/>
    <w:multiLevelType w:val="hybridMultilevel"/>
    <w:tmpl w:val="C0807814"/>
    <w:lvl w:ilvl="0" w:tplc="CB0645F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E681F3A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32" w15:restartNumberingAfterBreak="0">
    <w:nsid w:val="4F8F5F70"/>
    <w:multiLevelType w:val="hybridMultilevel"/>
    <w:tmpl w:val="31D0850E"/>
    <w:lvl w:ilvl="0" w:tplc="236C29A2">
      <w:start w:val="1"/>
      <w:numFmt w:val="bullet"/>
      <w:lvlText w:val="-"/>
      <w:lvlJc w:val="righ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7" w15:restartNumberingAfterBreak="0">
    <w:nsid w:val="52387735"/>
    <w:multiLevelType w:val="hybridMultilevel"/>
    <w:tmpl w:val="756ADB5A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9" w15:restartNumberingAfterBreak="0">
    <w:nsid w:val="547A1D15"/>
    <w:multiLevelType w:val="hybridMultilevel"/>
    <w:tmpl w:val="259A05BA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140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2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3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4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5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6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8FF7FDD"/>
    <w:multiLevelType w:val="hybridMultilevel"/>
    <w:tmpl w:val="E052430A"/>
    <w:lvl w:ilvl="0" w:tplc="6AB4EC5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8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51" w15:restartNumberingAfterBreak="0">
    <w:nsid w:val="5ADE400C"/>
    <w:multiLevelType w:val="hybridMultilevel"/>
    <w:tmpl w:val="69E25A60"/>
    <w:lvl w:ilvl="0" w:tplc="6B2A9E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FCD11F2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6" w15:restartNumberingAfterBreak="0">
    <w:nsid w:val="609E561C"/>
    <w:multiLevelType w:val="hybridMultilevel"/>
    <w:tmpl w:val="4AE232BA"/>
    <w:lvl w:ilvl="0" w:tplc="236C29A2">
      <w:start w:val="1"/>
      <w:numFmt w:val="bullet"/>
      <w:lvlText w:val="-"/>
      <w:lvlJc w:val="right"/>
      <w:pPr>
        <w:ind w:left="1146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7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8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0" w15:restartNumberingAfterBreak="0">
    <w:nsid w:val="637D7106"/>
    <w:multiLevelType w:val="hybridMultilevel"/>
    <w:tmpl w:val="6AEC63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2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6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7" w15:restartNumberingAfterBreak="0">
    <w:nsid w:val="669F1DBB"/>
    <w:multiLevelType w:val="hybridMultilevel"/>
    <w:tmpl w:val="C00C4782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2" w:tplc="9E22166E">
      <w:start w:val="3"/>
      <w:numFmt w:val="upperLetter"/>
      <w:lvlText w:val="%3)"/>
      <w:lvlJc w:val="left"/>
      <w:pPr>
        <w:ind w:left="2406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9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2" w15:restartNumberingAfterBreak="0">
    <w:nsid w:val="69441393"/>
    <w:multiLevelType w:val="hybridMultilevel"/>
    <w:tmpl w:val="477E3A10"/>
    <w:lvl w:ilvl="0" w:tplc="236C29A2">
      <w:start w:val="1"/>
      <w:numFmt w:val="bullet"/>
      <w:lvlText w:val="-"/>
      <w:lvlJc w:val="right"/>
      <w:pPr>
        <w:ind w:left="1452" w:hanging="360"/>
      </w:pPr>
      <w:rPr>
        <w:rFonts w:ascii="Arial" w:hAnsi="Arial" w:hint="default"/>
      </w:rPr>
    </w:lvl>
    <w:lvl w:ilvl="1" w:tplc="FFFFFFFF" w:tentative="1">
      <w:start w:val="1"/>
      <w:numFmt w:val="lowerLetter"/>
      <w:lvlText w:val="%2."/>
      <w:lvlJc w:val="left"/>
      <w:pPr>
        <w:ind w:left="2172" w:hanging="360"/>
      </w:pPr>
    </w:lvl>
    <w:lvl w:ilvl="2" w:tplc="FFFFFFFF" w:tentative="1">
      <w:start w:val="1"/>
      <w:numFmt w:val="lowerRoman"/>
      <w:lvlText w:val="%3."/>
      <w:lvlJc w:val="right"/>
      <w:pPr>
        <w:ind w:left="2892" w:hanging="180"/>
      </w:pPr>
    </w:lvl>
    <w:lvl w:ilvl="3" w:tplc="FFFFFFFF" w:tentative="1">
      <w:start w:val="1"/>
      <w:numFmt w:val="decimal"/>
      <w:lvlText w:val="%4."/>
      <w:lvlJc w:val="left"/>
      <w:pPr>
        <w:ind w:left="3612" w:hanging="360"/>
      </w:pPr>
    </w:lvl>
    <w:lvl w:ilvl="4" w:tplc="FFFFFFFF" w:tentative="1">
      <w:start w:val="1"/>
      <w:numFmt w:val="lowerLetter"/>
      <w:lvlText w:val="%5."/>
      <w:lvlJc w:val="left"/>
      <w:pPr>
        <w:ind w:left="4332" w:hanging="360"/>
      </w:pPr>
    </w:lvl>
    <w:lvl w:ilvl="5" w:tplc="FFFFFFFF" w:tentative="1">
      <w:start w:val="1"/>
      <w:numFmt w:val="lowerRoman"/>
      <w:lvlText w:val="%6."/>
      <w:lvlJc w:val="right"/>
      <w:pPr>
        <w:ind w:left="5052" w:hanging="180"/>
      </w:pPr>
    </w:lvl>
    <w:lvl w:ilvl="6" w:tplc="FFFFFFFF" w:tentative="1">
      <w:start w:val="1"/>
      <w:numFmt w:val="decimal"/>
      <w:lvlText w:val="%7."/>
      <w:lvlJc w:val="left"/>
      <w:pPr>
        <w:ind w:left="5772" w:hanging="360"/>
      </w:pPr>
    </w:lvl>
    <w:lvl w:ilvl="7" w:tplc="FFFFFFFF" w:tentative="1">
      <w:start w:val="1"/>
      <w:numFmt w:val="lowerLetter"/>
      <w:lvlText w:val="%8."/>
      <w:lvlJc w:val="left"/>
      <w:pPr>
        <w:ind w:left="6492" w:hanging="360"/>
      </w:pPr>
    </w:lvl>
    <w:lvl w:ilvl="8" w:tplc="FFFFFFFF" w:tentative="1">
      <w:start w:val="1"/>
      <w:numFmt w:val="lowerRoman"/>
      <w:lvlText w:val="%9."/>
      <w:lvlJc w:val="right"/>
      <w:pPr>
        <w:ind w:left="7212" w:hanging="180"/>
      </w:pPr>
    </w:lvl>
  </w:abstractNum>
  <w:abstractNum w:abstractNumId="173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5" w15:restartNumberingAfterBreak="0">
    <w:nsid w:val="6BC23C4C"/>
    <w:multiLevelType w:val="hybridMultilevel"/>
    <w:tmpl w:val="C7603E34"/>
    <w:lvl w:ilvl="0" w:tplc="236C29A2">
      <w:start w:val="1"/>
      <w:numFmt w:val="bullet"/>
      <w:lvlText w:val="-"/>
      <w:lvlJc w:val="right"/>
      <w:pPr>
        <w:ind w:left="720" w:hanging="360"/>
      </w:pPr>
      <w:rPr>
        <w:rFonts w:ascii="Arial" w:hAnsi="Arial" w:hint="default"/>
      </w:rPr>
    </w:lvl>
    <w:lvl w:ilvl="1" w:tplc="236C29A2">
      <w:start w:val="1"/>
      <w:numFmt w:val="bullet"/>
      <w:lvlText w:val="-"/>
      <w:lvlJc w:val="right"/>
      <w:pPr>
        <w:ind w:left="1866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9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0" w15:restartNumberingAfterBreak="0">
    <w:nsid w:val="6E0C0E7B"/>
    <w:multiLevelType w:val="hybridMultilevel"/>
    <w:tmpl w:val="0AE2DEE6"/>
    <w:lvl w:ilvl="0" w:tplc="9C54D054">
      <w:start w:val="4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4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5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7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8" w15:restartNumberingAfterBreak="0">
    <w:nsid w:val="72D767DC"/>
    <w:multiLevelType w:val="multilevel"/>
    <w:tmpl w:val="A134DF4C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9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0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1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92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93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4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6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8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9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00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69"/>
  </w:num>
  <w:num w:numId="2" w16cid:durableId="1799562952">
    <w:abstractNumId w:val="88"/>
  </w:num>
  <w:num w:numId="3" w16cid:durableId="972834731">
    <w:abstractNumId w:val="19"/>
  </w:num>
  <w:num w:numId="4" w16cid:durableId="715013059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62"/>
  </w:num>
  <w:num w:numId="6" w16cid:durableId="1353845163">
    <w:abstractNumId w:val="169"/>
  </w:num>
  <w:num w:numId="7" w16cid:durableId="173396357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5"/>
    <w:lvlOverride w:ilvl="0">
      <w:startOverride w:val="1"/>
    </w:lvlOverride>
  </w:num>
  <w:num w:numId="10" w16cid:durableId="338504393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319988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3015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429983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0680703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9784591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9284859">
    <w:abstractNumId w:val="116"/>
  </w:num>
  <w:num w:numId="18" w16cid:durableId="1226794269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812477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192281">
    <w:abstractNumId w:val="19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821888">
    <w:abstractNumId w:val="41"/>
  </w:num>
  <w:num w:numId="22" w16cid:durableId="1288973695">
    <w:abstractNumId w:val="25"/>
  </w:num>
  <w:num w:numId="23" w16cid:durableId="1376999269">
    <w:abstractNumId w:val="54"/>
  </w:num>
  <w:num w:numId="24" w16cid:durableId="2014722311">
    <w:abstractNumId w:val="81"/>
  </w:num>
  <w:num w:numId="25" w16cid:durableId="117258904">
    <w:abstractNumId w:val="123"/>
  </w:num>
  <w:num w:numId="26" w16cid:durableId="1083601272">
    <w:abstractNumId w:val="192"/>
  </w:num>
  <w:num w:numId="27" w16cid:durableId="625938078">
    <w:abstractNumId w:val="108"/>
  </w:num>
  <w:num w:numId="28" w16cid:durableId="846600267">
    <w:abstractNumId w:val="200"/>
  </w:num>
  <w:num w:numId="29" w16cid:durableId="1488788462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2634396">
    <w:abstractNumId w:val="28"/>
  </w:num>
  <w:num w:numId="31" w16cid:durableId="1755518179">
    <w:abstractNumId w:val="185"/>
  </w:num>
  <w:num w:numId="32" w16cid:durableId="2139450016">
    <w:abstractNumId w:val="143"/>
  </w:num>
  <w:num w:numId="33" w16cid:durableId="236330231">
    <w:abstractNumId w:val="171"/>
  </w:num>
  <w:num w:numId="34" w16cid:durableId="2134397235">
    <w:abstractNumId w:val="49"/>
  </w:num>
  <w:num w:numId="35" w16cid:durableId="340358111">
    <w:abstractNumId w:val="109"/>
  </w:num>
  <w:num w:numId="36" w16cid:durableId="1533112274">
    <w:abstractNumId w:val="120"/>
  </w:num>
  <w:num w:numId="37" w16cid:durableId="1553074429">
    <w:abstractNumId w:val="157"/>
  </w:num>
  <w:num w:numId="38" w16cid:durableId="1839464997">
    <w:abstractNumId w:val="177"/>
  </w:num>
  <w:num w:numId="39" w16cid:durableId="601495142">
    <w:abstractNumId w:val="46"/>
  </w:num>
  <w:num w:numId="40" w16cid:durableId="189538115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8039943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5700951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5442490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25710060">
    <w:abstractNumId w:val="99"/>
  </w:num>
  <w:num w:numId="45" w16cid:durableId="1113137946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58533799">
    <w:abstractNumId w:val="158"/>
  </w:num>
  <w:num w:numId="47" w16cid:durableId="483084708">
    <w:abstractNumId w:val="7"/>
  </w:num>
  <w:num w:numId="48" w16cid:durableId="1328905570">
    <w:abstractNumId w:val="10"/>
  </w:num>
  <w:num w:numId="49" w16cid:durableId="1410886253">
    <w:abstractNumId w:val="125"/>
  </w:num>
  <w:num w:numId="50" w16cid:durableId="1788624832">
    <w:abstractNumId w:val="84"/>
  </w:num>
  <w:num w:numId="51" w16cid:durableId="888034393">
    <w:abstractNumId w:val="47"/>
  </w:num>
  <w:num w:numId="52" w16cid:durableId="1644461558">
    <w:abstractNumId w:val="44"/>
  </w:num>
  <w:num w:numId="53" w16cid:durableId="1332491417">
    <w:abstractNumId w:val="93"/>
  </w:num>
  <w:num w:numId="54" w16cid:durableId="1219584510">
    <w:abstractNumId w:val="166"/>
  </w:num>
  <w:num w:numId="55" w16cid:durableId="1967467380">
    <w:abstractNumId w:val="74"/>
  </w:num>
  <w:num w:numId="56" w16cid:durableId="1572501230">
    <w:abstractNumId w:val="76"/>
  </w:num>
  <w:num w:numId="57" w16cid:durableId="1817916945">
    <w:abstractNumId w:val="2"/>
  </w:num>
  <w:num w:numId="58" w16cid:durableId="1003706159">
    <w:abstractNumId w:val="27"/>
  </w:num>
  <w:num w:numId="59" w16cid:durableId="1903833821">
    <w:abstractNumId w:val="144"/>
  </w:num>
  <w:num w:numId="60" w16cid:durableId="1393501232">
    <w:abstractNumId w:val="42"/>
  </w:num>
  <w:num w:numId="61" w16cid:durableId="218978136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098663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98185687">
    <w:abstractNumId w:val="37"/>
  </w:num>
  <w:num w:numId="64" w16cid:durableId="1986927470">
    <w:abstractNumId w:val="124"/>
  </w:num>
  <w:num w:numId="65" w16cid:durableId="591280666">
    <w:abstractNumId w:val="40"/>
  </w:num>
  <w:num w:numId="66" w16cid:durableId="81727173">
    <w:abstractNumId w:val="32"/>
  </w:num>
  <w:num w:numId="67" w16cid:durableId="2033219879">
    <w:abstractNumId w:val="83"/>
  </w:num>
  <w:num w:numId="68" w16cid:durableId="1211262312">
    <w:abstractNumId w:val="43"/>
  </w:num>
  <w:num w:numId="69" w16cid:durableId="1617829737">
    <w:abstractNumId w:val="15"/>
  </w:num>
  <w:num w:numId="70" w16cid:durableId="1341932649">
    <w:abstractNumId w:val="98"/>
  </w:num>
  <w:num w:numId="71" w16cid:durableId="1402946911">
    <w:abstractNumId w:val="87"/>
  </w:num>
  <w:num w:numId="72" w16cid:durableId="705761734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898125443">
    <w:abstractNumId w:val="69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436103">
    <w:abstractNumId w:val="189"/>
  </w:num>
  <w:num w:numId="75" w16cid:durableId="1048725230">
    <w:abstractNumId w:val="164"/>
  </w:num>
  <w:num w:numId="76" w16cid:durableId="1598172866">
    <w:abstractNumId w:val="186"/>
  </w:num>
  <w:num w:numId="77" w16cid:durableId="1171946375">
    <w:abstractNumId w:val="30"/>
  </w:num>
  <w:num w:numId="78" w16cid:durableId="2066679746">
    <w:abstractNumId w:val="173"/>
  </w:num>
  <w:num w:numId="79" w16cid:durableId="1936984458">
    <w:abstractNumId w:val="90"/>
  </w:num>
  <w:num w:numId="80" w16cid:durableId="1196427433">
    <w:abstractNumId w:val="67"/>
  </w:num>
  <w:num w:numId="81" w16cid:durableId="364915275">
    <w:abstractNumId w:val="50"/>
  </w:num>
  <w:num w:numId="82" w16cid:durableId="384574377">
    <w:abstractNumId w:val="114"/>
  </w:num>
  <w:num w:numId="83" w16cid:durableId="1886788741">
    <w:abstractNumId w:val="6"/>
  </w:num>
  <w:num w:numId="84" w16cid:durableId="731004731">
    <w:abstractNumId w:val="21"/>
  </w:num>
  <w:num w:numId="85" w16cid:durableId="703675602">
    <w:abstractNumId w:val="182"/>
  </w:num>
  <w:num w:numId="86" w16cid:durableId="1215586592">
    <w:abstractNumId w:val="127"/>
  </w:num>
  <w:num w:numId="87" w16cid:durableId="674695891">
    <w:abstractNumId w:val="178"/>
  </w:num>
  <w:num w:numId="88" w16cid:durableId="1993026874">
    <w:abstractNumId w:val="195"/>
  </w:num>
  <w:num w:numId="89" w16cid:durableId="686173895">
    <w:abstractNumId w:val="148"/>
  </w:num>
  <w:num w:numId="90" w16cid:durableId="118690500">
    <w:abstractNumId w:val="122"/>
  </w:num>
  <w:num w:numId="91" w16cid:durableId="2019960993">
    <w:abstractNumId w:val="51"/>
  </w:num>
  <w:num w:numId="92" w16cid:durableId="1677266158">
    <w:abstractNumId w:val="48"/>
  </w:num>
  <w:num w:numId="93" w16cid:durableId="2045783351">
    <w:abstractNumId w:val="149"/>
  </w:num>
  <w:num w:numId="94" w16cid:durableId="955605291">
    <w:abstractNumId w:val="82"/>
  </w:num>
  <w:num w:numId="95" w16cid:durableId="1123115593">
    <w:abstractNumId w:val="163"/>
  </w:num>
  <w:num w:numId="96" w16cid:durableId="1024672287">
    <w:abstractNumId w:val="159"/>
  </w:num>
  <w:num w:numId="97" w16cid:durableId="412777498">
    <w:abstractNumId w:val="69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214660294">
    <w:abstractNumId w:val="75"/>
  </w:num>
  <w:num w:numId="99" w16cid:durableId="653410295">
    <w:abstractNumId w:val="45"/>
  </w:num>
  <w:num w:numId="100" w16cid:durableId="1152406241">
    <w:abstractNumId w:val="119"/>
  </w:num>
  <w:num w:numId="101" w16cid:durableId="134875654">
    <w:abstractNumId w:val="58"/>
  </w:num>
  <w:num w:numId="102" w16cid:durableId="292172212">
    <w:abstractNumId w:val="142"/>
  </w:num>
  <w:num w:numId="103" w16cid:durableId="1179931108">
    <w:abstractNumId w:val="168"/>
  </w:num>
  <w:num w:numId="104" w16cid:durableId="402873867">
    <w:abstractNumId w:val="77"/>
  </w:num>
  <w:num w:numId="105" w16cid:durableId="56362286">
    <w:abstractNumId w:val="153"/>
  </w:num>
  <w:num w:numId="106" w16cid:durableId="1289162977">
    <w:abstractNumId w:val="103"/>
  </w:num>
  <w:num w:numId="107" w16cid:durableId="1922526268">
    <w:abstractNumId w:val="184"/>
  </w:num>
  <w:num w:numId="108" w16cid:durableId="180361238">
    <w:abstractNumId w:val="86"/>
  </w:num>
  <w:num w:numId="109" w16cid:durableId="1247686695">
    <w:abstractNumId w:val="128"/>
  </w:num>
  <w:num w:numId="110" w16cid:durableId="55513154">
    <w:abstractNumId w:val="15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1" w16cid:durableId="1370031830">
    <w:abstractNumId w:val="115"/>
  </w:num>
  <w:num w:numId="112" w16cid:durableId="1117487002">
    <w:abstractNumId w:val="138"/>
  </w:num>
  <w:num w:numId="113" w16cid:durableId="668170844">
    <w:abstractNumId w:val="193"/>
  </w:num>
  <w:num w:numId="114" w16cid:durableId="1254246031">
    <w:abstractNumId w:val="170"/>
  </w:num>
  <w:num w:numId="115" w16cid:durableId="1614436292">
    <w:abstractNumId w:val="161"/>
  </w:num>
  <w:num w:numId="116" w16cid:durableId="96605566">
    <w:abstractNumId w:val="117"/>
  </w:num>
  <w:num w:numId="117" w16cid:durableId="925302803">
    <w:abstractNumId w:val="183"/>
  </w:num>
  <w:num w:numId="118" w16cid:durableId="1733192664">
    <w:abstractNumId w:val="174"/>
  </w:num>
  <w:num w:numId="119" w16cid:durableId="1048838880">
    <w:abstractNumId w:val="110"/>
  </w:num>
  <w:num w:numId="120" w16cid:durableId="2096199177">
    <w:abstractNumId w:val="136"/>
  </w:num>
  <w:num w:numId="121" w16cid:durableId="2125810157">
    <w:abstractNumId w:val="24"/>
  </w:num>
  <w:num w:numId="122" w16cid:durableId="1434667195">
    <w:abstractNumId w:val="176"/>
  </w:num>
  <w:num w:numId="123" w16cid:durableId="73046831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7172503">
    <w:abstractNumId w:val="23"/>
  </w:num>
  <w:num w:numId="125" w16cid:durableId="1101100250">
    <w:abstractNumId w:val="113"/>
  </w:num>
  <w:num w:numId="126" w16cid:durableId="1610114507">
    <w:abstractNumId w:val="39"/>
    <w:lvlOverride w:ilvl="0">
      <w:startOverride w:val="1"/>
    </w:lvlOverride>
  </w:num>
  <w:num w:numId="127" w16cid:durableId="53740939">
    <w:abstractNumId w:val="91"/>
  </w:num>
  <w:num w:numId="128" w16cid:durableId="998121695">
    <w:abstractNumId w:val="71"/>
  </w:num>
  <w:num w:numId="129" w16cid:durableId="161424426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353142201">
    <w:abstractNumId w:val="35"/>
  </w:num>
  <w:num w:numId="131" w16cid:durableId="1278944870">
    <w:abstractNumId w:val="191"/>
  </w:num>
  <w:num w:numId="132" w16cid:durableId="1467621375">
    <w:abstractNumId w:val="96"/>
  </w:num>
  <w:num w:numId="133" w16cid:durableId="1539007297">
    <w:abstractNumId w:val="155"/>
  </w:num>
  <w:num w:numId="134" w16cid:durableId="637339480">
    <w:abstractNumId w:val="188"/>
  </w:num>
  <w:num w:numId="135" w16cid:durableId="800806541">
    <w:abstractNumId w:val="146"/>
  </w:num>
  <w:num w:numId="136" w16cid:durableId="1649623798">
    <w:abstractNumId w:val="118"/>
  </w:num>
  <w:num w:numId="137" w16cid:durableId="1134328475">
    <w:abstractNumId w:val="198"/>
  </w:num>
  <w:num w:numId="138" w16cid:durableId="629287718">
    <w:abstractNumId w:val="72"/>
  </w:num>
  <w:num w:numId="139" w16cid:durableId="1073704294">
    <w:abstractNumId w:val="65"/>
  </w:num>
  <w:num w:numId="140" w16cid:durableId="234585839">
    <w:abstractNumId w:val="140"/>
  </w:num>
  <w:num w:numId="141" w16cid:durableId="1304384265">
    <w:abstractNumId w:val="133"/>
  </w:num>
  <w:num w:numId="142" w16cid:durableId="2126265927">
    <w:abstractNumId w:val="196"/>
  </w:num>
  <w:num w:numId="143" w16cid:durableId="1491216831">
    <w:abstractNumId w:val="52"/>
  </w:num>
  <w:num w:numId="144" w16cid:durableId="127937351">
    <w:abstractNumId w:val="111"/>
  </w:num>
  <w:num w:numId="145" w16cid:durableId="49424399">
    <w:abstractNumId w:val="56"/>
  </w:num>
  <w:num w:numId="146" w16cid:durableId="325481948">
    <w:abstractNumId w:val="197"/>
  </w:num>
  <w:num w:numId="147" w16cid:durableId="1398892784">
    <w:abstractNumId w:val="26"/>
  </w:num>
  <w:num w:numId="148" w16cid:durableId="1604269038">
    <w:abstractNumId w:val="57"/>
  </w:num>
  <w:num w:numId="149" w16cid:durableId="1668169239">
    <w:abstractNumId w:val="150"/>
  </w:num>
  <w:num w:numId="150" w16cid:durableId="947662549">
    <w:abstractNumId w:val="180"/>
  </w:num>
  <w:num w:numId="151" w16cid:durableId="911700808">
    <w:abstractNumId w:val="151"/>
  </w:num>
  <w:num w:numId="152" w16cid:durableId="1298682461">
    <w:abstractNumId w:val="95"/>
  </w:num>
  <w:num w:numId="153" w16cid:durableId="1856534923">
    <w:abstractNumId w:val="135"/>
  </w:num>
  <w:num w:numId="154" w16cid:durableId="1676690936">
    <w:abstractNumId w:val="179"/>
  </w:num>
  <w:num w:numId="155" w16cid:durableId="786655667">
    <w:abstractNumId w:val="132"/>
  </w:num>
  <w:num w:numId="156" w16cid:durableId="1619218656">
    <w:abstractNumId w:val="104"/>
  </w:num>
  <w:num w:numId="157" w16cid:durableId="755446352">
    <w:abstractNumId w:val="63"/>
  </w:num>
  <w:num w:numId="158" w16cid:durableId="810946153">
    <w:abstractNumId w:val="33"/>
  </w:num>
  <w:num w:numId="159" w16cid:durableId="1052576395">
    <w:abstractNumId w:val="121"/>
  </w:num>
  <w:num w:numId="160" w16cid:durableId="1478257499">
    <w:abstractNumId w:val="130"/>
  </w:num>
  <w:num w:numId="161" w16cid:durableId="1463501245">
    <w:abstractNumId w:val="78"/>
  </w:num>
  <w:num w:numId="162" w16cid:durableId="1795441988">
    <w:abstractNumId w:val="66"/>
  </w:num>
  <w:num w:numId="163" w16cid:durableId="1579441791">
    <w:abstractNumId w:val="36"/>
  </w:num>
  <w:num w:numId="164" w16cid:durableId="1485659327">
    <w:abstractNumId w:val="167"/>
  </w:num>
  <w:num w:numId="165" w16cid:durableId="1451969186">
    <w:abstractNumId w:val="68"/>
  </w:num>
  <w:num w:numId="166" w16cid:durableId="1021975808">
    <w:abstractNumId w:val="31"/>
  </w:num>
  <w:num w:numId="167" w16cid:durableId="692652499">
    <w:abstractNumId w:val="172"/>
  </w:num>
  <w:num w:numId="168" w16cid:durableId="1875772662">
    <w:abstractNumId w:val="139"/>
  </w:num>
  <w:num w:numId="169" w16cid:durableId="75712833">
    <w:abstractNumId w:val="53"/>
  </w:num>
  <w:num w:numId="170" w16cid:durableId="864175350">
    <w:abstractNumId w:val="156"/>
  </w:num>
  <w:num w:numId="171" w16cid:durableId="1659578424">
    <w:abstractNumId w:val="102"/>
  </w:num>
  <w:num w:numId="172" w16cid:durableId="386033886">
    <w:abstractNumId w:val="175"/>
  </w:num>
  <w:num w:numId="173" w16cid:durableId="463699167">
    <w:abstractNumId w:val="137"/>
  </w:num>
  <w:num w:numId="174" w16cid:durableId="1290743181">
    <w:abstractNumId w:val="97"/>
  </w:num>
  <w:num w:numId="175" w16cid:durableId="613289770">
    <w:abstractNumId w:val="55"/>
  </w:num>
  <w:num w:numId="176" w16cid:durableId="1141731622">
    <w:abstractNumId w:val="64"/>
  </w:num>
  <w:num w:numId="177" w16cid:durableId="190077089">
    <w:abstractNumId w:val="147"/>
  </w:num>
  <w:num w:numId="178" w16cid:durableId="1027411083">
    <w:abstractNumId w:val="131"/>
  </w:num>
  <w:num w:numId="179" w16cid:durableId="1430811079">
    <w:abstractNumId w:val="160"/>
  </w:num>
  <w:num w:numId="180" w16cid:durableId="423460591">
    <w:abstractNumId w:val="129"/>
  </w:num>
  <w:num w:numId="181" w16cid:durableId="534931507">
    <w:abstractNumId w:val="107"/>
  </w:num>
  <w:num w:numId="182" w16cid:durableId="934871540">
    <w:abstractNumId w:val="126"/>
  </w:num>
  <w:num w:numId="183" w16cid:durableId="329524610">
    <w:abstractNumId w:val="92"/>
  </w:num>
  <w:num w:numId="184" w16cid:durableId="1179736779">
    <w:abstractNumId w:val="69"/>
    <w:lvlOverride w:ilvl="0">
      <w:startOverride w:val="3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 w16cid:durableId="795291104">
    <w:abstractNumId w:val="154"/>
  </w:num>
  <w:numIdMacAtCleanup w:val="1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C5A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452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4EB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AF4"/>
    <w:rsid w:val="000D0EFE"/>
    <w:rsid w:val="000D10AD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D64"/>
    <w:rsid w:val="000D6E3C"/>
    <w:rsid w:val="000D6E72"/>
    <w:rsid w:val="000D70A4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5DC9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7AC"/>
    <w:rsid w:val="00113BD7"/>
    <w:rsid w:val="00113CDD"/>
    <w:rsid w:val="001141B0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B74"/>
    <w:rsid w:val="001303BE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A02"/>
    <w:rsid w:val="00150B40"/>
    <w:rsid w:val="00150C86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252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1D8"/>
    <w:rsid w:val="001B3558"/>
    <w:rsid w:val="001B3A0A"/>
    <w:rsid w:val="001B4225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74F"/>
    <w:rsid w:val="002067B9"/>
    <w:rsid w:val="00206A23"/>
    <w:rsid w:val="00206BE4"/>
    <w:rsid w:val="00206F9E"/>
    <w:rsid w:val="002077E6"/>
    <w:rsid w:val="00207C1E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04C"/>
    <w:rsid w:val="00247146"/>
    <w:rsid w:val="002474CA"/>
    <w:rsid w:val="0024785B"/>
    <w:rsid w:val="00247B0C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85D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9D5"/>
    <w:rsid w:val="00262CAB"/>
    <w:rsid w:val="002630F9"/>
    <w:rsid w:val="002639F7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889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0702"/>
    <w:rsid w:val="002A10C3"/>
    <w:rsid w:val="002A1739"/>
    <w:rsid w:val="002A20A4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7B0"/>
    <w:rsid w:val="002C0AB9"/>
    <w:rsid w:val="002C0E92"/>
    <w:rsid w:val="002C0F4F"/>
    <w:rsid w:val="002C12C7"/>
    <w:rsid w:val="002C1692"/>
    <w:rsid w:val="002C1A0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49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8D0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536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0E53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4A0"/>
    <w:rsid w:val="00346A77"/>
    <w:rsid w:val="00346CE3"/>
    <w:rsid w:val="00346CEE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9C9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78A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13B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82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439D"/>
    <w:rsid w:val="003D4B3F"/>
    <w:rsid w:val="003D4E1E"/>
    <w:rsid w:val="003D4F83"/>
    <w:rsid w:val="003D5CFE"/>
    <w:rsid w:val="003D60CD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67C"/>
    <w:rsid w:val="003E1717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3984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5F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2E0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534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2E50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9BB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057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34"/>
    <w:rsid w:val="005167B8"/>
    <w:rsid w:val="005167DB"/>
    <w:rsid w:val="00516CEC"/>
    <w:rsid w:val="00516D22"/>
    <w:rsid w:val="00516DEE"/>
    <w:rsid w:val="00516ECD"/>
    <w:rsid w:val="00517368"/>
    <w:rsid w:val="00517B9C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1CAA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2EA"/>
    <w:rsid w:val="005765DA"/>
    <w:rsid w:val="00576E73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4E6"/>
    <w:rsid w:val="005A4A71"/>
    <w:rsid w:val="005A4AEC"/>
    <w:rsid w:val="005A4F12"/>
    <w:rsid w:val="005A4F7F"/>
    <w:rsid w:val="005A5385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57A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27D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03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27F1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CDE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44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247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A87"/>
    <w:rsid w:val="00661C8C"/>
    <w:rsid w:val="00661D89"/>
    <w:rsid w:val="00661DDA"/>
    <w:rsid w:val="00661E46"/>
    <w:rsid w:val="00662887"/>
    <w:rsid w:val="00662FA6"/>
    <w:rsid w:val="006631D3"/>
    <w:rsid w:val="00663486"/>
    <w:rsid w:val="00663B70"/>
    <w:rsid w:val="00663DFB"/>
    <w:rsid w:val="0066452D"/>
    <w:rsid w:val="00664C05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4C10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654F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10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A25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66A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EE5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2FB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3D9"/>
    <w:rsid w:val="008316F5"/>
    <w:rsid w:val="008316FD"/>
    <w:rsid w:val="0083212C"/>
    <w:rsid w:val="008321E5"/>
    <w:rsid w:val="00832CF0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77CC6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87B"/>
    <w:rsid w:val="008863AF"/>
    <w:rsid w:val="008866C0"/>
    <w:rsid w:val="00886B99"/>
    <w:rsid w:val="008878A5"/>
    <w:rsid w:val="00887CDA"/>
    <w:rsid w:val="00887F0C"/>
    <w:rsid w:val="00890527"/>
    <w:rsid w:val="00890751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4B3"/>
    <w:rsid w:val="0090760E"/>
    <w:rsid w:val="00907D6E"/>
    <w:rsid w:val="00907E7A"/>
    <w:rsid w:val="009104B5"/>
    <w:rsid w:val="00910597"/>
    <w:rsid w:val="00910B97"/>
    <w:rsid w:val="00910D3F"/>
    <w:rsid w:val="00910E54"/>
    <w:rsid w:val="00911357"/>
    <w:rsid w:val="00911DF4"/>
    <w:rsid w:val="0091211A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A1C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CAC"/>
    <w:rsid w:val="00943206"/>
    <w:rsid w:val="009439E5"/>
    <w:rsid w:val="00943BC4"/>
    <w:rsid w:val="009440B3"/>
    <w:rsid w:val="0094427E"/>
    <w:rsid w:val="009444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3E45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6BB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7FF"/>
    <w:rsid w:val="009F687B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DD"/>
    <w:rsid w:val="00A11C3A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B33"/>
    <w:rsid w:val="00A31D3A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5DA4"/>
    <w:rsid w:val="00A7610A"/>
    <w:rsid w:val="00A762BB"/>
    <w:rsid w:val="00A763DB"/>
    <w:rsid w:val="00A764DB"/>
    <w:rsid w:val="00A765BE"/>
    <w:rsid w:val="00A76802"/>
    <w:rsid w:val="00A769F2"/>
    <w:rsid w:val="00A76C96"/>
    <w:rsid w:val="00A770FE"/>
    <w:rsid w:val="00A7775F"/>
    <w:rsid w:val="00A77E4C"/>
    <w:rsid w:val="00A800FB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933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ADA"/>
    <w:rsid w:val="00AA5B48"/>
    <w:rsid w:val="00AA68C9"/>
    <w:rsid w:val="00AA6B06"/>
    <w:rsid w:val="00AA7205"/>
    <w:rsid w:val="00AA7235"/>
    <w:rsid w:val="00AA7685"/>
    <w:rsid w:val="00AA77D8"/>
    <w:rsid w:val="00AA7F71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9E4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95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5F"/>
    <w:rsid w:val="00AE73ED"/>
    <w:rsid w:val="00AE76F9"/>
    <w:rsid w:val="00AE7808"/>
    <w:rsid w:val="00AE780B"/>
    <w:rsid w:val="00AE7C6A"/>
    <w:rsid w:val="00AE7EBA"/>
    <w:rsid w:val="00AF03C2"/>
    <w:rsid w:val="00AF0404"/>
    <w:rsid w:val="00AF09FE"/>
    <w:rsid w:val="00AF11FB"/>
    <w:rsid w:val="00AF1981"/>
    <w:rsid w:val="00AF1B32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6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1BA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8BB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341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0DA"/>
    <w:rsid w:val="00B7664D"/>
    <w:rsid w:val="00B7689C"/>
    <w:rsid w:val="00B768C2"/>
    <w:rsid w:val="00B76D78"/>
    <w:rsid w:val="00B76DE4"/>
    <w:rsid w:val="00B76E19"/>
    <w:rsid w:val="00B76F2A"/>
    <w:rsid w:val="00B773F0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8E5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5A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3A61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BF7165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1667A"/>
    <w:rsid w:val="00C2003C"/>
    <w:rsid w:val="00C205DA"/>
    <w:rsid w:val="00C208F1"/>
    <w:rsid w:val="00C20948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1F"/>
    <w:rsid w:val="00C30CBE"/>
    <w:rsid w:val="00C3114F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75A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0B22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99A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1B74"/>
    <w:rsid w:val="00D82679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7C6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A8F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977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CF5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448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214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914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717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34C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6F1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98C"/>
    <w:rsid w:val="00E91997"/>
    <w:rsid w:val="00E91B35"/>
    <w:rsid w:val="00E91B50"/>
    <w:rsid w:val="00E91D56"/>
    <w:rsid w:val="00E91E3E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1D89"/>
    <w:rsid w:val="00EA2067"/>
    <w:rsid w:val="00EA2CF9"/>
    <w:rsid w:val="00EA2DA1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01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4A6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073E9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502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09C1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547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52EF"/>
    <w:rsid w:val="00FA5895"/>
    <w:rsid w:val="00FA6350"/>
    <w:rsid w:val="00FA6654"/>
    <w:rsid w:val="00FA6691"/>
    <w:rsid w:val="00FA72D9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BD7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308D"/>
    <w:rsid w:val="00FF331E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C8E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55BA7F24-9705-4DF6-9204-746A531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2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8"/>
      </w:numPr>
    </w:pPr>
  </w:style>
  <w:style w:type="numbering" w:customStyle="1" w:styleId="Zaimportowanystyl2">
    <w:name w:val="Zaimportowany styl 2"/>
    <w:rsid w:val="003F0102"/>
    <w:pPr>
      <w:numPr>
        <w:numId w:val="99"/>
      </w:numPr>
    </w:pPr>
  </w:style>
  <w:style w:type="numbering" w:customStyle="1" w:styleId="Zaimportowanystyl3">
    <w:name w:val="Zaimportowany styl 3"/>
    <w:rsid w:val="003F0102"/>
    <w:pPr>
      <w:numPr>
        <w:numId w:val="100"/>
      </w:numPr>
    </w:pPr>
  </w:style>
  <w:style w:type="numbering" w:customStyle="1" w:styleId="Zaimportowanystyl4">
    <w:name w:val="Zaimportowany styl 4"/>
    <w:rsid w:val="003F0102"/>
    <w:pPr>
      <w:numPr>
        <w:numId w:val="101"/>
      </w:numPr>
    </w:pPr>
  </w:style>
  <w:style w:type="numbering" w:customStyle="1" w:styleId="Zaimportowanystyl5">
    <w:name w:val="Zaimportowany styl 5"/>
    <w:rsid w:val="003F0102"/>
    <w:pPr>
      <w:numPr>
        <w:numId w:val="102"/>
      </w:numPr>
    </w:pPr>
  </w:style>
  <w:style w:type="numbering" w:customStyle="1" w:styleId="Zaimportowanystyl6">
    <w:name w:val="Zaimportowany styl 6"/>
    <w:rsid w:val="003F0102"/>
    <w:pPr>
      <w:numPr>
        <w:numId w:val="103"/>
      </w:numPr>
    </w:pPr>
  </w:style>
  <w:style w:type="numbering" w:customStyle="1" w:styleId="Zaimportowanystyl7">
    <w:name w:val="Zaimportowany styl 7"/>
    <w:rsid w:val="003F0102"/>
    <w:pPr>
      <w:numPr>
        <w:numId w:val="104"/>
      </w:numPr>
    </w:pPr>
  </w:style>
  <w:style w:type="numbering" w:customStyle="1" w:styleId="Zaimportowanystyl8">
    <w:name w:val="Zaimportowany styl 8"/>
    <w:rsid w:val="003F0102"/>
    <w:pPr>
      <w:numPr>
        <w:numId w:val="105"/>
      </w:numPr>
    </w:pPr>
  </w:style>
  <w:style w:type="numbering" w:customStyle="1" w:styleId="Zaimportowanystyl9">
    <w:name w:val="Zaimportowany styl 9"/>
    <w:rsid w:val="003F0102"/>
    <w:pPr>
      <w:numPr>
        <w:numId w:val="106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5924</Words>
  <Characters>35546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41388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DELL</cp:lastModifiedBy>
  <cp:revision>23</cp:revision>
  <cp:lastPrinted>2026-04-24T07:06:00Z</cp:lastPrinted>
  <dcterms:created xsi:type="dcterms:W3CDTF">2026-05-21T09:18:00Z</dcterms:created>
  <dcterms:modified xsi:type="dcterms:W3CDTF">2026-07-10T10:57:00Z</dcterms:modified>
</cp:coreProperties>
</file>