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DDC84" w14:textId="7FA9944C" w:rsidR="00947DF3" w:rsidRPr="002F5ACB" w:rsidRDefault="000773F1" w:rsidP="0001169E">
      <w:pPr>
        <w:overflowPunct w:val="0"/>
        <w:autoSpaceDE w:val="0"/>
        <w:autoSpaceDN w:val="0"/>
        <w:adjustRightInd w:val="0"/>
        <w:ind w:left="2124" w:firstLine="708"/>
        <w:jc w:val="right"/>
        <w:rPr>
          <w:rFonts w:ascii="Arial Narrow" w:hAnsi="Arial Narrow"/>
          <w:b/>
          <w:sz w:val="20"/>
          <w:szCs w:val="22"/>
        </w:rPr>
      </w:pPr>
      <w:r w:rsidRPr="002F5ACB">
        <w:rPr>
          <w:rFonts w:ascii="Arial Narrow" w:hAnsi="Arial Narrow"/>
          <w:sz w:val="20"/>
          <w:szCs w:val="22"/>
        </w:rPr>
        <w:t xml:space="preserve"> </w:t>
      </w:r>
      <w:r w:rsidR="004E3C37" w:rsidRPr="002F5ACB">
        <w:rPr>
          <w:rFonts w:ascii="Arial Narrow" w:hAnsi="Arial Narrow"/>
          <w:sz w:val="20"/>
          <w:szCs w:val="22"/>
        </w:rPr>
        <w:t>Załącznik</w:t>
      </w:r>
      <w:r w:rsidR="00947DF3" w:rsidRPr="002F5ACB">
        <w:rPr>
          <w:rFonts w:ascii="Arial Narrow" w:hAnsi="Arial Narrow"/>
          <w:sz w:val="20"/>
          <w:szCs w:val="22"/>
        </w:rPr>
        <w:t xml:space="preserve"> nr </w:t>
      </w:r>
      <w:r w:rsidR="00F1031A">
        <w:rPr>
          <w:rFonts w:ascii="Arial Narrow" w:hAnsi="Arial Narrow"/>
          <w:sz w:val="20"/>
          <w:szCs w:val="22"/>
        </w:rPr>
        <w:t xml:space="preserve">7 </w:t>
      </w:r>
      <w:r w:rsidR="00947DF3" w:rsidRPr="002F5ACB">
        <w:rPr>
          <w:rFonts w:ascii="Arial Narrow" w:hAnsi="Arial Narrow"/>
          <w:sz w:val="20"/>
          <w:szCs w:val="22"/>
        </w:rPr>
        <w:t>do SWZ</w:t>
      </w:r>
    </w:p>
    <w:p w14:paraId="4BF1A612" w14:textId="77777777" w:rsidR="00BD061A" w:rsidRPr="002F5ACB" w:rsidRDefault="00BD061A" w:rsidP="0001169E">
      <w:pPr>
        <w:overflowPunct w:val="0"/>
        <w:autoSpaceDE w:val="0"/>
        <w:autoSpaceDN w:val="0"/>
        <w:adjustRightInd w:val="0"/>
        <w:ind w:left="2124" w:firstLine="708"/>
        <w:jc w:val="center"/>
        <w:rPr>
          <w:rFonts w:ascii="Arial Narrow" w:hAnsi="Arial Narrow"/>
          <w:b/>
          <w:sz w:val="20"/>
          <w:szCs w:val="22"/>
        </w:rPr>
      </w:pPr>
    </w:p>
    <w:p w14:paraId="107CCC98" w14:textId="32ED0387" w:rsidR="00C44506" w:rsidRPr="002F5ACB" w:rsidRDefault="001E690C" w:rsidP="0001169E">
      <w:pPr>
        <w:overflowPunct w:val="0"/>
        <w:autoSpaceDE w:val="0"/>
        <w:autoSpaceDN w:val="0"/>
        <w:adjustRightInd w:val="0"/>
        <w:ind w:left="2124" w:firstLine="708"/>
        <w:rPr>
          <w:rFonts w:ascii="Arial Narrow" w:hAnsi="Arial Narrow"/>
          <w:bCs/>
          <w:i/>
          <w:iCs/>
          <w:sz w:val="20"/>
          <w:szCs w:val="22"/>
        </w:rPr>
      </w:pPr>
      <w:r w:rsidRPr="002F5ACB">
        <w:rPr>
          <w:rFonts w:ascii="Arial Narrow" w:hAnsi="Arial Narrow"/>
          <w:b/>
          <w:sz w:val="20"/>
          <w:szCs w:val="22"/>
        </w:rPr>
        <w:t xml:space="preserve">UMOWA nr </w:t>
      </w:r>
      <w:r w:rsidR="0091668F" w:rsidRPr="002F5ACB">
        <w:rPr>
          <w:rFonts w:ascii="Arial Narrow" w:hAnsi="Arial Narrow"/>
          <w:b/>
          <w:sz w:val="20"/>
          <w:szCs w:val="22"/>
        </w:rPr>
        <w:t xml:space="preserve"> </w:t>
      </w:r>
      <w:r w:rsidR="00695833" w:rsidRPr="002F5ACB">
        <w:rPr>
          <w:rFonts w:ascii="Arial Narrow" w:hAnsi="Arial Narrow"/>
          <w:b/>
          <w:sz w:val="20"/>
          <w:szCs w:val="22"/>
        </w:rPr>
        <w:t>-</w:t>
      </w:r>
      <w:r w:rsidR="009C6AAB" w:rsidRPr="002F5ACB">
        <w:rPr>
          <w:rFonts w:ascii="Arial Narrow" w:hAnsi="Arial Narrow"/>
          <w:b/>
          <w:sz w:val="20"/>
          <w:szCs w:val="22"/>
        </w:rPr>
        <w:t>…</w:t>
      </w:r>
      <w:r w:rsidR="00DC070E" w:rsidRPr="002F5ACB">
        <w:rPr>
          <w:rFonts w:ascii="Arial Narrow" w:hAnsi="Arial Narrow"/>
          <w:b/>
          <w:sz w:val="20"/>
          <w:szCs w:val="22"/>
        </w:rPr>
        <w:t xml:space="preserve"> </w:t>
      </w:r>
      <w:r w:rsidR="00515CA8" w:rsidRPr="002F5ACB">
        <w:rPr>
          <w:rFonts w:ascii="Arial Narrow" w:hAnsi="Arial Narrow"/>
          <w:b/>
          <w:sz w:val="20"/>
          <w:szCs w:val="22"/>
        </w:rPr>
        <w:t>/</w:t>
      </w:r>
      <w:r w:rsidR="008766F6" w:rsidRPr="002F5ACB">
        <w:rPr>
          <w:rFonts w:ascii="Arial Narrow" w:hAnsi="Arial Narrow"/>
          <w:b/>
          <w:sz w:val="20"/>
          <w:szCs w:val="22"/>
        </w:rPr>
        <w:t xml:space="preserve"> </w:t>
      </w:r>
      <w:r w:rsidR="00515CA8" w:rsidRPr="002F5ACB">
        <w:rPr>
          <w:rFonts w:ascii="Arial Narrow" w:hAnsi="Arial Narrow"/>
          <w:b/>
          <w:sz w:val="20"/>
          <w:szCs w:val="22"/>
        </w:rPr>
        <w:t>P</w:t>
      </w:r>
      <w:r w:rsidR="008766F6" w:rsidRPr="002F5ACB">
        <w:rPr>
          <w:rFonts w:ascii="Arial Narrow" w:hAnsi="Arial Narrow"/>
          <w:b/>
          <w:sz w:val="20"/>
          <w:szCs w:val="22"/>
        </w:rPr>
        <w:t xml:space="preserve"> </w:t>
      </w:r>
      <w:r w:rsidR="00EA11B9" w:rsidRPr="002F5ACB">
        <w:rPr>
          <w:rFonts w:ascii="Arial Narrow" w:hAnsi="Arial Narrow"/>
          <w:b/>
          <w:sz w:val="20"/>
          <w:szCs w:val="22"/>
        </w:rPr>
        <w:t>/</w:t>
      </w:r>
      <w:r w:rsidR="008766F6" w:rsidRPr="002F5ACB">
        <w:rPr>
          <w:rFonts w:ascii="Arial Narrow" w:hAnsi="Arial Narrow"/>
          <w:b/>
          <w:sz w:val="20"/>
          <w:szCs w:val="22"/>
        </w:rPr>
        <w:t xml:space="preserve"> </w:t>
      </w:r>
      <w:r w:rsidR="00EA11B9" w:rsidRPr="002F5ACB">
        <w:rPr>
          <w:rFonts w:ascii="Arial Narrow" w:hAnsi="Arial Narrow"/>
          <w:b/>
          <w:sz w:val="20"/>
          <w:szCs w:val="22"/>
        </w:rPr>
        <w:t>20</w:t>
      </w:r>
      <w:r w:rsidRPr="002F5ACB">
        <w:rPr>
          <w:rFonts w:ascii="Arial Narrow" w:hAnsi="Arial Narrow"/>
          <w:b/>
          <w:sz w:val="20"/>
          <w:szCs w:val="22"/>
        </w:rPr>
        <w:t>2</w:t>
      </w:r>
      <w:r w:rsidR="00ED410D">
        <w:rPr>
          <w:rFonts w:ascii="Arial Narrow" w:hAnsi="Arial Narrow"/>
          <w:b/>
          <w:sz w:val="20"/>
          <w:szCs w:val="22"/>
        </w:rPr>
        <w:t>6</w:t>
      </w:r>
      <w:r w:rsidR="008766F6" w:rsidRPr="002F5ACB">
        <w:rPr>
          <w:rFonts w:ascii="Arial Narrow" w:hAnsi="Arial Narrow"/>
          <w:b/>
          <w:sz w:val="20"/>
          <w:szCs w:val="22"/>
        </w:rPr>
        <w:t xml:space="preserve"> </w:t>
      </w:r>
      <w:r w:rsidR="00C44506" w:rsidRPr="002F5ACB">
        <w:rPr>
          <w:rFonts w:ascii="Arial Narrow" w:hAnsi="Arial Narrow"/>
          <w:b/>
          <w:sz w:val="20"/>
          <w:szCs w:val="22"/>
        </w:rPr>
        <w:t>/</w:t>
      </w:r>
      <w:r w:rsidR="008766F6" w:rsidRPr="002F5ACB">
        <w:rPr>
          <w:rFonts w:ascii="Arial Narrow" w:hAnsi="Arial Narrow"/>
          <w:b/>
          <w:sz w:val="20"/>
          <w:szCs w:val="22"/>
        </w:rPr>
        <w:t xml:space="preserve"> </w:t>
      </w:r>
      <w:r w:rsidR="00C44506" w:rsidRPr="002F5ACB">
        <w:rPr>
          <w:rFonts w:ascii="Arial Narrow" w:hAnsi="Arial Narrow"/>
          <w:b/>
          <w:sz w:val="20"/>
          <w:szCs w:val="22"/>
        </w:rPr>
        <w:t xml:space="preserve">TU   </w:t>
      </w:r>
      <w:r w:rsidR="00282C3C" w:rsidRPr="002F5ACB">
        <w:rPr>
          <w:rFonts w:ascii="Arial Narrow" w:hAnsi="Arial Narrow"/>
          <w:b/>
          <w:sz w:val="20"/>
          <w:szCs w:val="22"/>
        </w:rPr>
        <w:t xml:space="preserve">             </w:t>
      </w:r>
      <w:r w:rsidR="00282C3C" w:rsidRPr="002F5ACB">
        <w:rPr>
          <w:rFonts w:ascii="Arial Narrow" w:hAnsi="Arial Narrow"/>
          <w:b/>
          <w:sz w:val="20"/>
          <w:szCs w:val="22"/>
        </w:rPr>
        <w:tab/>
      </w:r>
      <w:r w:rsidR="00282C3C" w:rsidRPr="002F5ACB">
        <w:rPr>
          <w:rFonts w:ascii="Arial Narrow" w:hAnsi="Arial Narrow"/>
          <w:b/>
          <w:sz w:val="20"/>
          <w:szCs w:val="22"/>
        </w:rPr>
        <w:tab/>
      </w:r>
    </w:p>
    <w:p w14:paraId="1EC1A4B5" w14:textId="77777777" w:rsidR="002A70E3" w:rsidRPr="002F5ACB" w:rsidRDefault="002A70E3" w:rsidP="0001169E">
      <w:pPr>
        <w:overflowPunct w:val="0"/>
        <w:autoSpaceDE w:val="0"/>
        <w:autoSpaceDN w:val="0"/>
        <w:adjustRightInd w:val="0"/>
        <w:jc w:val="both"/>
        <w:rPr>
          <w:rFonts w:ascii="Arial Narrow" w:hAnsi="Arial Narrow"/>
          <w:sz w:val="20"/>
          <w:szCs w:val="22"/>
        </w:rPr>
      </w:pPr>
    </w:p>
    <w:p w14:paraId="05D88428" w14:textId="77777777" w:rsidR="00BD061A" w:rsidRPr="002F5ACB" w:rsidRDefault="00BD061A" w:rsidP="0001169E">
      <w:pPr>
        <w:overflowPunct w:val="0"/>
        <w:autoSpaceDE w:val="0"/>
        <w:autoSpaceDN w:val="0"/>
        <w:adjustRightInd w:val="0"/>
        <w:jc w:val="both"/>
        <w:rPr>
          <w:rFonts w:ascii="Arial Narrow" w:hAnsi="Arial Narrow"/>
          <w:sz w:val="20"/>
          <w:szCs w:val="22"/>
        </w:rPr>
      </w:pPr>
    </w:p>
    <w:p w14:paraId="5E52A22F" w14:textId="25F00FAE" w:rsidR="00C667D3" w:rsidRPr="002F5ACB" w:rsidRDefault="00C667D3"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dniu ...........20</w:t>
      </w:r>
      <w:r w:rsidR="00ED410D">
        <w:rPr>
          <w:rFonts w:ascii="Arial Narrow" w:hAnsi="Arial Narrow"/>
          <w:sz w:val="22"/>
          <w:szCs w:val="22"/>
        </w:rPr>
        <w:t>26</w:t>
      </w:r>
      <w:r w:rsidR="00D306DA" w:rsidRPr="002F5ACB">
        <w:rPr>
          <w:rFonts w:ascii="Arial Narrow" w:hAnsi="Arial Narrow"/>
          <w:sz w:val="22"/>
          <w:szCs w:val="22"/>
        </w:rPr>
        <w:t xml:space="preserve"> </w:t>
      </w:r>
      <w:r w:rsidRPr="002F5ACB">
        <w:rPr>
          <w:rFonts w:ascii="Arial Narrow" w:hAnsi="Arial Narrow"/>
          <w:sz w:val="22"/>
          <w:szCs w:val="22"/>
        </w:rPr>
        <w:t>r. w Bydgoszczy pomiędzy:</w:t>
      </w:r>
    </w:p>
    <w:p w14:paraId="2324D2FF" w14:textId="77777777" w:rsidR="00C667D3" w:rsidRPr="002F5ACB" w:rsidRDefault="00C667D3" w:rsidP="0001169E">
      <w:pPr>
        <w:overflowPunct w:val="0"/>
        <w:adjustRightInd w:val="0"/>
        <w:spacing w:before="120"/>
        <w:jc w:val="both"/>
        <w:rPr>
          <w:rFonts w:ascii="Arial Narrow" w:hAnsi="Arial Narrow"/>
          <w:sz w:val="22"/>
          <w:szCs w:val="22"/>
        </w:rPr>
      </w:pPr>
      <w:r w:rsidRPr="002F5ACB">
        <w:rPr>
          <w:rFonts w:ascii="Arial Narrow" w:hAnsi="Arial Narrow"/>
          <w:b/>
          <w:sz w:val="22"/>
          <w:szCs w:val="22"/>
        </w:rPr>
        <w:t>10 Wojskowym Szpitalem Klinicznym z Polikliniką S.P.Z.O.Z. w Bydgoszczy</w:t>
      </w:r>
      <w:r w:rsidRPr="002F5ACB">
        <w:rPr>
          <w:rFonts w:ascii="Arial Narrow" w:hAnsi="Arial Narrow"/>
          <w:sz w:val="22"/>
          <w:szCs w:val="22"/>
        </w:rPr>
        <w:t xml:space="preserve">, </w:t>
      </w:r>
    </w:p>
    <w:p w14:paraId="56BF4605" w14:textId="77777777" w:rsidR="00EA6804" w:rsidRPr="002F5ACB" w:rsidRDefault="00C667D3" w:rsidP="0001169E">
      <w:pPr>
        <w:overflowPunct w:val="0"/>
        <w:adjustRightInd w:val="0"/>
        <w:spacing w:after="120"/>
        <w:jc w:val="both"/>
        <w:rPr>
          <w:rFonts w:ascii="Arial Narrow" w:hAnsi="Arial Narrow"/>
          <w:sz w:val="22"/>
          <w:szCs w:val="22"/>
        </w:rPr>
      </w:pPr>
      <w:r w:rsidRPr="002F5ACB">
        <w:rPr>
          <w:rFonts w:ascii="Arial Narrow" w:hAnsi="Arial Narrow"/>
          <w:sz w:val="22"/>
          <w:szCs w:val="22"/>
        </w:rPr>
        <w:t xml:space="preserve">ul. Powstańców Warszawy 5, 85-681 Bydgoszcz, wpisanym do rejestru </w:t>
      </w:r>
      <w:r w:rsidR="00EA6804" w:rsidRPr="002F5ACB">
        <w:rPr>
          <w:rFonts w:ascii="Arial Narrow" w:hAnsi="Arial Narrow"/>
          <w:sz w:val="22"/>
          <w:szCs w:val="22"/>
        </w:rPr>
        <w:t xml:space="preserve">stowarzyszeń, </w:t>
      </w:r>
      <w:r w:rsidRPr="002F5ACB">
        <w:rPr>
          <w:rFonts w:ascii="Arial Narrow" w:hAnsi="Arial Narrow"/>
          <w:sz w:val="22"/>
          <w:szCs w:val="22"/>
        </w:rPr>
        <w:t>innych organizacji społecznych</w:t>
      </w:r>
      <w:r w:rsidRPr="002F5ACB">
        <w:rPr>
          <w:rFonts w:ascii="Arial Narrow" w:hAnsi="Arial Narrow"/>
          <w:sz w:val="22"/>
          <w:szCs w:val="22"/>
        </w:rPr>
        <w:br/>
        <w:t xml:space="preserve"> i zawodowych, fundacji oraz samodzielnych publicznych zakładów opieki zdrowotnej prowadzonego przez Sąd </w:t>
      </w:r>
      <w:r w:rsidR="00EA6804" w:rsidRPr="002F5ACB">
        <w:rPr>
          <w:rFonts w:ascii="Arial Narrow" w:hAnsi="Arial Narrow"/>
          <w:sz w:val="22"/>
          <w:szCs w:val="22"/>
        </w:rPr>
        <w:t>Rejonowy w</w:t>
      </w:r>
      <w:r w:rsidRPr="002F5ACB">
        <w:rPr>
          <w:rFonts w:ascii="Arial Narrow" w:hAnsi="Arial Narrow"/>
          <w:sz w:val="22"/>
          <w:szCs w:val="22"/>
        </w:rPr>
        <w:t xml:space="preserve"> Bydgoszczy XIII Wydział Gospodarczy Krajowego Rejestru Sądowego pod nr 0000007548, </w:t>
      </w:r>
      <w:r w:rsidR="00EA6804" w:rsidRPr="002F5ACB">
        <w:rPr>
          <w:rFonts w:ascii="Arial Narrow" w:hAnsi="Arial Narrow"/>
          <w:sz w:val="22"/>
          <w:szCs w:val="22"/>
        </w:rPr>
        <w:br/>
      </w:r>
      <w:r w:rsidRPr="002F5ACB">
        <w:rPr>
          <w:rFonts w:ascii="Arial Narrow" w:hAnsi="Arial Narrow"/>
          <w:sz w:val="22"/>
          <w:szCs w:val="22"/>
        </w:rPr>
        <w:t>NIP 554-031-25-10, REGON  090538318</w:t>
      </w:r>
    </w:p>
    <w:p w14:paraId="02EE0F4D" w14:textId="77777777" w:rsidR="00C667D3" w:rsidRPr="002F5ACB" w:rsidRDefault="00C667D3" w:rsidP="0001169E">
      <w:pPr>
        <w:overflowPunct w:val="0"/>
        <w:adjustRightInd w:val="0"/>
        <w:spacing w:after="120"/>
        <w:jc w:val="both"/>
        <w:rPr>
          <w:rFonts w:ascii="Arial Narrow" w:hAnsi="Arial Narrow"/>
          <w:sz w:val="22"/>
          <w:szCs w:val="22"/>
        </w:rPr>
      </w:pPr>
      <w:r w:rsidRPr="002F5ACB">
        <w:rPr>
          <w:rFonts w:ascii="Arial Narrow" w:hAnsi="Arial Narrow"/>
          <w:sz w:val="22"/>
          <w:szCs w:val="22"/>
        </w:rPr>
        <w:t>reprezentowanym przez :</w:t>
      </w:r>
    </w:p>
    <w:p w14:paraId="01CDBC84" w14:textId="77777777" w:rsidR="00C667D3" w:rsidRPr="002F5ACB" w:rsidRDefault="002F2719" w:rsidP="0001169E">
      <w:pPr>
        <w:overflowPunct w:val="0"/>
        <w:autoSpaceDE w:val="0"/>
        <w:autoSpaceDN w:val="0"/>
        <w:adjustRightInd w:val="0"/>
        <w:ind w:firstLine="708"/>
        <w:jc w:val="both"/>
        <w:rPr>
          <w:rFonts w:ascii="Arial Narrow" w:hAnsi="Arial Narrow"/>
          <w:b/>
          <w:sz w:val="22"/>
          <w:szCs w:val="22"/>
        </w:rPr>
      </w:pPr>
      <w:r w:rsidRPr="002F5ACB">
        <w:rPr>
          <w:rFonts w:ascii="Arial Narrow" w:hAnsi="Arial Narrow"/>
          <w:b/>
          <w:sz w:val="22"/>
          <w:szCs w:val="22"/>
        </w:rPr>
        <w:t>………………………………………………………………………</w:t>
      </w:r>
    </w:p>
    <w:p w14:paraId="4CC5C8A1" w14:textId="77777777" w:rsidR="00A36431" w:rsidRPr="002F5ACB" w:rsidRDefault="00A36431" w:rsidP="0001169E">
      <w:pPr>
        <w:overflowPunct w:val="0"/>
        <w:autoSpaceDE w:val="0"/>
        <w:autoSpaceDN w:val="0"/>
        <w:adjustRightInd w:val="0"/>
        <w:jc w:val="both"/>
        <w:rPr>
          <w:rFonts w:ascii="Arial Narrow" w:hAnsi="Arial Narrow"/>
          <w:sz w:val="22"/>
          <w:szCs w:val="22"/>
        </w:rPr>
      </w:pPr>
    </w:p>
    <w:p w14:paraId="5AAEAD90" w14:textId="77777777" w:rsidR="00C44506" w:rsidRPr="002F5ACB" w:rsidRDefault="00C44506" w:rsidP="0001169E">
      <w:pPr>
        <w:overflowPunct w:val="0"/>
        <w:autoSpaceDE w:val="0"/>
        <w:autoSpaceDN w:val="0"/>
        <w:adjustRightInd w:val="0"/>
        <w:jc w:val="both"/>
        <w:rPr>
          <w:rFonts w:ascii="Arial Narrow" w:hAnsi="Arial Narrow"/>
          <w:b/>
          <w:sz w:val="22"/>
          <w:szCs w:val="22"/>
        </w:rPr>
      </w:pPr>
      <w:r w:rsidRPr="002F5ACB">
        <w:rPr>
          <w:rFonts w:ascii="Arial Narrow" w:hAnsi="Arial Narrow"/>
          <w:sz w:val="22"/>
          <w:szCs w:val="22"/>
        </w:rPr>
        <w:t xml:space="preserve">zwanym dalej </w:t>
      </w:r>
      <w:r w:rsidRPr="002F5ACB">
        <w:rPr>
          <w:rFonts w:ascii="Arial Narrow" w:hAnsi="Arial Narrow"/>
          <w:b/>
          <w:sz w:val="22"/>
          <w:szCs w:val="22"/>
        </w:rPr>
        <w:t>Zamawiającym,</w:t>
      </w:r>
    </w:p>
    <w:p w14:paraId="7A4540C8" w14:textId="77777777" w:rsidR="00BD061A" w:rsidRPr="002F5ACB" w:rsidRDefault="00BD061A" w:rsidP="0001169E">
      <w:pPr>
        <w:overflowPunct w:val="0"/>
        <w:autoSpaceDE w:val="0"/>
        <w:autoSpaceDN w:val="0"/>
        <w:adjustRightInd w:val="0"/>
        <w:jc w:val="both"/>
        <w:rPr>
          <w:rFonts w:ascii="Arial Narrow" w:hAnsi="Arial Narrow"/>
          <w:b/>
          <w:sz w:val="22"/>
          <w:szCs w:val="22"/>
        </w:rPr>
      </w:pPr>
    </w:p>
    <w:p w14:paraId="4DD31FD5" w14:textId="77777777" w:rsidR="00C44506" w:rsidRPr="002F5ACB" w:rsidRDefault="00C44506" w:rsidP="0001169E">
      <w:pPr>
        <w:overflowPunct w:val="0"/>
        <w:autoSpaceDE w:val="0"/>
        <w:autoSpaceDN w:val="0"/>
        <w:adjustRightInd w:val="0"/>
        <w:jc w:val="both"/>
        <w:rPr>
          <w:rFonts w:ascii="Arial Narrow" w:hAnsi="Arial Narrow"/>
          <w:b/>
          <w:sz w:val="22"/>
          <w:szCs w:val="22"/>
        </w:rPr>
      </w:pPr>
      <w:r w:rsidRPr="002F5ACB">
        <w:rPr>
          <w:rFonts w:ascii="Arial Narrow" w:hAnsi="Arial Narrow"/>
          <w:b/>
          <w:sz w:val="22"/>
          <w:szCs w:val="22"/>
        </w:rPr>
        <w:t>a</w:t>
      </w:r>
    </w:p>
    <w:p w14:paraId="37790CDD" w14:textId="77777777" w:rsidR="000E41BF" w:rsidRPr="002F5ACB" w:rsidRDefault="000E41BF" w:rsidP="0001169E">
      <w:pPr>
        <w:overflowPunct w:val="0"/>
        <w:adjustRightInd w:val="0"/>
        <w:ind w:right="-86"/>
        <w:rPr>
          <w:rFonts w:ascii="Arial Narrow" w:hAnsi="Arial Narrow"/>
          <w:sz w:val="22"/>
          <w:szCs w:val="22"/>
        </w:rPr>
      </w:pPr>
      <w:r w:rsidRPr="002F5ACB">
        <w:rPr>
          <w:rFonts w:ascii="Arial Narrow" w:hAnsi="Arial Narrow"/>
          <w:b/>
          <w:sz w:val="22"/>
          <w:szCs w:val="22"/>
        </w:rPr>
        <w:t xml:space="preserve">...................... </w:t>
      </w:r>
      <w:r w:rsidRPr="002F5ACB">
        <w:rPr>
          <w:rFonts w:ascii="Arial Narrow" w:hAnsi="Arial Narrow"/>
          <w:sz w:val="22"/>
          <w:szCs w:val="22"/>
        </w:rPr>
        <w:t xml:space="preserve">z siedzibą w .........................., adres................,..........  zarejestrowaną w Sądzie Rejonowym w …………..........……. , …… Wydział Gospodarczy  Krajowego Rejestru Sądowego pod nr ......................./ wpisaną do CEIDG , NIP ........................ REGON .................., </w:t>
      </w:r>
    </w:p>
    <w:p w14:paraId="39EF5600" w14:textId="77777777" w:rsidR="000E41BF" w:rsidRPr="002F5ACB" w:rsidRDefault="000E41BF" w:rsidP="0001169E">
      <w:pPr>
        <w:overflowPunct w:val="0"/>
        <w:adjustRightInd w:val="0"/>
        <w:ind w:right="-86"/>
        <w:rPr>
          <w:rFonts w:ascii="Arial Narrow" w:hAnsi="Arial Narrow"/>
          <w:sz w:val="22"/>
          <w:szCs w:val="22"/>
        </w:rPr>
      </w:pPr>
      <w:r w:rsidRPr="002F5ACB">
        <w:rPr>
          <w:rFonts w:ascii="Arial Narrow" w:hAnsi="Arial Narrow"/>
          <w:sz w:val="22"/>
          <w:szCs w:val="22"/>
        </w:rPr>
        <w:t>wysokość kapitału zakładowego ..........</w:t>
      </w:r>
    </w:p>
    <w:p w14:paraId="2DC2FE11" w14:textId="77777777" w:rsidR="00C44506" w:rsidRPr="002F5ACB" w:rsidRDefault="00C44506" w:rsidP="0001169E">
      <w:pPr>
        <w:overflowPunct w:val="0"/>
        <w:autoSpaceDE w:val="0"/>
        <w:autoSpaceDN w:val="0"/>
        <w:adjustRightInd w:val="0"/>
        <w:ind w:right="-86"/>
        <w:jc w:val="both"/>
        <w:rPr>
          <w:rFonts w:ascii="Arial Narrow" w:hAnsi="Arial Narrow"/>
          <w:sz w:val="22"/>
          <w:szCs w:val="22"/>
        </w:rPr>
      </w:pPr>
    </w:p>
    <w:p w14:paraId="2C999144" w14:textId="77777777" w:rsidR="00C44506" w:rsidRPr="002F5ACB" w:rsidRDefault="00515CA8" w:rsidP="0001169E">
      <w:pPr>
        <w:tabs>
          <w:tab w:val="left" w:pos="360"/>
        </w:tabs>
        <w:overflowPunct w:val="0"/>
        <w:autoSpaceDE w:val="0"/>
        <w:autoSpaceDN w:val="0"/>
        <w:adjustRightInd w:val="0"/>
        <w:jc w:val="both"/>
        <w:rPr>
          <w:rFonts w:ascii="Arial Narrow" w:hAnsi="Arial Narrow"/>
          <w:b/>
          <w:sz w:val="22"/>
          <w:szCs w:val="22"/>
        </w:rPr>
      </w:pPr>
      <w:r w:rsidRPr="002F5ACB">
        <w:rPr>
          <w:rFonts w:ascii="Arial Narrow" w:hAnsi="Arial Narrow"/>
          <w:b/>
          <w:sz w:val="22"/>
          <w:szCs w:val="22"/>
        </w:rPr>
        <w:t xml:space="preserve">              </w:t>
      </w:r>
      <w:r w:rsidR="00C44506" w:rsidRPr="002F5ACB">
        <w:rPr>
          <w:rFonts w:ascii="Arial Narrow" w:hAnsi="Arial Narrow"/>
          <w:b/>
          <w:sz w:val="22"/>
          <w:szCs w:val="22"/>
        </w:rPr>
        <w:t xml:space="preserve">p. </w:t>
      </w:r>
      <w:r w:rsidR="001E690C" w:rsidRPr="002F5ACB">
        <w:rPr>
          <w:rFonts w:ascii="Arial Narrow" w:hAnsi="Arial Narrow"/>
          <w:b/>
          <w:sz w:val="22"/>
          <w:szCs w:val="22"/>
        </w:rPr>
        <w:t>........................................</w:t>
      </w:r>
      <w:r w:rsidR="005B1066" w:rsidRPr="002F5ACB">
        <w:rPr>
          <w:rFonts w:ascii="Arial Narrow" w:hAnsi="Arial Narrow"/>
          <w:b/>
          <w:sz w:val="22"/>
          <w:szCs w:val="22"/>
        </w:rPr>
        <w:t xml:space="preserve">  </w:t>
      </w:r>
      <w:r w:rsidR="00C44506" w:rsidRPr="002F5ACB">
        <w:rPr>
          <w:rFonts w:ascii="Arial Narrow" w:hAnsi="Arial Narrow"/>
          <w:b/>
          <w:sz w:val="22"/>
          <w:szCs w:val="22"/>
        </w:rPr>
        <w:t xml:space="preserve">– </w:t>
      </w:r>
      <w:r w:rsidR="001E690C" w:rsidRPr="002F5ACB">
        <w:rPr>
          <w:rFonts w:ascii="Arial Narrow" w:hAnsi="Arial Narrow"/>
          <w:b/>
          <w:sz w:val="22"/>
          <w:szCs w:val="22"/>
        </w:rPr>
        <w:t>....................................</w:t>
      </w:r>
      <w:r w:rsidR="0005066F" w:rsidRPr="002F5ACB">
        <w:rPr>
          <w:rFonts w:ascii="Arial Narrow" w:hAnsi="Arial Narrow"/>
          <w:b/>
          <w:sz w:val="22"/>
          <w:szCs w:val="22"/>
        </w:rPr>
        <w:t xml:space="preserve">, </w:t>
      </w:r>
    </w:p>
    <w:p w14:paraId="1A66B54C" w14:textId="77777777" w:rsidR="00A36431" w:rsidRPr="002F5ACB" w:rsidRDefault="00A36431" w:rsidP="0001169E">
      <w:pPr>
        <w:overflowPunct w:val="0"/>
        <w:autoSpaceDE w:val="0"/>
        <w:autoSpaceDN w:val="0"/>
        <w:adjustRightInd w:val="0"/>
        <w:jc w:val="both"/>
        <w:rPr>
          <w:rFonts w:ascii="Arial Narrow" w:hAnsi="Arial Narrow"/>
          <w:sz w:val="22"/>
          <w:szCs w:val="22"/>
        </w:rPr>
      </w:pPr>
    </w:p>
    <w:p w14:paraId="7145E50C" w14:textId="77777777" w:rsidR="00C44506" w:rsidRPr="002F5ACB" w:rsidRDefault="00C44506"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zwanym dalej </w:t>
      </w:r>
      <w:r w:rsidRPr="002F5ACB">
        <w:rPr>
          <w:rFonts w:ascii="Arial Narrow" w:hAnsi="Arial Narrow"/>
          <w:b/>
          <w:sz w:val="22"/>
          <w:szCs w:val="22"/>
        </w:rPr>
        <w:t xml:space="preserve">Wykonawcą, </w:t>
      </w:r>
      <w:r w:rsidRPr="002F5ACB">
        <w:rPr>
          <w:rFonts w:ascii="Arial Narrow" w:hAnsi="Arial Narrow"/>
          <w:sz w:val="22"/>
          <w:szCs w:val="22"/>
        </w:rPr>
        <w:t>została zawarta umowa następującej treści:</w:t>
      </w:r>
    </w:p>
    <w:p w14:paraId="2170DF4B" w14:textId="77777777" w:rsidR="00C44506" w:rsidRPr="002F5ACB" w:rsidRDefault="00C44506" w:rsidP="0001169E">
      <w:pPr>
        <w:overflowPunct w:val="0"/>
        <w:autoSpaceDE w:val="0"/>
        <w:autoSpaceDN w:val="0"/>
        <w:adjustRightInd w:val="0"/>
        <w:jc w:val="both"/>
        <w:rPr>
          <w:rFonts w:ascii="Arial Narrow" w:hAnsi="Arial Narrow"/>
          <w:sz w:val="22"/>
          <w:szCs w:val="22"/>
        </w:rPr>
      </w:pPr>
    </w:p>
    <w:p w14:paraId="02330350" w14:textId="77777777" w:rsidR="00BD061A" w:rsidRPr="002F5ACB" w:rsidRDefault="00BD061A" w:rsidP="0001169E">
      <w:pPr>
        <w:overflowPunct w:val="0"/>
        <w:autoSpaceDE w:val="0"/>
        <w:autoSpaceDN w:val="0"/>
        <w:adjustRightInd w:val="0"/>
        <w:jc w:val="center"/>
        <w:rPr>
          <w:rFonts w:ascii="Arial Narrow" w:hAnsi="Arial Narrow"/>
          <w:sz w:val="20"/>
          <w:szCs w:val="22"/>
        </w:rPr>
      </w:pPr>
    </w:p>
    <w:p w14:paraId="7A12B6FA" w14:textId="77777777" w:rsidR="00C44506" w:rsidRPr="002F5ACB" w:rsidRDefault="00C44506" w:rsidP="0001169E">
      <w:pPr>
        <w:overflowPunct w:val="0"/>
        <w:autoSpaceDE w:val="0"/>
        <w:autoSpaceDN w:val="0"/>
        <w:adjustRightInd w:val="0"/>
        <w:jc w:val="center"/>
        <w:rPr>
          <w:rFonts w:ascii="Arial Narrow" w:hAnsi="Arial Narrow"/>
          <w:sz w:val="20"/>
          <w:szCs w:val="22"/>
        </w:rPr>
      </w:pPr>
      <w:r w:rsidRPr="002F5ACB">
        <w:rPr>
          <w:rFonts w:ascii="Arial Narrow" w:hAnsi="Arial Narrow"/>
          <w:sz w:val="20"/>
          <w:szCs w:val="22"/>
        </w:rPr>
        <w:t>§ 1</w:t>
      </w:r>
    </w:p>
    <w:p w14:paraId="3B028763" w14:textId="523757D0" w:rsidR="00794DBA" w:rsidRPr="00E4734E" w:rsidRDefault="00E4148E" w:rsidP="0001169E">
      <w:pPr>
        <w:pStyle w:val="Tekstpodstawowywcity"/>
        <w:numPr>
          <w:ilvl w:val="0"/>
          <w:numId w:val="16"/>
        </w:numPr>
        <w:spacing w:after="0"/>
        <w:ind w:left="284"/>
        <w:jc w:val="both"/>
        <w:rPr>
          <w:rFonts w:ascii="Arial Narrow" w:hAnsi="Arial Narrow"/>
          <w:b/>
          <w:sz w:val="22"/>
          <w:szCs w:val="22"/>
        </w:rPr>
      </w:pPr>
      <w:r w:rsidRPr="002F5ACB">
        <w:rPr>
          <w:rFonts w:ascii="Arial Narrow" w:hAnsi="Arial Narrow"/>
          <w:sz w:val="22"/>
          <w:szCs w:val="22"/>
        </w:rPr>
        <w:t>D</w:t>
      </w:r>
      <w:r w:rsidR="0015685F" w:rsidRPr="002F5ACB">
        <w:rPr>
          <w:rFonts w:ascii="Arial Narrow" w:hAnsi="Arial Narrow"/>
          <w:sz w:val="22"/>
          <w:szCs w:val="22"/>
        </w:rPr>
        <w:t xml:space="preserve">ziałając na podstawie Ustawy </w:t>
      </w:r>
      <w:r w:rsidR="005A1CDC" w:rsidRPr="002F5ACB">
        <w:rPr>
          <w:rFonts w:ascii="Arial Narrow" w:hAnsi="Arial Narrow"/>
          <w:sz w:val="22"/>
          <w:szCs w:val="22"/>
        </w:rPr>
        <w:t xml:space="preserve">z 11 września 2019 – Prawo Zamówień Publicznych </w:t>
      </w:r>
      <w:r w:rsidR="00C44506" w:rsidRPr="002F5ACB">
        <w:rPr>
          <w:rFonts w:ascii="Arial Narrow" w:hAnsi="Arial Narrow"/>
          <w:b/>
          <w:sz w:val="22"/>
          <w:szCs w:val="22"/>
        </w:rPr>
        <w:t xml:space="preserve">Zamawiający </w:t>
      </w:r>
      <w:r w:rsidR="00C44506" w:rsidRPr="002F5ACB">
        <w:rPr>
          <w:rFonts w:ascii="Arial Narrow" w:hAnsi="Arial Narrow"/>
          <w:sz w:val="22"/>
          <w:szCs w:val="22"/>
        </w:rPr>
        <w:t>w tr</w:t>
      </w:r>
      <w:r w:rsidR="00781F19" w:rsidRPr="002F5ACB">
        <w:rPr>
          <w:rFonts w:ascii="Arial Narrow" w:hAnsi="Arial Narrow"/>
          <w:sz w:val="22"/>
          <w:szCs w:val="22"/>
        </w:rPr>
        <w:t xml:space="preserve">ybie </w:t>
      </w:r>
      <w:r w:rsidR="00ED410D">
        <w:rPr>
          <w:rFonts w:ascii="Arial Narrow" w:hAnsi="Arial Narrow"/>
          <w:sz w:val="22"/>
          <w:szCs w:val="22"/>
        </w:rPr>
        <w:t>przetargu nieograniczonego</w:t>
      </w:r>
      <w:r w:rsidR="005A1CDC" w:rsidRPr="002F5ACB">
        <w:rPr>
          <w:rFonts w:ascii="Arial Narrow" w:hAnsi="Arial Narrow"/>
          <w:sz w:val="22"/>
          <w:szCs w:val="22"/>
        </w:rPr>
        <w:t>,</w:t>
      </w:r>
      <w:r w:rsidR="00A45BE0" w:rsidRPr="002F5ACB">
        <w:rPr>
          <w:rFonts w:ascii="Arial Narrow" w:hAnsi="Arial Narrow"/>
          <w:sz w:val="22"/>
          <w:szCs w:val="22"/>
        </w:rPr>
        <w:t xml:space="preserve"> o którym mowa w art. </w:t>
      </w:r>
      <w:r w:rsidR="00ED410D">
        <w:rPr>
          <w:rFonts w:ascii="Arial Narrow" w:hAnsi="Arial Narrow"/>
          <w:sz w:val="22"/>
          <w:szCs w:val="22"/>
        </w:rPr>
        <w:t>132</w:t>
      </w:r>
      <w:r w:rsidR="00A36431" w:rsidRPr="002F5ACB">
        <w:rPr>
          <w:rFonts w:ascii="Arial Narrow" w:hAnsi="Arial Narrow"/>
          <w:sz w:val="22"/>
          <w:szCs w:val="22"/>
        </w:rPr>
        <w:t xml:space="preserve"> ustawy Pzp</w:t>
      </w:r>
      <w:r w:rsidR="00A45BE0" w:rsidRPr="002F5ACB">
        <w:rPr>
          <w:rFonts w:ascii="Arial Narrow" w:hAnsi="Arial Narrow"/>
          <w:sz w:val="22"/>
          <w:szCs w:val="22"/>
        </w:rPr>
        <w:t xml:space="preserve"> </w:t>
      </w:r>
      <w:r w:rsidR="00C44506" w:rsidRPr="002F5ACB">
        <w:rPr>
          <w:rFonts w:ascii="Arial Narrow" w:hAnsi="Arial Narrow"/>
          <w:bCs/>
          <w:sz w:val="22"/>
          <w:szCs w:val="22"/>
        </w:rPr>
        <w:t>ogłoszonego</w:t>
      </w:r>
      <w:r w:rsidR="00C44506" w:rsidRPr="002F5ACB">
        <w:rPr>
          <w:rFonts w:ascii="Arial Narrow" w:hAnsi="Arial Narrow"/>
          <w:b/>
          <w:bCs/>
          <w:sz w:val="22"/>
          <w:szCs w:val="22"/>
        </w:rPr>
        <w:t xml:space="preserve"> w</w:t>
      </w:r>
      <w:r w:rsidR="00D30BF6" w:rsidRPr="002F5ACB">
        <w:rPr>
          <w:rFonts w:ascii="Arial Narrow" w:hAnsi="Arial Narrow"/>
          <w:b/>
          <w:bCs/>
          <w:sz w:val="22"/>
          <w:szCs w:val="22"/>
        </w:rPr>
        <w:t xml:space="preserve"> </w:t>
      </w:r>
      <w:r w:rsidR="00ED410D">
        <w:rPr>
          <w:rFonts w:ascii="Arial Narrow" w:hAnsi="Arial Narrow"/>
          <w:b/>
          <w:bCs/>
          <w:sz w:val="22"/>
          <w:szCs w:val="22"/>
        </w:rPr>
        <w:t>DUUE</w:t>
      </w:r>
      <w:r w:rsidR="00713115" w:rsidRPr="002F5ACB">
        <w:rPr>
          <w:rFonts w:ascii="Arial Narrow" w:hAnsi="Arial Narrow"/>
          <w:b/>
          <w:bCs/>
          <w:sz w:val="22"/>
          <w:szCs w:val="22"/>
        </w:rPr>
        <w:t xml:space="preserve"> </w:t>
      </w:r>
      <w:r w:rsidR="0015685F" w:rsidRPr="002F5ACB">
        <w:rPr>
          <w:rFonts w:ascii="Arial Narrow" w:hAnsi="Arial Narrow"/>
          <w:b/>
          <w:bCs/>
          <w:sz w:val="22"/>
          <w:szCs w:val="22"/>
        </w:rPr>
        <w:t xml:space="preserve"> </w:t>
      </w:r>
      <w:r w:rsidR="002F2719" w:rsidRPr="002F5ACB">
        <w:rPr>
          <w:rFonts w:ascii="Arial Narrow" w:hAnsi="Arial Narrow"/>
          <w:b/>
          <w:bCs/>
          <w:sz w:val="22"/>
          <w:szCs w:val="22"/>
        </w:rPr>
        <w:t>Nr</w:t>
      </w:r>
      <w:r w:rsidR="0015685F" w:rsidRPr="002F5ACB">
        <w:rPr>
          <w:rFonts w:ascii="Arial Narrow" w:hAnsi="Arial Narrow"/>
          <w:b/>
          <w:bCs/>
          <w:sz w:val="22"/>
          <w:szCs w:val="22"/>
        </w:rPr>
        <w:t xml:space="preserve"> </w:t>
      </w:r>
      <w:r w:rsidR="00432834" w:rsidRPr="00E4734E">
        <w:rPr>
          <w:rFonts w:ascii="Arial Narrow" w:hAnsi="Arial Narrow"/>
          <w:b/>
          <w:bCs/>
          <w:sz w:val="22"/>
          <w:szCs w:val="22"/>
        </w:rPr>
        <w:t>…………….</w:t>
      </w:r>
      <w:r w:rsidR="0066131C" w:rsidRPr="00E4734E">
        <w:rPr>
          <w:rFonts w:ascii="Arial Narrow" w:hAnsi="Arial Narrow"/>
          <w:b/>
          <w:bCs/>
          <w:sz w:val="22"/>
          <w:szCs w:val="22"/>
        </w:rPr>
        <w:t xml:space="preserve"> </w:t>
      </w:r>
      <w:r w:rsidR="0015685F" w:rsidRPr="00E4734E">
        <w:rPr>
          <w:rFonts w:ascii="Arial Narrow" w:hAnsi="Arial Narrow"/>
          <w:b/>
          <w:bCs/>
          <w:sz w:val="22"/>
          <w:szCs w:val="22"/>
        </w:rPr>
        <w:t xml:space="preserve">data publikacji  </w:t>
      </w:r>
      <w:r w:rsidR="00432834" w:rsidRPr="00E4734E">
        <w:rPr>
          <w:rFonts w:ascii="Arial Narrow" w:hAnsi="Arial Narrow"/>
          <w:b/>
          <w:bCs/>
          <w:sz w:val="22"/>
          <w:szCs w:val="22"/>
        </w:rPr>
        <w:t>……………..</w:t>
      </w:r>
      <w:r w:rsidR="0031137F" w:rsidRPr="00E4734E">
        <w:rPr>
          <w:rFonts w:ascii="Arial Narrow" w:hAnsi="Arial Narrow"/>
          <w:b/>
          <w:bCs/>
          <w:sz w:val="22"/>
          <w:szCs w:val="22"/>
        </w:rPr>
        <w:t xml:space="preserve"> r</w:t>
      </w:r>
      <w:r w:rsidR="00DC070E" w:rsidRPr="00E4734E">
        <w:rPr>
          <w:rFonts w:ascii="Arial Narrow" w:hAnsi="Arial Narrow"/>
          <w:b/>
          <w:bCs/>
          <w:sz w:val="22"/>
          <w:szCs w:val="22"/>
        </w:rPr>
        <w:t xml:space="preserve">, </w:t>
      </w:r>
      <w:r w:rsidR="00C44506" w:rsidRPr="00E4734E">
        <w:rPr>
          <w:rFonts w:ascii="Arial Narrow" w:hAnsi="Arial Narrow"/>
          <w:sz w:val="22"/>
          <w:szCs w:val="22"/>
        </w:rPr>
        <w:t>oraz na stronach internetowych</w:t>
      </w:r>
      <w:r w:rsidR="0015685F" w:rsidRPr="00E4734E">
        <w:rPr>
          <w:rFonts w:ascii="Arial Narrow" w:hAnsi="Arial Narrow"/>
          <w:sz w:val="22"/>
          <w:szCs w:val="22"/>
        </w:rPr>
        <w:t>, na platformie e-propublico</w:t>
      </w:r>
      <w:r w:rsidR="00EA6804" w:rsidRPr="00E4734E">
        <w:rPr>
          <w:rFonts w:ascii="Arial Narrow" w:hAnsi="Arial Narrow"/>
          <w:sz w:val="22"/>
          <w:szCs w:val="22"/>
        </w:rPr>
        <w:t>.pl</w:t>
      </w:r>
      <w:r w:rsidR="0015685F" w:rsidRPr="00E4734E">
        <w:rPr>
          <w:rFonts w:ascii="Arial Narrow" w:hAnsi="Arial Narrow"/>
          <w:sz w:val="22"/>
          <w:szCs w:val="22"/>
        </w:rPr>
        <w:t xml:space="preserve"> </w:t>
      </w:r>
      <w:r w:rsidR="00C44506" w:rsidRPr="00E4734E">
        <w:rPr>
          <w:rFonts w:ascii="Arial Narrow" w:hAnsi="Arial Narrow"/>
          <w:sz w:val="22"/>
          <w:szCs w:val="22"/>
        </w:rPr>
        <w:t xml:space="preserve">i w siedzibie Zamawiającego na </w:t>
      </w:r>
      <w:r w:rsidR="00ED410D" w:rsidRPr="00ED410D">
        <w:rPr>
          <w:rFonts w:ascii="Arial Narrow" w:hAnsi="Arial Narrow"/>
          <w:b/>
          <w:bCs/>
          <w:sz w:val="22"/>
          <w:szCs w:val="22"/>
        </w:rPr>
        <w:t>Dostawa ortopedycznego robota chirurgicznego wraz z wyposażeniem oraz dostawami sukcesywnymi materiałów zużywalnych / jednorazowych</w:t>
      </w:r>
      <w:r w:rsidR="002F2719" w:rsidRPr="00E4734E">
        <w:rPr>
          <w:rFonts w:ascii="Arial Narrow" w:hAnsi="Arial Narrow"/>
          <w:b/>
          <w:bCs/>
          <w:sz w:val="22"/>
          <w:szCs w:val="22"/>
        </w:rPr>
        <w:t xml:space="preserve">- </w:t>
      </w:r>
      <w:r w:rsidR="00E9763B" w:rsidRPr="00E4734E">
        <w:rPr>
          <w:rFonts w:ascii="Arial Narrow" w:hAnsi="Arial Narrow"/>
          <w:b/>
          <w:bCs/>
          <w:sz w:val="22"/>
          <w:szCs w:val="22"/>
        </w:rPr>
        <w:t xml:space="preserve"> </w:t>
      </w:r>
      <w:r w:rsidR="003922B4" w:rsidRPr="00E4734E">
        <w:rPr>
          <w:rFonts w:ascii="Arial Narrow" w:hAnsi="Arial Narrow"/>
          <w:b/>
          <w:bCs/>
          <w:sz w:val="22"/>
          <w:szCs w:val="22"/>
        </w:rPr>
        <w:t xml:space="preserve">sprawa </w:t>
      </w:r>
      <w:r w:rsidR="00C44506" w:rsidRPr="00E4734E">
        <w:rPr>
          <w:rFonts w:ascii="Arial Narrow" w:hAnsi="Arial Narrow"/>
          <w:b/>
          <w:bCs/>
          <w:sz w:val="22"/>
          <w:szCs w:val="22"/>
        </w:rPr>
        <w:t xml:space="preserve">nr </w:t>
      </w:r>
      <w:r w:rsidR="00ED410D">
        <w:rPr>
          <w:rFonts w:ascii="Arial Narrow" w:hAnsi="Arial Narrow"/>
          <w:b/>
          <w:bCs/>
          <w:sz w:val="22"/>
          <w:szCs w:val="22"/>
        </w:rPr>
        <w:t>71/2026</w:t>
      </w:r>
      <w:r w:rsidR="001020C2" w:rsidRPr="00E4734E">
        <w:rPr>
          <w:rFonts w:ascii="Arial Narrow" w:hAnsi="Arial Narrow"/>
          <w:b/>
          <w:bCs/>
          <w:sz w:val="22"/>
          <w:szCs w:val="22"/>
        </w:rPr>
        <w:t>,</w:t>
      </w:r>
      <w:r w:rsidR="00A556D5" w:rsidRPr="00E4734E">
        <w:rPr>
          <w:rFonts w:ascii="Arial Narrow" w:hAnsi="Arial Narrow"/>
          <w:b/>
          <w:bCs/>
          <w:sz w:val="22"/>
          <w:szCs w:val="22"/>
        </w:rPr>
        <w:t xml:space="preserve"> </w:t>
      </w:r>
      <w:r w:rsidR="00C44506" w:rsidRPr="00E4734E">
        <w:rPr>
          <w:rFonts w:ascii="Arial Narrow" w:hAnsi="Arial Narrow"/>
          <w:sz w:val="22"/>
          <w:szCs w:val="22"/>
        </w:rPr>
        <w:t xml:space="preserve">dokonał wyboru </w:t>
      </w:r>
      <w:r w:rsidR="00C44506" w:rsidRPr="00E4734E">
        <w:rPr>
          <w:rFonts w:ascii="Arial Narrow" w:hAnsi="Arial Narrow"/>
          <w:b/>
          <w:sz w:val="22"/>
          <w:szCs w:val="22"/>
        </w:rPr>
        <w:t xml:space="preserve">Wykonawcy </w:t>
      </w:r>
      <w:r w:rsidR="00C44506" w:rsidRPr="00E4734E">
        <w:rPr>
          <w:rFonts w:ascii="Arial Narrow" w:hAnsi="Arial Narrow"/>
          <w:sz w:val="22"/>
          <w:szCs w:val="22"/>
        </w:rPr>
        <w:t xml:space="preserve">w celu realizacji ww. dostaw na rzecz </w:t>
      </w:r>
      <w:r w:rsidR="00C44506" w:rsidRPr="00E4734E">
        <w:rPr>
          <w:rFonts w:ascii="Arial Narrow" w:hAnsi="Arial Narrow"/>
          <w:b/>
          <w:sz w:val="22"/>
          <w:szCs w:val="22"/>
        </w:rPr>
        <w:t xml:space="preserve">Zamawiającego. </w:t>
      </w:r>
    </w:p>
    <w:p w14:paraId="6B10C764" w14:textId="517D8E77" w:rsidR="00C44506" w:rsidRPr="00E4734E" w:rsidRDefault="00C44506"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Szczegółowy zakres wykonania przedmiotu umowy określa: Załącznik</w:t>
      </w:r>
      <w:r w:rsidRPr="002F5ACB">
        <w:rPr>
          <w:rFonts w:ascii="Arial Narrow" w:hAnsi="Arial Narrow"/>
          <w:sz w:val="22"/>
          <w:szCs w:val="22"/>
        </w:rPr>
        <w:t xml:space="preserve"> nr 1 </w:t>
      </w:r>
      <w:r w:rsidR="002F5ACB">
        <w:rPr>
          <w:rFonts w:ascii="Arial Narrow" w:hAnsi="Arial Narrow"/>
          <w:sz w:val="22"/>
          <w:szCs w:val="22"/>
        </w:rPr>
        <w:t xml:space="preserve">( </w:t>
      </w:r>
      <w:r w:rsidR="00ED410D">
        <w:rPr>
          <w:rFonts w:ascii="Arial Narrow" w:hAnsi="Arial Narrow"/>
          <w:sz w:val="22"/>
          <w:szCs w:val="22"/>
        </w:rPr>
        <w:t>specyfikacja techniczna</w:t>
      </w:r>
      <w:r w:rsidR="002F5ACB" w:rsidRPr="00E4734E">
        <w:rPr>
          <w:rFonts w:ascii="Arial Narrow" w:hAnsi="Arial Narrow"/>
          <w:sz w:val="22"/>
          <w:szCs w:val="22"/>
        </w:rPr>
        <w:t xml:space="preserve">)  </w:t>
      </w:r>
      <w:r w:rsidRPr="00E4734E">
        <w:rPr>
          <w:rFonts w:ascii="Arial Narrow" w:hAnsi="Arial Narrow"/>
          <w:sz w:val="22"/>
          <w:szCs w:val="22"/>
        </w:rPr>
        <w:t>do umowy określon</w:t>
      </w:r>
      <w:r w:rsidR="004E3C37" w:rsidRPr="00E4734E">
        <w:rPr>
          <w:rFonts w:ascii="Arial Narrow" w:hAnsi="Arial Narrow"/>
          <w:sz w:val="22"/>
          <w:szCs w:val="22"/>
        </w:rPr>
        <w:t>y</w:t>
      </w:r>
      <w:r w:rsidRPr="00E4734E">
        <w:rPr>
          <w:rFonts w:ascii="Arial Narrow" w:hAnsi="Arial Narrow"/>
          <w:sz w:val="22"/>
          <w:szCs w:val="22"/>
        </w:rPr>
        <w:t xml:space="preserve"> na podstawie Specyfikacji Warunków Zamówienia i złożonej oferty przetargowej w zakresie wybranym na podstawie postępowania przetargowego</w:t>
      </w:r>
      <w:r w:rsidR="00A04A7E" w:rsidRPr="00E4734E">
        <w:rPr>
          <w:rFonts w:ascii="Arial Narrow" w:hAnsi="Arial Narrow"/>
          <w:sz w:val="22"/>
          <w:szCs w:val="22"/>
        </w:rPr>
        <w:t>.</w:t>
      </w:r>
    </w:p>
    <w:p w14:paraId="7DBE2CC7" w14:textId="77777777" w:rsidR="00C44506" w:rsidRPr="00E4734E" w:rsidRDefault="00C44506"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b/>
          <w:sz w:val="22"/>
          <w:szCs w:val="22"/>
        </w:rPr>
        <w:t xml:space="preserve">Wykonawca </w:t>
      </w:r>
      <w:r w:rsidRPr="00E4734E">
        <w:rPr>
          <w:rFonts w:ascii="Arial Narrow" w:hAnsi="Arial Narrow"/>
          <w:sz w:val="22"/>
          <w:szCs w:val="22"/>
        </w:rPr>
        <w:t>oświadcza, iż posiada wszelkie uprawnienia niezbędne do realizacji niniejszej umowy.</w:t>
      </w:r>
    </w:p>
    <w:p w14:paraId="03C8CC67" w14:textId="3CBD7658" w:rsidR="00D32659" w:rsidRPr="00E4734E" w:rsidRDefault="00D32659"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 xml:space="preserve">Zamawiający dopuszcza możliwość ograniczenia zakresu zamówienia odnośnie dostaw sukcesywnych </w:t>
      </w:r>
      <w:r w:rsidR="004E3C37" w:rsidRPr="00E4734E">
        <w:rPr>
          <w:rFonts w:ascii="Arial Narrow" w:hAnsi="Arial Narrow"/>
          <w:sz w:val="22"/>
          <w:szCs w:val="22"/>
        </w:rPr>
        <w:t xml:space="preserve">asortymentu do </w:t>
      </w:r>
      <w:r w:rsidR="00ED410D">
        <w:rPr>
          <w:rFonts w:ascii="Arial Narrow" w:hAnsi="Arial Narrow"/>
          <w:b/>
          <w:sz w:val="22"/>
          <w:szCs w:val="22"/>
        </w:rPr>
        <w:t>ortopedycznego robota chirurgicznego</w:t>
      </w:r>
      <w:r w:rsidR="002F5ACB" w:rsidRPr="00E4734E">
        <w:rPr>
          <w:rFonts w:ascii="Arial Narrow" w:hAnsi="Arial Narrow"/>
          <w:b/>
          <w:sz w:val="22"/>
          <w:szCs w:val="22"/>
        </w:rPr>
        <w:t>,</w:t>
      </w:r>
      <w:r w:rsidRPr="00E4734E">
        <w:rPr>
          <w:rFonts w:ascii="Arial Narrow" w:hAnsi="Arial Narrow"/>
          <w:sz w:val="22"/>
          <w:szCs w:val="22"/>
        </w:rPr>
        <w:t xml:space="preserve"> zobowiązując się do zrealizowania co najmniej </w:t>
      </w:r>
      <w:r w:rsidR="002E204E" w:rsidRPr="00E4734E">
        <w:rPr>
          <w:rFonts w:ascii="Arial Narrow" w:hAnsi="Arial Narrow"/>
          <w:sz w:val="22"/>
          <w:szCs w:val="22"/>
        </w:rPr>
        <w:t>6</w:t>
      </w:r>
      <w:r w:rsidRPr="00E4734E">
        <w:rPr>
          <w:rFonts w:ascii="Arial Narrow" w:hAnsi="Arial Narrow"/>
          <w:sz w:val="22"/>
          <w:szCs w:val="22"/>
        </w:rPr>
        <w:t>0% wartości</w:t>
      </w:r>
      <w:r w:rsidR="0031137F" w:rsidRPr="00E4734E">
        <w:rPr>
          <w:rFonts w:ascii="Arial Narrow" w:hAnsi="Arial Narrow"/>
          <w:sz w:val="22"/>
          <w:szCs w:val="22"/>
        </w:rPr>
        <w:t xml:space="preserve"> </w:t>
      </w:r>
      <w:r w:rsidRPr="00E4734E">
        <w:rPr>
          <w:rFonts w:ascii="Arial Narrow" w:hAnsi="Arial Narrow"/>
          <w:sz w:val="22"/>
          <w:szCs w:val="22"/>
        </w:rPr>
        <w:t>netto umowy</w:t>
      </w:r>
      <w:r w:rsidR="00F87C1A" w:rsidRPr="00E4734E">
        <w:rPr>
          <w:rFonts w:ascii="Arial Narrow" w:hAnsi="Arial Narrow"/>
          <w:sz w:val="22"/>
          <w:szCs w:val="22"/>
        </w:rPr>
        <w:t xml:space="preserve">, o której mowa w § 7 ust. 1 lit. b). </w:t>
      </w:r>
      <w:r w:rsidRPr="00E4734E">
        <w:rPr>
          <w:rFonts w:ascii="Arial Narrow" w:hAnsi="Arial Narrow"/>
          <w:sz w:val="22"/>
          <w:szCs w:val="22"/>
        </w:rPr>
        <w:t xml:space="preserve">  </w:t>
      </w:r>
    </w:p>
    <w:p w14:paraId="49563381" w14:textId="77777777" w:rsidR="006A45E0" w:rsidRPr="00E4734E" w:rsidRDefault="0084597D"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 xml:space="preserve">Wartość brutto umowy :  </w:t>
      </w:r>
      <w:r w:rsidR="001E690C" w:rsidRPr="00E4734E">
        <w:rPr>
          <w:rFonts w:ascii="Arial Narrow" w:hAnsi="Arial Narrow"/>
          <w:b/>
          <w:sz w:val="22"/>
          <w:szCs w:val="22"/>
        </w:rPr>
        <w:t>...........</w:t>
      </w:r>
      <w:r w:rsidR="008C4564" w:rsidRPr="00E4734E">
        <w:rPr>
          <w:rFonts w:ascii="Arial Narrow" w:hAnsi="Arial Narrow"/>
          <w:b/>
          <w:sz w:val="22"/>
          <w:szCs w:val="22"/>
        </w:rPr>
        <w:t>...</w:t>
      </w:r>
      <w:r w:rsidR="001E690C" w:rsidRPr="00E4734E">
        <w:rPr>
          <w:rFonts w:ascii="Arial Narrow" w:hAnsi="Arial Narrow"/>
          <w:b/>
          <w:sz w:val="22"/>
          <w:szCs w:val="22"/>
        </w:rPr>
        <w:t>...</w:t>
      </w:r>
      <w:r w:rsidRPr="00E4734E">
        <w:rPr>
          <w:rFonts w:ascii="Arial Narrow" w:hAnsi="Arial Narrow"/>
          <w:b/>
          <w:sz w:val="22"/>
          <w:szCs w:val="22"/>
        </w:rPr>
        <w:t xml:space="preserve"> </w:t>
      </w:r>
      <w:r w:rsidR="006A45E0" w:rsidRPr="00E4734E">
        <w:rPr>
          <w:rFonts w:ascii="Arial Narrow" w:hAnsi="Arial Narrow"/>
          <w:b/>
          <w:sz w:val="22"/>
          <w:szCs w:val="22"/>
        </w:rPr>
        <w:t>PLN</w:t>
      </w:r>
      <w:r w:rsidR="00AF6EEC" w:rsidRPr="00E4734E">
        <w:rPr>
          <w:rFonts w:ascii="Arial Narrow" w:hAnsi="Arial Narrow"/>
          <w:sz w:val="22"/>
          <w:szCs w:val="22"/>
        </w:rPr>
        <w:t xml:space="preserve"> </w:t>
      </w:r>
      <w:r w:rsidR="00A45BE0" w:rsidRPr="00E4734E">
        <w:rPr>
          <w:rFonts w:ascii="Arial Narrow" w:hAnsi="Arial Narrow"/>
          <w:sz w:val="22"/>
          <w:szCs w:val="22"/>
        </w:rPr>
        <w:t xml:space="preserve"> słownie ..................</w:t>
      </w:r>
      <w:r w:rsidR="0091668F" w:rsidRPr="00E4734E">
        <w:rPr>
          <w:rFonts w:ascii="Arial Narrow" w:hAnsi="Arial Narrow"/>
          <w:sz w:val="22"/>
          <w:szCs w:val="22"/>
        </w:rPr>
        <w:t>.................................../100</w:t>
      </w:r>
      <w:r w:rsidR="00F12D26" w:rsidRPr="00E4734E">
        <w:rPr>
          <w:rFonts w:ascii="Arial Narrow" w:hAnsi="Arial Narrow"/>
          <w:sz w:val="22"/>
          <w:szCs w:val="22"/>
        </w:rPr>
        <w:t xml:space="preserve"> </w:t>
      </w:r>
      <w:r w:rsidR="0091668F" w:rsidRPr="00E4734E">
        <w:rPr>
          <w:rFonts w:ascii="Arial Narrow" w:hAnsi="Arial Narrow"/>
          <w:sz w:val="22"/>
          <w:szCs w:val="22"/>
        </w:rPr>
        <w:t>PLN</w:t>
      </w:r>
      <w:r w:rsidR="00A45BE0" w:rsidRPr="00E4734E">
        <w:rPr>
          <w:rFonts w:ascii="Arial Narrow" w:hAnsi="Arial Narrow"/>
          <w:sz w:val="22"/>
          <w:szCs w:val="22"/>
        </w:rPr>
        <w:t>.</w:t>
      </w:r>
      <w:r w:rsidR="00D91A25" w:rsidRPr="00E4734E">
        <w:rPr>
          <w:rFonts w:ascii="Arial Narrow" w:hAnsi="Arial Narrow"/>
          <w:sz w:val="22"/>
          <w:szCs w:val="22"/>
        </w:rPr>
        <w:t xml:space="preserve"> </w:t>
      </w:r>
    </w:p>
    <w:p w14:paraId="0B02BC86" w14:textId="77777777" w:rsidR="00C44506" w:rsidRPr="00E4734E" w:rsidRDefault="00C44506" w:rsidP="0001169E">
      <w:pPr>
        <w:overflowPunct w:val="0"/>
        <w:autoSpaceDE w:val="0"/>
        <w:autoSpaceDN w:val="0"/>
        <w:adjustRightInd w:val="0"/>
        <w:ind w:left="426" w:hanging="426"/>
        <w:jc w:val="both"/>
        <w:rPr>
          <w:rFonts w:ascii="Arial Narrow" w:hAnsi="Arial Narrow"/>
          <w:sz w:val="22"/>
          <w:szCs w:val="22"/>
        </w:rPr>
      </w:pPr>
    </w:p>
    <w:p w14:paraId="0307204C" w14:textId="77777777" w:rsidR="00C44506" w:rsidRPr="00E4734E" w:rsidRDefault="00C44506" w:rsidP="003316CB">
      <w:pPr>
        <w:jc w:val="center"/>
        <w:rPr>
          <w:rFonts w:ascii="Arial Narrow" w:hAnsi="Arial Narrow"/>
          <w:sz w:val="22"/>
          <w:szCs w:val="22"/>
        </w:rPr>
      </w:pPr>
      <w:r w:rsidRPr="00E4734E">
        <w:rPr>
          <w:rFonts w:ascii="Arial Narrow" w:hAnsi="Arial Narrow"/>
          <w:sz w:val="22"/>
          <w:szCs w:val="22"/>
        </w:rPr>
        <w:t>§ 2</w:t>
      </w:r>
    </w:p>
    <w:p w14:paraId="436EBF41" w14:textId="77777777" w:rsidR="00541D36" w:rsidRPr="00E4734E" w:rsidRDefault="00C44506" w:rsidP="0001169E">
      <w:pPr>
        <w:pStyle w:val="Akapitzlist"/>
        <w:numPr>
          <w:ilvl w:val="0"/>
          <w:numId w:val="9"/>
        </w:numPr>
        <w:overflowPunct w:val="0"/>
        <w:autoSpaceDE w:val="0"/>
        <w:autoSpaceDN w:val="0"/>
        <w:adjustRightInd w:val="0"/>
        <w:ind w:left="284" w:hanging="284"/>
        <w:jc w:val="both"/>
        <w:rPr>
          <w:rFonts w:ascii="Arial Narrow" w:hAnsi="Arial Narrow"/>
          <w:b/>
          <w:bCs/>
          <w:strike/>
          <w:sz w:val="22"/>
          <w:szCs w:val="22"/>
        </w:rPr>
      </w:pPr>
      <w:r w:rsidRPr="00E4734E">
        <w:rPr>
          <w:rFonts w:ascii="Arial Narrow" w:hAnsi="Arial Narrow"/>
          <w:b/>
          <w:sz w:val="22"/>
          <w:szCs w:val="22"/>
        </w:rPr>
        <w:t xml:space="preserve">Wykonawca </w:t>
      </w:r>
      <w:r w:rsidR="00541D36" w:rsidRPr="00E4734E">
        <w:rPr>
          <w:rFonts w:ascii="Arial Narrow" w:hAnsi="Arial Narrow"/>
          <w:b/>
          <w:sz w:val="22"/>
          <w:szCs w:val="22"/>
        </w:rPr>
        <w:t xml:space="preserve">w ramach zawartej umowy </w:t>
      </w:r>
      <w:r w:rsidRPr="00E4734E">
        <w:rPr>
          <w:rFonts w:ascii="Arial Narrow" w:hAnsi="Arial Narrow"/>
          <w:sz w:val="22"/>
          <w:szCs w:val="22"/>
        </w:rPr>
        <w:t>zobowiązuje się</w:t>
      </w:r>
      <w:r w:rsidR="00541D36" w:rsidRPr="00E4734E">
        <w:rPr>
          <w:rFonts w:ascii="Arial Narrow" w:hAnsi="Arial Narrow"/>
          <w:sz w:val="22"/>
          <w:szCs w:val="22"/>
        </w:rPr>
        <w:t>:</w:t>
      </w:r>
      <w:r w:rsidRPr="00E4734E">
        <w:rPr>
          <w:rFonts w:ascii="Arial Narrow" w:hAnsi="Arial Narrow"/>
          <w:sz w:val="22"/>
          <w:szCs w:val="22"/>
        </w:rPr>
        <w:t xml:space="preserve"> </w:t>
      </w:r>
    </w:p>
    <w:p w14:paraId="0AABEA93" w14:textId="6BC78FD2" w:rsidR="005B3C72" w:rsidRPr="00E4734E" w:rsidRDefault="005B3C72" w:rsidP="005B3C72">
      <w:pPr>
        <w:pStyle w:val="Akapitzlist"/>
        <w:numPr>
          <w:ilvl w:val="0"/>
          <w:numId w:val="41"/>
        </w:numPr>
        <w:overflowPunct w:val="0"/>
        <w:autoSpaceDE w:val="0"/>
        <w:autoSpaceDN w:val="0"/>
        <w:adjustRightInd w:val="0"/>
        <w:ind w:left="426" w:hanging="426"/>
        <w:jc w:val="both"/>
        <w:rPr>
          <w:rFonts w:ascii="Arial Narrow" w:hAnsi="Arial Narrow"/>
          <w:b/>
          <w:bCs/>
          <w:strike/>
          <w:sz w:val="22"/>
          <w:szCs w:val="22"/>
        </w:rPr>
      </w:pPr>
      <w:r w:rsidRPr="00E4734E">
        <w:rPr>
          <w:rFonts w:ascii="Arial Narrow" w:hAnsi="Arial Narrow"/>
          <w:sz w:val="22"/>
          <w:szCs w:val="22"/>
        </w:rPr>
        <w:t xml:space="preserve">dostarczać </w:t>
      </w:r>
      <w:r w:rsidRPr="00E4734E">
        <w:rPr>
          <w:rFonts w:ascii="Arial Narrow" w:hAnsi="Arial Narrow"/>
          <w:b/>
          <w:bCs/>
          <w:sz w:val="22"/>
          <w:szCs w:val="22"/>
        </w:rPr>
        <w:t xml:space="preserve">sukcesywnie materiały </w:t>
      </w:r>
      <w:r w:rsidR="00ED410D">
        <w:rPr>
          <w:rFonts w:ascii="Arial Narrow" w:hAnsi="Arial Narrow"/>
          <w:b/>
          <w:bCs/>
          <w:sz w:val="22"/>
          <w:szCs w:val="22"/>
        </w:rPr>
        <w:t>zużywalne / jednorazowe</w:t>
      </w:r>
      <w:r w:rsidRPr="00E4734E">
        <w:rPr>
          <w:rFonts w:ascii="Arial Narrow" w:hAnsi="Arial Narrow"/>
          <w:b/>
          <w:bCs/>
          <w:sz w:val="22"/>
          <w:szCs w:val="22"/>
        </w:rPr>
        <w:t xml:space="preserve"> </w:t>
      </w:r>
      <w:r w:rsidRPr="00E4734E">
        <w:rPr>
          <w:rFonts w:ascii="Arial Narrow" w:hAnsi="Arial Narrow"/>
          <w:sz w:val="22"/>
          <w:szCs w:val="22"/>
        </w:rPr>
        <w:t xml:space="preserve">dla w/w </w:t>
      </w:r>
      <w:r w:rsidR="00ED410D">
        <w:rPr>
          <w:rFonts w:ascii="Arial Narrow" w:hAnsi="Arial Narrow"/>
          <w:b/>
          <w:bCs/>
          <w:sz w:val="22"/>
          <w:szCs w:val="22"/>
        </w:rPr>
        <w:t>ortopedycznego robota chirurgicznego</w:t>
      </w:r>
      <w:r w:rsidRPr="00E4734E">
        <w:rPr>
          <w:rFonts w:ascii="Arial Narrow" w:hAnsi="Arial Narrow"/>
          <w:sz w:val="22"/>
          <w:szCs w:val="22"/>
        </w:rPr>
        <w:t xml:space="preserve"> w okresie </w:t>
      </w:r>
      <w:r w:rsidR="00ED410D">
        <w:rPr>
          <w:rFonts w:ascii="Arial Narrow" w:hAnsi="Arial Narrow"/>
          <w:sz w:val="22"/>
          <w:szCs w:val="22"/>
        </w:rPr>
        <w:t>24</w:t>
      </w:r>
      <w:r w:rsidR="002F5ACB" w:rsidRPr="00E4734E">
        <w:rPr>
          <w:rFonts w:ascii="Arial Narrow" w:hAnsi="Arial Narrow"/>
          <w:sz w:val="22"/>
          <w:szCs w:val="22"/>
        </w:rPr>
        <w:t xml:space="preserve"> miesięcy</w:t>
      </w:r>
      <w:r w:rsidRPr="00E4734E">
        <w:rPr>
          <w:rFonts w:ascii="Arial Narrow" w:hAnsi="Arial Narrow"/>
          <w:sz w:val="22"/>
          <w:szCs w:val="22"/>
        </w:rPr>
        <w:t xml:space="preserve"> (</w:t>
      </w:r>
      <w:r w:rsidRPr="00E4734E">
        <w:rPr>
          <w:rFonts w:ascii="Arial Narrow" w:hAnsi="Arial Narrow"/>
          <w:b/>
          <w:sz w:val="22"/>
          <w:szCs w:val="22"/>
        </w:rPr>
        <w:t>zwanych dalej materiałami</w:t>
      </w:r>
      <w:r w:rsidRPr="00E4734E">
        <w:rPr>
          <w:rFonts w:ascii="Arial Narrow" w:hAnsi="Arial Narrow"/>
          <w:sz w:val="22"/>
          <w:szCs w:val="22"/>
        </w:rPr>
        <w:t xml:space="preserve">), do siedziby </w:t>
      </w:r>
      <w:r w:rsidRPr="00E4734E">
        <w:rPr>
          <w:rFonts w:ascii="Arial Narrow" w:hAnsi="Arial Narrow"/>
          <w:b/>
          <w:sz w:val="22"/>
          <w:szCs w:val="22"/>
        </w:rPr>
        <w:t xml:space="preserve">Zamawiającego </w:t>
      </w:r>
      <w:r w:rsidRPr="00E4734E">
        <w:rPr>
          <w:rFonts w:ascii="Arial Narrow" w:hAnsi="Arial Narrow"/>
          <w:sz w:val="22"/>
          <w:szCs w:val="22"/>
        </w:rPr>
        <w:t>(ul.</w:t>
      </w:r>
      <w:r w:rsidRPr="00E4734E">
        <w:rPr>
          <w:rFonts w:ascii="Arial Narrow" w:hAnsi="Arial Narrow"/>
          <w:b/>
          <w:sz w:val="22"/>
          <w:szCs w:val="22"/>
        </w:rPr>
        <w:t xml:space="preserve"> </w:t>
      </w:r>
      <w:r w:rsidRPr="00E4734E">
        <w:rPr>
          <w:rFonts w:ascii="Arial Narrow" w:hAnsi="Arial Narrow"/>
          <w:sz w:val="22"/>
          <w:szCs w:val="22"/>
        </w:rPr>
        <w:t xml:space="preserve">Powstańców Warszawy 5 w Bydgoszczy) w godzinach od 7:00 do 14:00 (poniedziałek </w:t>
      </w:r>
      <w:r w:rsidR="00EF1168">
        <w:rPr>
          <w:rFonts w:ascii="Arial Narrow" w:hAnsi="Arial Narrow"/>
          <w:sz w:val="22"/>
          <w:szCs w:val="22"/>
        </w:rPr>
        <w:t>–</w:t>
      </w:r>
      <w:r w:rsidRPr="00E4734E">
        <w:rPr>
          <w:rFonts w:ascii="Arial Narrow" w:hAnsi="Arial Narrow"/>
          <w:sz w:val="22"/>
          <w:szCs w:val="22"/>
        </w:rPr>
        <w:t xml:space="preserve"> piątek</w:t>
      </w:r>
      <w:r w:rsidR="00EF1168">
        <w:rPr>
          <w:rFonts w:ascii="Arial Narrow" w:hAnsi="Arial Narrow"/>
          <w:sz w:val="22"/>
          <w:szCs w:val="22"/>
        </w:rPr>
        <w:t>)</w:t>
      </w:r>
      <w:r w:rsidRPr="00E4734E">
        <w:rPr>
          <w:rFonts w:ascii="Arial Narrow" w:hAnsi="Arial Narrow"/>
          <w:sz w:val="22"/>
          <w:szCs w:val="22"/>
        </w:rPr>
        <w:t xml:space="preserve">, który rozpoczyna się od daty podpisania protokołu odbioru urządzenia. </w:t>
      </w:r>
    </w:p>
    <w:p w14:paraId="0052B83D" w14:textId="23A4ED6F" w:rsidR="00541D36" w:rsidRPr="00E4734E" w:rsidRDefault="00655897" w:rsidP="005116B6">
      <w:pPr>
        <w:pStyle w:val="Akapitzlist"/>
        <w:numPr>
          <w:ilvl w:val="0"/>
          <w:numId w:val="41"/>
        </w:numPr>
        <w:overflowPunct w:val="0"/>
        <w:autoSpaceDE w:val="0"/>
        <w:autoSpaceDN w:val="0"/>
        <w:adjustRightInd w:val="0"/>
        <w:ind w:left="426"/>
        <w:jc w:val="both"/>
        <w:rPr>
          <w:rFonts w:ascii="Arial Narrow" w:hAnsi="Arial Narrow"/>
          <w:b/>
          <w:bCs/>
          <w:sz w:val="22"/>
          <w:szCs w:val="22"/>
        </w:rPr>
      </w:pPr>
      <w:r w:rsidRPr="00E4734E">
        <w:rPr>
          <w:rFonts w:ascii="Arial Narrow" w:hAnsi="Arial Narrow"/>
          <w:sz w:val="22"/>
          <w:szCs w:val="22"/>
        </w:rPr>
        <w:t>d</w:t>
      </w:r>
      <w:r w:rsidR="00C44506" w:rsidRPr="00E4734E">
        <w:rPr>
          <w:rFonts w:ascii="Arial Narrow" w:hAnsi="Arial Narrow"/>
          <w:sz w:val="22"/>
          <w:szCs w:val="22"/>
        </w:rPr>
        <w:t xml:space="preserve">ostarczyć i uruchomić </w:t>
      </w:r>
      <w:r w:rsidR="00ED410D">
        <w:rPr>
          <w:rFonts w:ascii="Arial Narrow" w:hAnsi="Arial Narrow"/>
          <w:b/>
          <w:sz w:val="22"/>
          <w:szCs w:val="22"/>
        </w:rPr>
        <w:t>ortopedyczny robot chirurgiczny</w:t>
      </w:r>
      <w:r w:rsidR="00432834" w:rsidRPr="00E4734E">
        <w:rPr>
          <w:rFonts w:ascii="Arial Narrow" w:hAnsi="Arial Narrow"/>
          <w:b/>
          <w:sz w:val="22"/>
          <w:szCs w:val="22"/>
        </w:rPr>
        <w:t xml:space="preserve"> </w:t>
      </w:r>
      <w:r w:rsidR="00D64AF4" w:rsidRPr="00E4734E">
        <w:rPr>
          <w:rFonts w:ascii="Arial Narrow" w:hAnsi="Arial Narrow"/>
          <w:sz w:val="22"/>
          <w:szCs w:val="22"/>
        </w:rPr>
        <w:t>(</w:t>
      </w:r>
      <w:r w:rsidR="00541D36" w:rsidRPr="00E4734E">
        <w:rPr>
          <w:rFonts w:ascii="Arial Narrow" w:hAnsi="Arial Narrow"/>
          <w:b/>
          <w:sz w:val="22"/>
          <w:szCs w:val="22"/>
        </w:rPr>
        <w:t>zwan</w:t>
      </w:r>
      <w:r w:rsidR="00ED410D">
        <w:rPr>
          <w:rFonts w:ascii="Arial Narrow" w:hAnsi="Arial Narrow"/>
          <w:b/>
          <w:sz w:val="22"/>
          <w:szCs w:val="22"/>
        </w:rPr>
        <w:t>y</w:t>
      </w:r>
      <w:r w:rsidR="00541D36" w:rsidRPr="00E4734E">
        <w:rPr>
          <w:rFonts w:ascii="Arial Narrow" w:hAnsi="Arial Narrow"/>
          <w:b/>
          <w:sz w:val="22"/>
          <w:szCs w:val="22"/>
        </w:rPr>
        <w:t xml:space="preserve"> </w:t>
      </w:r>
      <w:r w:rsidR="00D64AF4" w:rsidRPr="00E4734E">
        <w:rPr>
          <w:rFonts w:ascii="Arial Narrow" w:hAnsi="Arial Narrow"/>
          <w:b/>
          <w:sz w:val="22"/>
          <w:szCs w:val="22"/>
        </w:rPr>
        <w:t>dalej urządzeni</w:t>
      </w:r>
      <w:r w:rsidR="00943922" w:rsidRPr="00E4734E">
        <w:rPr>
          <w:rFonts w:ascii="Arial Narrow" w:hAnsi="Arial Narrow"/>
          <w:b/>
          <w:sz w:val="22"/>
          <w:szCs w:val="22"/>
        </w:rPr>
        <w:t>e</w:t>
      </w:r>
      <w:r w:rsidR="00541D36" w:rsidRPr="00E4734E">
        <w:rPr>
          <w:rFonts w:ascii="Arial Narrow" w:hAnsi="Arial Narrow"/>
          <w:b/>
          <w:sz w:val="22"/>
          <w:szCs w:val="22"/>
        </w:rPr>
        <w:t>m</w:t>
      </w:r>
      <w:r w:rsidR="00D64AF4" w:rsidRPr="00E4734E">
        <w:rPr>
          <w:rFonts w:ascii="Arial Narrow" w:hAnsi="Arial Narrow"/>
          <w:sz w:val="22"/>
          <w:szCs w:val="22"/>
        </w:rPr>
        <w:t xml:space="preserve">) </w:t>
      </w:r>
      <w:r w:rsidR="00211509" w:rsidRPr="00E4734E">
        <w:rPr>
          <w:rFonts w:ascii="Arial Narrow" w:hAnsi="Arial Narrow"/>
          <w:sz w:val="22"/>
          <w:szCs w:val="22"/>
        </w:rPr>
        <w:t>oraz</w:t>
      </w:r>
      <w:r w:rsidR="006A5D09" w:rsidRPr="00E4734E">
        <w:rPr>
          <w:rFonts w:ascii="Arial Narrow" w:hAnsi="Arial Narrow"/>
          <w:sz w:val="22"/>
          <w:szCs w:val="22"/>
        </w:rPr>
        <w:t xml:space="preserve"> przeszkolić personel </w:t>
      </w:r>
      <w:r w:rsidR="00C44506" w:rsidRPr="00E4734E">
        <w:rPr>
          <w:rFonts w:ascii="Arial Narrow" w:hAnsi="Arial Narrow"/>
          <w:sz w:val="22"/>
          <w:szCs w:val="22"/>
        </w:rPr>
        <w:t>na własny koszt, na teren</w:t>
      </w:r>
      <w:r w:rsidR="003515F1" w:rsidRPr="00E4734E">
        <w:rPr>
          <w:rFonts w:ascii="Arial Narrow" w:hAnsi="Arial Narrow"/>
          <w:sz w:val="22"/>
          <w:szCs w:val="22"/>
        </w:rPr>
        <w:t xml:space="preserve">ie </w:t>
      </w:r>
      <w:r w:rsidR="00C44506" w:rsidRPr="00E4734E">
        <w:rPr>
          <w:rFonts w:ascii="Arial Narrow" w:hAnsi="Arial Narrow"/>
          <w:sz w:val="22"/>
          <w:szCs w:val="22"/>
        </w:rPr>
        <w:t xml:space="preserve">siedziby </w:t>
      </w:r>
      <w:r w:rsidR="00C44506" w:rsidRPr="00E4734E">
        <w:rPr>
          <w:rFonts w:ascii="Arial Narrow" w:hAnsi="Arial Narrow"/>
          <w:b/>
          <w:sz w:val="22"/>
          <w:szCs w:val="22"/>
        </w:rPr>
        <w:t xml:space="preserve">Zamawiającego </w:t>
      </w:r>
      <w:r w:rsidR="00C44506" w:rsidRPr="00E4734E">
        <w:rPr>
          <w:rFonts w:ascii="Arial Narrow" w:hAnsi="Arial Narrow"/>
          <w:sz w:val="22"/>
          <w:szCs w:val="22"/>
        </w:rPr>
        <w:t>(ul.</w:t>
      </w:r>
      <w:r w:rsidR="00C44506" w:rsidRPr="00E4734E">
        <w:rPr>
          <w:rFonts w:ascii="Arial Narrow" w:hAnsi="Arial Narrow"/>
          <w:b/>
          <w:sz w:val="22"/>
          <w:szCs w:val="22"/>
        </w:rPr>
        <w:t xml:space="preserve"> </w:t>
      </w:r>
      <w:r w:rsidR="00C44506" w:rsidRPr="00E4734E">
        <w:rPr>
          <w:rFonts w:ascii="Arial Narrow" w:hAnsi="Arial Narrow"/>
          <w:sz w:val="22"/>
          <w:szCs w:val="22"/>
        </w:rPr>
        <w:t>Powstańców Warszawy 5 w Bydgoszcz</w:t>
      </w:r>
      <w:r w:rsidR="00366C69" w:rsidRPr="00E4734E">
        <w:rPr>
          <w:rFonts w:ascii="Arial Narrow" w:hAnsi="Arial Narrow"/>
          <w:sz w:val="22"/>
          <w:szCs w:val="22"/>
        </w:rPr>
        <w:t>y</w:t>
      </w:r>
      <w:r w:rsidR="00C44506" w:rsidRPr="002F5ACB">
        <w:rPr>
          <w:rFonts w:ascii="Arial Narrow" w:hAnsi="Arial Narrow"/>
          <w:sz w:val="22"/>
          <w:szCs w:val="22"/>
        </w:rPr>
        <w:t xml:space="preserve">) </w:t>
      </w:r>
      <w:r w:rsidR="00C44506" w:rsidRPr="002F5ACB">
        <w:rPr>
          <w:rFonts w:ascii="Arial Narrow" w:hAnsi="Arial Narrow"/>
          <w:sz w:val="22"/>
          <w:szCs w:val="22"/>
        </w:rPr>
        <w:lastRenderedPageBreak/>
        <w:t xml:space="preserve">w nieprzekraczalnym terminie </w:t>
      </w:r>
      <w:r w:rsidR="00D30BF6" w:rsidRPr="002F5ACB">
        <w:rPr>
          <w:rFonts w:ascii="Arial Narrow" w:hAnsi="Arial Narrow"/>
          <w:sz w:val="22"/>
          <w:szCs w:val="22"/>
        </w:rPr>
        <w:t>do</w:t>
      </w:r>
      <w:r w:rsidR="007041DC" w:rsidRPr="002F5ACB">
        <w:rPr>
          <w:rFonts w:ascii="Arial Narrow" w:hAnsi="Arial Narrow"/>
          <w:sz w:val="22"/>
          <w:szCs w:val="22"/>
        </w:rPr>
        <w:t xml:space="preserve"> </w:t>
      </w:r>
      <w:r w:rsidR="00C545FC" w:rsidRPr="002F5ACB">
        <w:rPr>
          <w:rFonts w:ascii="Arial Narrow" w:hAnsi="Arial Narrow"/>
          <w:b/>
          <w:sz w:val="22"/>
          <w:szCs w:val="22"/>
        </w:rPr>
        <w:t>..…</w:t>
      </w:r>
      <w:r w:rsidR="00F32D42" w:rsidRPr="002F5ACB">
        <w:rPr>
          <w:rFonts w:ascii="Arial Narrow" w:hAnsi="Arial Narrow"/>
          <w:b/>
          <w:sz w:val="22"/>
          <w:szCs w:val="22"/>
        </w:rPr>
        <w:t xml:space="preserve"> dni</w:t>
      </w:r>
      <w:r w:rsidR="00F32D42" w:rsidRPr="002F5ACB">
        <w:rPr>
          <w:rFonts w:ascii="Arial Narrow" w:hAnsi="Arial Narrow"/>
          <w:sz w:val="22"/>
          <w:szCs w:val="22"/>
        </w:rPr>
        <w:t xml:space="preserve"> </w:t>
      </w:r>
      <w:r w:rsidR="005C018D" w:rsidRPr="002F5ACB">
        <w:rPr>
          <w:rFonts w:ascii="Arial Narrow" w:hAnsi="Arial Narrow"/>
          <w:sz w:val="22"/>
          <w:szCs w:val="22"/>
        </w:rPr>
        <w:t xml:space="preserve">kalendarzowych </w:t>
      </w:r>
      <w:r w:rsidR="00F32D42" w:rsidRPr="002F5ACB">
        <w:rPr>
          <w:rFonts w:ascii="Arial Narrow" w:hAnsi="Arial Narrow"/>
          <w:sz w:val="22"/>
          <w:szCs w:val="22"/>
        </w:rPr>
        <w:t xml:space="preserve">od </w:t>
      </w:r>
      <w:r w:rsidR="00211509" w:rsidRPr="002F5ACB">
        <w:rPr>
          <w:rFonts w:ascii="Arial Narrow" w:hAnsi="Arial Narrow"/>
          <w:sz w:val="22"/>
          <w:szCs w:val="22"/>
        </w:rPr>
        <w:t xml:space="preserve">daty </w:t>
      </w:r>
      <w:r w:rsidR="00F32D42" w:rsidRPr="002F5ACB">
        <w:rPr>
          <w:rFonts w:ascii="Arial Narrow" w:hAnsi="Arial Narrow"/>
          <w:sz w:val="22"/>
          <w:szCs w:val="22"/>
        </w:rPr>
        <w:t xml:space="preserve">zawarcia </w:t>
      </w:r>
      <w:r w:rsidR="005C018D" w:rsidRPr="002F5ACB">
        <w:rPr>
          <w:rFonts w:ascii="Arial Narrow" w:hAnsi="Arial Narrow"/>
          <w:sz w:val="22"/>
          <w:szCs w:val="22"/>
        </w:rPr>
        <w:t>u</w:t>
      </w:r>
      <w:r w:rsidR="00F32D42" w:rsidRPr="002F5ACB">
        <w:rPr>
          <w:rFonts w:ascii="Arial Narrow" w:hAnsi="Arial Narrow"/>
          <w:sz w:val="22"/>
          <w:szCs w:val="22"/>
        </w:rPr>
        <w:t>mowy</w:t>
      </w:r>
      <w:r w:rsidR="00541D36" w:rsidRPr="002F5ACB">
        <w:rPr>
          <w:rFonts w:ascii="Arial Narrow" w:hAnsi="Arial Narrow"/>
          <w:sz w:val="22"/>
          <w:szCs w:val="22"/>
        </w:rPr>
        <w:t xml:space="preserve">. Dostawa i uruchomienie </w:t>
      </w:r>
      <w:r w:rsidR="00541D36" w:rsidRPr="00E4734E">
        <w:rPr>
          <w:rFonts w:ascii="Arial Narrow" w:hAnsi="Arial Narrow"/>
          <w:sz w:val="22"/>
          <w:szCs w:val="22"/>
        </w:rPr>
        <w:t>urządze</w:t>
      </w:r>
      <w:r w:rsidR="00943922" w:rsidRPr="00E4734E">
        <w:rPr>
          <w:rFonts w:ascii="Arial Narrow" w:hAnsi="Arial Narrow"/>
          <w:sz w:val="22"/>
          <w:szCs w:val="22"/>
        </w:rPr>
        <w:t>nia</w:t>
      </w:r>
      <w:r w:rsidR="00541D36" w:rsidRPr="00E4734E">
        <w:rPr>
          <w:rFonts w:ascii="Arial Narrow" w:hAnsi="Arial Narrow"/>
          <w:sz w:val="22"/>
          <w:szCs w:val="22"/>
        </w:rPr>
        <w:t xml:space="preserve"> oraz przeszkolenie personelu może odbywać się w dniach roboczych w godzinach od 7:00 do 14:00</w:t>
      </w:r>
      <w:r w:rsidR="00541D36" w:rsidRPr="00E4734E">
        <w:rPr>
          <w:rFonts w:ascii="Arial Narrow" w:hAnsi="Arial Narrow"/>
          <w:b/>
          <w:sz w:val="22"/>
          <w:szCs w:val="22"/>
        </w:rPr>
        <w:t>;</w:t>
      </w:r>
      <w:r w:rsidR="00352B4D" w:rsidRPr="00E4734E">
        <w:rPr>
          <w:rFonts w:ascii="Arial Narrow" w:hAnsi="Arial Narrow"/>
          <w:b/>
          <w:sz w:val="22"/>
          <w:szCs w:val="22"/>
        </w:rPr>
        <w:t xml:space="preserve"> </w:t>
      </w:r>
    </w:p>
    <w:p w14:paraId="00729D6F" w14:textId="5E6C969D" w:rsidR="002E38E5" w:rsidRPr="00E4734E" w:rsidRDefault="0033004E" w:rsidP="007A7D06">
      <w:pPr>
        <w:pStyle w:val="Akapitzlist"/>
        <w:numPr>
          <w:ilvl w:val="0"/>
          <w:numId w:val="9"/>
        </w:numPr>
        <w:overflowPunct w:val="0"/>
        <w:autoSpaceDE w:val="0"/>
        <w:autoSpaceDN w:val="0"/>
        <w:adjustRightInd w:val="0"/>
        <w:ind w:left="426"/>
        <w:jc w:val="both"/>
        <w:rPr>
          <w:rFonts w:ascii="Arial Narrow" w:hAnsi="Arial Narrow"/>
          <w:b/>
          <w:bCs/>
          <w:sz w:val="22"/>
          <w:szCs w:val="22"/>
        </w:rPr>
      </w:pPr>
      <w:r w:rsidRPr="00E4734E">
        <w:rPr>
          <w:rFonts w:ascii="Arial Narrow" w:hAnsi="Arial Narrow"/>
          <w:sz w:val="22"/>
          <w:szCs w:val="22"/>
        </w:rPr>
        <w:t xml:space="preserve">Dostawy </w:t>
      </w:r>
      <w:r w:rsidR="007A7D06" w:rsidRPr="00E4734E">
        <w:rPr>
          <w:rFonts w:ascii="Arial Narrow" w:hAnsi="Arial Narrow"/>
          <w:sz w:val="22"/>
          <w:szCs w:val="22"/>
        </w:rPr>
        <w:t xml:space="preserve">materiałów </w:t>
      </w:r>
      <w:r w:rsidR="004E3C37" w:rsidRPr="00E4734E">
        <w:rPr>
          <w:rFonts w:ascii="Arial Narrow" w:hAnsi="Arial Narrow"/>
          <w:sz w:val="22"/>
          <w:szCs w:val="22"/>
        </w:rPr>
        <w:t>do</w:t>
      </w:r>
      <w:r w:rsidR="004E3C37" w:rsidRPr="00E4734E">
        <w:rPr>
          <w:rFonts w:ascii="Arial Narrow" w:hAnsi="Arial Narrow"/>
          <w:b/>
          <w:sz w:val="22"/>
          <w:szCs w:val="22"/>
        </w:rPr>
        <w:t xml:space="preserve"> </w:t>
      </w:r>
      <w:r w:rsidR="00ED410D">
        <w:rPr>
          <w:rFonts w:ascii="Arial Narrow" w:hAnsi="Arial Narrow"/>
          <w:b/>
          <w:sz w:val="22"/>
          <w:szCs w:val="22"/>
        </w:rPr>
        <w:t>ortopedycznego robota chirurgicznego</w:t>
      </w:r>
      <w:r w:rsidR="002E38E5" w:rsidRPr="00E4734E">
        <w:rPr>
          <w:rFonts w:ascii="Arial Narrow" w:hAnsi="Arial Narrow"/>
          <w:sz w:val="22"/>
          <w:szCs w:val="22"/>
        </w:rPr>
        <w:t xml:space="preserve"> odbywać się będą wg poniższych zasad:</w:t>
      </w:r>
      <w:r w:rsidR="002E38E5" w:rsidRPr="00E4734E">
        <w:rPr>
          <w:rFonts w:ascii="Arial Narrow" w:hAnsi="Arial Narrow"/>
          <w:b/>
          <w:bCs/>
          <w:sz w:val="22"/>
          <w:szCs w:val="22"/>
        </w:rPr>
        <w:t xml:space="preserve"> </w:t>
      </w:r>
    </w:p>
    <w:p w14:paraId="480E5150" w14:textId="5F377F89" w:rsidR="002E38E5" w:rsidRPr="002F5ACB" w:rsidRDefault="002E38E5" w:rsidP="0001169E">
      <w:pPr>
        <w:pStyle w:val="Akapitzlist"/>
        <w:numPr>
          <w:ilvl w:val="0"/>
          <w:numId w:val="35"/>
        </w:numPr>
        <w:overflowPunct w:val="0"/>
        <w:autoSpaceDE w:val="0"/>
        <w:autoSpaceDN w:val="0"/>
        <w:adjustRightInd w:val="0"/>
        <w:jc w:val="both"/>
        <w:rPr>
          <w:rFonts w:ascii="Arial Narrow" w:hAnsi="Arial Narrow"/>
          <w:sz w:val="22"/>
          <w:szCs w:val="22"/>
        </w:rPr>
      </w:pPr>
      <w:r w:rsidRPr="00E4734E">
        <w:rPr>
          <w:rFonts w:ascii="Arial Narrow" w:hAnsi="Arial Narrow"/>
          <w:b/>
          <w:sz w:val="22"/>
          <w:szCs w:val="22"/>
        </w:rPr>
        <w:t xml:space="preserve">Wykonawca </w:t>
      </w:r>
      <w:r w:rsidRPr="00E4734E">
        <w:rPr>
          <w:rFonts w:ascii="Arial Narrow" w:hAnsi="Arial Narrow"/>
          <w:sz w:val="22"/>
          <w:szCs w:val="22"/>
        </w:rPr>
        <w:t xml:space="preserve">zobowiązuje się dostarczać </w:t>
      </w:r>
      <w:r w:rsidR="007A7D06" w:rsidRPr="00E4734E">
        <w:rPr>
          <w:rFonts w:ascii="Arial Narrow" w:hAnsi="Arial Narrow"/>
          <w:sz w:val="22"/>
          <w:szCs w:val="22"/>
        </w:rPr>
        <w:t xml:space="preserve">materiały </w:t>
      </w:r>
      <w:r w:rsidR="004E3C37" w:rsidRPr="00E4734E">
        <w:rPr>
          <w:rFonts w:ascii="Arial Narrow" w:hAnsi="Arial Narrow"/>
          <w:sz w:val="22"/>
          <w:szCs w:val="22"/>
        </w:rPr>
        <w:t xml:space="preserve">do </w:t>
      </w:r>
      <w:r w:rsidR="00ED410D">
        <w:rPr>
          <w:rFonts w:ascii="Arial Narrow" w:hAnsi="Arial Narrow"/>
          <w:b/>
          <w:sz w:val="22"/>
          <w:szCs w:val="22"/>
        </w:rPr>
        <w:t>ortopedycznego robota chirurgicznego</w:t>
      </w:r>
      <w:r w:rsidR="00ED410D" w:rsidRPr="00E4734E">
        <w:rPr>
          <w:rFonts w:ascii="Arial Narrow" w:hAnsi="Arial Narrow"/>
          <w:sz w:val="22"/>
          <w:szCs w:val="22"/>
        </w:rPr>
        <w:t xml:space="preserve"> </w:t>
      </w:r>
      <w:r w:rsidRPr="00E4734E">
        <w:rPr>
          <w:rFonts w:ascii="Arial Narrow" w:hAnsi="Arial Narrow"/>
          <w:sz w:val="22"/>
          <w:szCs w:val="22"/>
        </w:rPr>
        <w:t xml:space="preserve">wraz z </w:t>
      </w:r>
      <w:r w:rsidR="00ED410D">
        <w:rPr>
          <w:rFonts w:ascii="Arial Narrow" w:hAnsi="Arial Narrow"/>
          <w:sz w:val="22"/>
          <w:szCs w:val="22"/>
        </w:rPr>
        <w:t xml:space="preserve">dokumentem WZ, </w:t>
      </w:r>
      <w:r w:rsidRPr="00E4734E">
        <w:rPr>
          <w:rFonts w:ascii="Arial Narrow" w:hAnsi="Arial Narrow"/>
          <w:sz w:val="22"/>
          <w:szCs w:val="22"/>
        </w:rPr>
        <w:t>na któr</w:t>
      </w:r>
      <w:r w:rsidR="00ED410D">
        <w:rPr>
          <w:rFonts w:ascii="Arial Narrow" w:hAnsi="Arial Narrow"/>
          <w:sz w:val="22"/>
          <w:szCs w:val="22"/>
        </w:rPr>
        <w:t>ym</w:t>
      </w:r>
      <w:r w:rsidRPr="00E4734E">
        <w:rPr>
          <w:rFonts w:ascii="Arial Narrow" w:hAnsi="Arial Narrow"/>
          <w:sz w:val="22"/>
          <w:szCs w:val="22"/>
        </w:rPr>
        <w:t xml:space="preserve"> będą znajdować </w:t>
      </w:r>
      <w:r w:rsidR="00211509" w:rsidRPr="00E4734E">
        <w:rPr>
          <w:rFonts w:ascii="Arial Narrow" w:hAnsi="Arial Narrow"/>
          <w:sz w:val="22"/>
          <w:szCs w:val="22"/>
        </w:rPr>
        <w:t xml:space="preserve">się </w:t>
      </w:r>
      <w:r w:rsidRPr="00E4734E">
        <w:rPr>
          <w:rFonts w:ascii="Arial Narrow" w:hAnsi="Arial Narrow"/>
          <w:sz w:val="22"/>
          <w:szCs w:val="22"/>
        </w:rPr>
        <w:t>seria</w:t>
      </w:r>
      <w:r w:rsidR="00211509" w:rsidRPr="00E4734E">
        <w:rPr>
          <w:rFonts w:ascii="Arial Narrow" w:hAnsi="Arial Narrow"/>
          <w:sz w:val="22"/>
          <w:szCs w:val="22"/>
        </w:rPr>
        <w:t>,</w:t>
      </w:r>
      <w:r w:rsidRPr="00E4734E">
        <w:rPr>
          <w:rFonts w:ascii="Arial Narrow" w:hAnsi="Arial Narrow"/>
          <w:sz w:val="22"/>
          <w:szCs w:val="22"/>
        </w:rPr>
        <w:t xml:space="preserve"> data ważności</w:t>
      </w:r>
      <w:r w:rsidR="00211509" w:rsidRPr="00E4734E">
        <w:rPr>
          <w:rFonts w:ascii="Arial Narrow" w:hAnsi="Arial Narrow"/>
          <w:sz w:val="22"/>
          <w:szCs w:val="22"/>
        </w:rPr>
        <w:t xml:space="preserve"> oraz numer zamówienia Zamawiającego</w:t>
      </w:r>
      <w:r w:rsidRPr="00E4734E">
        <w:rPr>
          <w:rFonts w:ascii="Arial Narrow" w:hAnsi="Arial Narrow"/>
          <w:sz w:val="22"/>
          <w:szCs w:val="22"/>
        </w:rPr>
        <w:t xml:space="preserve">, , na własny koszt, na teren siedziby </w:t>
      </w:r>
      <w:r w:rsidRPr="00E4734E">
        <w:rPr>
          <w:rFonts w:ascii="Arial Narrow" w:hAnsi="Arial Narrow"/>
          <w:b/>
          <w:sz w:val="22"/>
          <w:szCs w:val="22"/>
        </w:rPr>
        <w:t>Zamawiającego (</w:t>
      </w:r>
      <w:r w:rsidRPr="00E4734E">
        <w:rPr>
          <w:rFonts w:ascii="Arial Narrow" w:hAnsi="Arial Narrow"/>
          <w:bCs/>
          <w:sz w:val="22"/>
          <w:szCs w:val="22"/>
        </w:rPr>
        <w:t>ul</w:t>
      </w:r>
      <w:r w:rsidRPr="00E4734E">
        <w:rPr>
          <w:rFonts w:ascii="Arial Narrow" w:hAnsi="Arial Narrow"/>
          <w:sz w:val="22"/>
          <w:szCs w:val="22"/>
        </w:rPr>
        <w:t>.</w:t>
      </w:r>
      <w:r w:rsidRPr="00E4734E">
        <w:rPr>
          <w:rFonts w:ascii="Arial Narrow" w:hAnsi="Arial Narrow"/>
          <w:b/>
          <w:sz w:val="22"/>
          <w:szCs w:val="22"/>
        </w:rPr>
        <w:t xml:space="preserve"> </w:t>
      </w:r>
      <w:r w:rsidRPr="00E4734E">
        <w:rPr>
          <w:rFonts w:ascii="Arial Narrow" w:hAnsi="Arial Narrow"/>
          <w:sz w:val="22"/>
          <w:szCs w:val="22"/>
        </w:rPr>
        <w:t xml:space="preserve">Powstańców Warszawy 5 w Bydgoszczy Wydziału Zaopatrzenia </w:t>
      </w:r>
      <w:r w:rsidR="00211509" w:rsidRPr="00E4734E">
        <w:rPr>
          <w:rFonts w:ascii="Arial Narrow" w:hAnsi="Arial Narrow"/>
          <w:sz w:val="22"/>
          <w:szCs w:val="22"/>
        </w:rPr>
        <w:t>Medycznego</w:t>
      </w:r>
      <w:r w:rsidRPr="00E4734E">
        <w:rPr>
          <w:rFonts w:ascii="Arial Narrow" w:hAnsi="Arial Narrow"/>
          <w:sz w:val="22"/>
          <w:szCs w:val="22"/>
        </w:rPr>
        <w:t xml:space="preserve"> w godzinach od 7:00 do 14:00 w terminie do </w:t>
      </w:r>
      <w:r w:rsidR="00ED410D">
        <w:rPr>
          <w:rFonts w:ascii="Arial Narrow" w:hAnsi="Arial Narrow"/>
          <w:b/>
          <w:sz w:val="22"/>
          <w:szCs w:val="22"/>
        </w:rPr>
        <w:t>5</w:t>
      </w:r>
      <w:r w:rsidRPr="00E4734E">
        <w:rPr>
          <w:rFonts w:ascii="Arial Narrow" w:hAnsi="Arial Narrow"/>
          <w:b/>
          <w:sz w:val="22"/>
          <w:szCs w:val="22"/>
        </w:rPr>
        <w:t xml:space="preserve"> dni</w:t>
      </w:r>
      <w:r w:rsidRPr="002F5ACB">
        <w:rPr>
          <w:rFonts w:ascii="Arial Narrow" w:hAnsi="Arial Narrow"/>
          <w:b/>
          <w:sz w:val="22"/>
          <w:szCs w:val="22"/>
        </w:rPr>
        <w:t xml:space="preserve"> roboczych </w:t>
      </w:r>
      <w:r w:rsidRPr="002F5ACB">
        <w:rPr>
          <w:rFonts w:ascii="Arial Narrow" w:hAnsi="Arial Narrow"/>
          <w:sz w:val="22"/>
          <w:szCs w:val="22"/>
        </w:rPr>
        <w:t>(poniedziałek - piątek) licząc od dnia złożenia pisemnego zamówienia zawierającego:</w:t>
      </w:r>
    </w:p>
    <w:p w14:paraId="685255CB" w14:textId="77777777" w:rsidR="00D32659" w:rsidRPr="002F5ACB" w:rsidRDefault="00AC16F5" w:rsidP="005116B6">
      <w:pPr>
        <w:tabs>
          <w:tab w:val="left" w:pos="540"/>
        </w:tabs>
        <w:overflowPunct w:val="0"/>
        <w:autoSpaceDE w:val="0"/>
        <w:autoSpaceDN w:val="0"/>
        <w:adjustRightInd w:val="0"/>
        <w:ind w:left="993"/>
        <w:jc w:val="both"/>
        <w:rPr>
          <w:rFonts w:ascii="Arial Narrow" w:hAnsi="Arial Narrow"/>
          <w:sz w:val="22"/>
          <w:szCs w:val="22"/>
        </w:rPr>
      </w:pPr>
      <w:r w:rsidRPr="002F5ACB">
        <w:rPr>
          <w:rFonts w:ascii="Arial Narrow" w:hAnsi="Arial Narrow"/>
          <w:sz w:val="22"/>
          <w:szCs w:val="22"/>
        </w:rPr>
        <w:tab/>
        <w:t xml:space="preserve">a) </w:t>
      </w:r>
      <w:r w:rsidR="002E38E5" w:rsidRPr="002F5ACB">
        <w:rPr>
          <w:rFonts w:ascii="Arial Narrow" w:hAnsi="Arial Narrow"/>
          <w:sz w:val="22"/>
          <w:szCs w:val="22"/>
        </w:rPr>
        <w:t>określenie rodzaju i ilości zamawian</w:t>
      </w:r>
      <w:r w:rsidR="005B3C72" w:rsidRPr="002F5ACB">
        <w:rPr>
          <w:rFonts w:ascii="Arial Narrow" w:hAnsi="Arial Narrow"/>
          <w:sz w:val="22"/>
          <w:szCs w:val="22"/>
        </w:rPr>
        <w:t>ych</w:t>
      </w:r>
      <w:r w:rsidR="002E38E5" w:rsidRPr="002F5ACB">
        <w:rPr>
          <w:rFonts w:ascii="Arial Narrow" w:hAnsi="Arial Narrow"/>
          <w:sz w:val="22"/>
          <w:szCs w:val="22"/>
        </w:rPr>
        <w:t xml:space="preserve"> </w:t>
      </w:r>
      <w:r w:rsidR="007A7D06" w:rsidRPr="002F5ACB">
        <w:rPr>
          <w:rFonts w:ascii="Arial Narrow" w:hAnsi="Arial Narrow"/>
          <w:sz w:val="22"/>
          <w:szCs w:val="22"/>
        </w:rPr>
        <w:t>materiałów</w:t>
      </w:r>
      <w:r w:rsidR="002E38E5" w:rsidRPr="002F5ACB">
        <w:rPr>
          <w:rFonts w:ascii="Arial Narrow" w:hAnsi="Arial Narrow"/>
          <w:sz w:val="22"/>
          <w:szCs w:val="22"/>
        </w:rPr>
        <w:t>,</w:t>
      </w:r>
    </w:p>
    <w:p w14:paraId="39B24934" w14:textId="77777777" w:rsidR="002E38E5" w:rsidRPr="002F5ACB" w:rsidRDefault="00D32659" w:rsidP="005116B6">
      <w:pPr>
        <w:overflowPunct w:val="0"/>
        <w:autoSpaceDE w:val="0"/>
        <w:autoSpaceDN w:val="0"/>
        <w:adjustRightInd w:val="0"/>
        <w:ind w:left="1416"/>
        <w:jc w:val="both"/>
        <w:rPr>
          <w:rFonts w:ascii="Arial Narrow" w:hAnsi="Arial Narrow"/>
          <w:b/>
          <w:sz w:val="22"/>
          <w:szCs w:val="22"/>
        </w:rPr>
      </w:pPr>
      <w:r w:rsidRPr="002F5ACB">
        <w:rPr>
          <w:rFonts w:ascii="Arial Narrow" w:hAnsi="Arial Narrow"/>
          <w:sz w:val="22"/>
          <w:szCs w:val="22"/>
        </w:rPr>
        <w:t xml:space="preserve">b) </w:t>
      </w:r>
      <w:r w:rsidR="002E38E5" w:rsidRPr="002F5ACB">
        <w:rPr>
          <w:rFonts w:ascii="Arial Narrow" w:hAnsi="Arial Narrow"/>
          <w:sz w:val="22"/>
          <w:szCs w:val="22"/>
        </w:rPr>
        <w:t xml:space="preserve">podpis </w:t>
      </w:r>
      <w:r w:rsidR="00211509" w:rsidRPr="002F5ACB">
        <w:rPr>
          <w:rFonts w:ascii="Arial Narrow" w:hAnsi="Arial Narrow"/>
          <w:b/>
          <w:sz w:val="22"/>
          <w:szCs w:val="22"/>
        </w:rPr>
        <w:t xml:space="preserve">Szefa Zaopatrzenia Medycznego, </w:t>
      </w:r>
      <w:r w:rsidR="00211509" w:rsidRPr="002F5ACB">
        <w:rPr>
          <w:rFonts w:ascii="Arial Narrow" w:hAnsi="Arial Narrow"/>
          <w:b/>
          <w:bCs/>
          <w:sz w:val="22"/>
          <w:szCs w:val="22"/>
        </w:rPr>
        <w:t xml:space="preserve">Kierownika Wydziału Zaopatrzenia i Naprawy Sprzętu Medycznego </w:t>
      </w:r>
      <w:r w:rsidR="00211509" w:rsidRPr="002F5ACB">
        <w:rPr>
          <w:rFonts w:ascii="Arial Narrow" w:hAnsi="Arial Narrow"/>
          <w:b/>
          <w:sz w:val="22"/>
          <w:szCs w:val="22"/>
        </w:rPr>
        <w:t>lub osoby go zastępującej.</w:t>
      </w:r>
    </w:p>
    <w:p w14:paraId="07AF1E6B" w14:textId="77777777" w:rsidR="002E38E5" w:rsidRPr="002F5ACB" w:rsidRDefault="002E38E5" w:rsidP="005116B6">
      <w:pPr>
        <w:pStyle w:val="Akapitzlist"/>
        <w:numPr>
          <w:ilvl w:val="0"/>
          <w:numId w:val="32"/>
        </w:numPr>
        <w:overflowPunct w:val="0"/>
        <w:autoSpaceDE w:val="0"/>
        <w:autoSpaceDN w:val="0"/>
        <w:adjustRightInd w:val="0"/>
        <w:spacing w:before="120"/>
        <w:ind w:left="851" w:hanging="425"/>
        <w:jc w:val="both"/>
        <w:rPr>
          <w:rFonts w:ascii="Arial Narrow" w:hAnsi="Arial Narrow"/>
          <w:sz w:val="22"/>
          <w:szCs w:val="22"/>
        </w:rPr>
      </w:pPr>
      <w:r w:rsidRPr="002F5ACB">
        <w:rPr>
          <w:rFonts w:ascii="Arial Narrow" w:hAnsi="Arial Narrow"/>
          <w:sz w:val="22"/>
          <w:szCs w:val="22"/>
        </w:rPr>
        <w:t>Zamówieni</w:t>
      </w:r>
      <w:r w:rsidR="00211509" w:rsidRPr="002F5ACB">
        <w:rPr>
          <w:rFonts w:ascii="Arial Narrow" w:hAnsi="Arial Narrow"/>
          <w:sz w:val="22"/>
          <w:szCs w:val="22"/>
        </w:rPr>
        <w:t xml:space="preserve">a </w:t>
      </w:r>
      <w:r w:rsidR="005116B6" w:rsidRPr="002F5ACB">
        <w:rPr>
          <w:rFonts w:ascii="Arial Narrow" w:hAnsi="Arial Narrow"/>
          <w:sz w:val="22"/>
          <w:szCs w:val="22"/>
        </w:rPr>
        <w:t xml:space="preserve">materiałów </w:t>
      </w:r>
      <w:r w:rsidR="00211509" w:rsidRPr="002F5ACB">
        <w:rPr>
          <w:rFonts w:ascii="Arial Narrow" w:hAnsi="Arial Narrow"/>
          <w:sz w:val="22"/>
          <w:szCs w:val="22"/>
        </w:rPr>
        <w:t xml:space="preserve">będą składane w formie pisemnej za pośrednictwem </w:t>
      </w:r>
      <w:r w:rsidRPr="002F5ACB">
        <w:rPr>
          <w:rFonts w:ascii="Arial Narrow" w:hAnsi="Arial Narrow"/>
          <w:sz w:val="22"/>
          <w:szCs w:val="22"/>
        </w:rPr>
        <w:t xml:space="preserve"> faks</w:t>
      </w:r>
      <w:r w:rsidR="00211509" w:rsidRPr="002F5ACB">
        <w:rPr>
          <w:rFonts w:ascii="Arial Narrow" w:hAnsi="Arial Narrow"/>
          <w:sz w:val="22"/>
          <w:szCs w:val="22"/>
        </w:rPr>
        <w:t>u</w:t>
      </w:r>
      <w:r w:rsidRPr="002F5ACB">
        <w:rPr>
          <w:rFonts w:ascii="Arial Narrow" w:hAnsi="Arial Narrow"/>
          <w:sz w:val="22"/>
          <w:szCs w:val="22"/>
        </w:rPr>
        <w:t xml:space="preserve"> pod nr ............................. lub na adres e-mail .................................</w:t>
      </w:r>
    </w:p>
    <w:p w14:paraId="642EB022" w14:textId="77777777" w:rsidR="002E38E5" w:rsidRPr="002F5ACB" w:rsidRDefault="002E38E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2F5ACB">
        <w:rPr>
          <w:rFonts w:ascii="Arial Narrow" w:hAnsi="Arial Narrow"/>
          <w:sz w:val="22"/>
          <w:szCs w:val="22"/>
        </w:rPr>
        <w:t xml:space="preserve">Na żądanie </w:t>
      </w:r>
      <w:r w:rsidRPr="002F5ACB">
        <w:rPr>
          <w:rFonts w:ascii="Arial Narrow" w:hAnsi="Arial Narrow"/>
          <w:b/>
          <w:sz w:val="22"/>
          <w:szCs w:val="22"/>
        </w:rPr>
        <w:t>Wykonawcy</w:t>
      </w:r>
      <w:r w:rsidRPr="002F5ACB">
        <w:rPr>
          <w:rFonts w:ascii="Arial Narrow" w:hAnsi="Arial Narrow"/>
          <w:sz w:val="22"/>
          <w:szCs w:val="22"/>
        </w:rPr>
        <w:t xml:space="preserve"> </w:t>
      </w:r>
      <w:r w:rsidRPr="002F5ACB">
        <w:rPr>
          <w:rFonts w:ascii="Arial Narrow" w:hAnsi="Arial Narrow"/>
          <w:b/>
          <w:sz w:val="22"/>
          <w:szCs w:val="22"/>
        </w:rPr>
        <w:t>Zamawiający</w:t>
      </w:r>
      <w:r w:rsidRPr="002F5ACB">
        <w:rPr>
          <w:rFonts w:ascii="Arial Narrow" w:hAnsi="Arial Narrow"/>
          <w:sz w:val="22"/>
          <w:szCs w:val="22"/>
        </w:rPr>
        <w:t xml:space="preserve"> prześle oryginał zamówienia pocztą, przy czym za termin złożenia zamówienia przyjmuje się dzień wysyłki faksu/ wiadomości e-mail.</w:t>
      </w:r>
    </w:p>
    <w:p w14:paraId="6E27EA35" w14:textId="77777777" w:rsidR="002E38E5" w:rsidRPr="002F5ACB" w:rsidRDefault="007A7D06"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2F5ACB">
        <w:rPr>
          <w:rFonts w:ascii="Arial Narrow" w:hAnsi="Arial Narrow"/>
          <w:sz w:val="22"/>
          <w:szCs w:val="22"/>
        </w:rPr>
        <w:t xml:space="preserve">Dostarczane materiały </w:t>
      </w:r>
      <w:r w:rsidR="002E38E5" w:rsidRPr="002F5ACB">
        <w:rPr>
          <w:rFonts w:ascii="Arial Narrow" w:hAnsi="Arial Narrow"/>
          <w:sz w:val="22"/>
          <w:szCs w:val="22"/>
        </w:rPr>
        <w:t>posiada</w:t>
      </w:r>
      <w:r w:rsidRPr="002F5ACB">
        <w:rPr>
          <w:rFonts w:ascii="Arial Narrow" w:hAnsi="Arial Narrow"/>
          <w:sz w:val="22"/>
          <w:szCs w:val="22"/>
        </w:rPr>
        <w:t>ją</w:t>
      </w:r>
      <w:r w:rsidR="002E38E5" w:rsidRPr="002F5ACB">
        <w:rPr>
          <w:rFonts w:ascii="Arial Narrow" w:hAnsi="Arial Narrow"/>
          <w:sz w:val="22"/>
          <w:szCs w:val="22"/>
        </w:rPr>
        <w:t xml:space="preserve"> min. 6 miesięczny termin przydatności do użycia od</w:t>
      </w:r>
      <w:r w:rsidR="00223043" w:rsidRPr="002F5ACB">
        <w:rPr>
          <w:rFonts w:ascii="Arial Narrow" w:hAnsi="Arial Narrow"/>
          <w:sz w:val="22"/>
          <w:szCs w:val="22"/>
        </w:rPr>
        <w:t xml:space="preserve"> daty dostawy do Zamawiającego,</w:t>
      </w:r>
    </w:p>
    <w:p w14:paraId="0C50D5A3" w14:textId="253FBA5B"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w:t>
      </w:r>
      <w:r w:rsidR="00EF1168">
        <w:rPr>
          <w:rFonts w:ascii="Arial Narrow" w:hAnsi="Arial Narrow"/>
          <w:bCs/>
          <w:sz w:val="22"/>
          <w:szCs w:val="22"/>
        </w:rPr>
        <w:t>akowania</w:t>
      </w:r>
      <w:r w:rsidRPr="002F5ACB">
        <w:rPr>
          <w:rFonts w:ascii="Arial Narrow" w:hAnsi="Arial Narrow"/>
          <w:bCs/>
          <w:sz w:val="22"/>
          <w:szCs w:val="22"/>
        </w:rPr>
        <w:t xml:space="preserve"> zbiorczego sprawdzenie stanu jego zawartości.</w:t>
      </w:r>
    </w:p>
    <w:p w14:paraId="142094BA"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Zamawiający ma prawo do złożenia reklamacji w szczególności w przypadku ujawnienia przy odbiorze zamówionej częściowej partii </w:t>
      </w:r>
      <w:r w:rsidR="007A7D06" w:rsidRPr="002F5ACB">
        <w:rPr>
          <w:rFonts w:ascii="Arial Narrow" w:hAnsi="Arial Narrow"/>
          <w:bCs/>
          <w:sz w:val="22"/>
          <w:szCs w:val="22"/>
        </w:rPr>
        <w:t>materiałów</w:t>
      </w:r>
      <w:r w:rsidR="00F60542" w:rsidRPr="002F5ACB">
        <w:rPr>
          <w:rFonts w:ascii="Arial Narrow" w:hAnsi="Arial Narrow"/>
          <w:bCs/>
          <w:sz w:val="22"/>
          <w:szCs w:val="22"/>
        </w:rPr>
        <w:t>,</w:t>
      </w:r>
      <w:r w:rsidRPr="002F5ACB">
        <w:rPr>
          <w:rFonts w:ascii="Arial Narrow" w:hAnsi="Arial Narrow"/>
          <w:bCs/>
          <w:sz w:val="22"/>
          <w:szCs w:val="22"/>
        </w:rPr>
        <w:t xml:space="preserve"> braków ilościowych w poszczególnych opakowaniach lu</w:t>
      </w:r>
      <w:r w:rsidR="007A7D06" w:rsidRPr="002F5ACB">
        <w:rPr>
          <w:rFonts w:ascii="Arial Narrow" w:hAnsi="Arial Narrow"/>
          <w:bCs/>
          <w:sz w:val="22"/>
          <w:szCs w:val="22"/>
        </w:rPr>
        <w:t>b wad jakościowych dostarczonych materiałów</w:t>
      </w:r>
      <w:r w:rsidRPr="002F5ACB">
        <w:rPr>
          <w:rFonts w:ascii="Arial Narrow" w:hAnsi="Arial Narrow"/>
          <w:bCs/>
          <w:sz w:val="22"/>
          <w:szCs w:val="22"/>
        </w:rPr>
        <w:t xml:space="preserve">, w przypadku uszkodzenia </w:t>
      </w:r>
      <w:r w:rsidR="007A7D06" w:rsidRPr="002F5ACB">
        <w:rPr>
          <w:rFonts w:ascii="Arial Narrow" w:hAnsi="Arial Narrow"/>
          <w:bCs/>
          <w:sz w:val="22"/>
          <w:szCs w:val="22"/>
        </w:rPr>
        <w:t>materiałów</w:t>
      </w:r>
      <w:r w:rsidRPr="002F5ACB">
        <w:rPr>
          <w:rFonts w:ascii="Arial Narrow" w:hAnsi="Arial Narrow"/>
          <w:bCs/>
          <w:sz w:val="22"/>
          <w:szCs w:val="22"/>
        </w:rPr>
        <w:t xml:space="preserve"> lub dostawy </w:t>
      </w:r>
      <w:r w:rsidR="00F60542" w:rsidRPr="002F5ACB">
        <w:rPr>
          <w:rFonts w:ascii="Arial Narrow" w:hAnsi="Arial Narrow"/>
          <w:bCs/>
          <w:sz w:val="22"/>
          <w:szCs w:val="22"/>
        </w:rPr>
        <w:t>inn</w:t>
      </w:r>
      <w:r w:rsidR="007A7D06" w:rsidRPr="002F5ACB">
        <w:rPr>
          <w:rFonts w:ascii="Arial Narrow" w:hAnsi="Arial Narrow"/>
          <w:bCs/>
          <w:sz w:val="22"/>
          <w:szCs w:val="22"/>
        </w:rPr>
        <w:t>ych materiałów</w:t>
      </w:r>
      <w:r w:rsidR="00F60542" w:rsidRPr="002F5ACB">
        <w:rPr>
          <w:rFonts w:ascii="Arial Narrow" w:hAnsi="Arial Narrow"/>
          <w:bCs/>
          <w:sz w:val="22"/>
          <w:szCs w:val="22"/>
        </w:rPr>
        <w:t xml:space="preserve"> </w:t>
      </w:r>
      <w:r w:rsidRPr="002F5ACB">
        <w:rPr>
          <w:rFonts w:ascii="Arial Narrow" w:hAnsi="Arial Narrow"/>
          <w:bCs/>
          <w:sz w:val="22"/>
          <w:szCs w:val="22"/>
        </w:rPr>
        <w:t>niż przewidziane umową.</w:t>
      </w:r>
    </w:p>
    <w:p w14:paraId="40F65420"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Zamawiający ma prawo do złożenia reklamacji w przypadku ujawnienia wad ukrytych </w:t>
      </w:r>
      <w:r w:rsidR="00731BF5" w:rsidRPr="002F5ACB">
        <w:rPr>
          <w:rFonts w:ascii="Arial Narrow" w:hAnsi="Arial Narrow"/>
          <w:bCs/>
          <w:sz w:val="22"/>
          <w:szCs w:val="22"/>
        </w:rPr>
        <w:t>materiałów</w:t>
      </w:r>
      <w:r w:rsidRPr="002F5ACB">
        <w:rPr>
          <w:rFonts w:ascii="Arial Narrow" w:hAnsi="Arial Narrow"/>
          <w:bCs/>
          <w:sz w:val="22"/>
          <w:szCs w:val="22"/>
        </w:rPr>
        <w:t xml:space="preserve">, ujawnionych najpóźniej w chwili wykorzystania </w:t>
      </w:r>
      <w:r w:rsidR="00731BF5" w:rsidRPr="002F5ACB">
        <w:rPr>
          <w:rFonts w:ascii="Arial Narrow" w:hAnsi="Arial Narrow"/>
          <w:bCs/>
          <w:sz w:val="22"/>
          <w:szCs w:val="22"/>
        </w:rPr>
        <w:t>materiałów</w:t>
      </w:r>
      <w:r w:rsidRPr="002F5ACB">
        <w:rPr>
          <w:rFonts w:ascii="Arial Narrow" w:hAnsi="Arial Narrow"/>
          <w:bCs/>
          <w:sz w:val="22"/>
          <w:szCs w:val="22"/>
        </w:rPr>
        <w:t>.</w:t>
      </w:r>
    </w:p>
    <w:p w14:paraId="45061E13"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Wykonawca zobowiązuje się rozpatrzyć reklamację w ciągu maksymalnie do 3 dni roboczych od otrzymania reklamacji oraz do wymiany </w:t>
      </w:r>
      <w:r w:rsidR="00731BF5" w:rsidRPr="002F5ACB">
        <w:rPr>
          <w:rFonts w:ascii="Arial Narrow" w:hAnsi="Arial Narrow"/>
          <w:bCs/>
          <w:sz w:val="22"/>
          <w:szCs w:val="22"/>
        </w:rPr>
        <w:t xml:space="preserve">materiałów </w:t>
      </w:r>
      <w:r w:rsidRPr="002F5ACB">
        <w:rPr>
          <w:rFonts w:ascii="Arial Narrow" w:hAnsi="Arial Narrow"/>
          <w:bCs/>
          <w:sz w:val="22"/>
          <w:szCs w:val="22"/>
        </w:rPr>
        <w:t>wadliw</w:t>
      </w:r>
      <w:r w:rsidR="00731BF5" w:rsidRPr="002F5ACB">
        <w:rPr>
          <w:rFonts w:ascii="Arial Narrow" w:hAnsi="Arial Narrow"/>
          <w:bCs/>
          <w:sz w:val="22"/>
          <w:szCs w:val="22"/>
        </w:rPr>
        <w:t>ych</w:t>
      </w:r>
      <w:r w:rsidRPr="002F5ACB">
        <w:rPr>
          <w:rFonts w:ascii="Arial Narrow" w:hAnsi="Arial Narrow"/>
          <w:bCs/>
          <w:sz w:val="22"/>
          <w:szCs w:val="22"/>
        </w:rPr>
        <w:t xml:space="preserve"> na </w:t>
      </w:r>
      <w:r w:rsidR="00731BF5" w:rsidRPr="002F5ACB">
        <w:rPr>
          <w:rFonts w:ascii="Arial Narrow" w:hAnsi="Arial Narrow"/>
          <w:bCs/>
          <w:sz w:val="22"/>
          <w:szCs w:val="22"/>
        </w:rPr>
        <w:t xml:space="preserve">materiały </w:t>
      </w:r>
      <w:r w:rsidRPr="002F5ACB">
        <w:rPr>
          <w:rFonts w:ascii="Arial Narrow" w:hAnsi="Arial Narrow"/>
          <w:bCs/>
          <w:sz w:val="22"/>
          <w:szCs w:val="22"/>
        </w:rPr>
        <w:t xml:space="preserve">bez wad w ciągu maksymalnie do 5 dni roboczych od rozpatrzenia reklamacji. </w:t>
      </w:r>
    </w:p>
    <w:p w14:paraId="16BC9F90"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5D4216ED" w14:textId="7598DCF8"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Rozliczanie zamówień odbywać się będzie w jednostk</w:t>
      </w:r>
      <w:r w:rsidR="003256DE" w:rsidRPr="002F5ACB">
        <w:rPr>
          <w:rFonts w:ascii="Arial Narrow" w:hAnsi="Arial Narrow"/>
          <w:bCs/>
          <w:sz w:val="22"/>
          <w:szCs w:val="22"/>
        </w:rPr>
        <w:t xml:space="preserve">ach wskazanych </w:t>
      </w:r>
      <w:r w:rsidR="00AC16F5" w:rsidRPr="002F5ACB">
        <w:rPr>
          <w:rFonts w:ascii="Arial Narrow" w:hAnsi="Arial Narrow"/>
          <w:bCs/>
          <w:sz w:val="22"/>
          <w:szCs w:val="22"/>
        </w:rPr>
        <w:t xml:space="preserve">w </w:t>
      </w:r>
      <w:r w:rsidR="003256DE" w:rsidRPr="002F5ACB">
        <w:rPr>
          <w:rFonts w:ascii="Arial Narrow" w:hAnsi="Arial Narrow"/>
          <w:bCs/>
          <w:sz w:val="22"/>
          <w:szCs w:val="22"/>
        </w:rPr>
        <w:t>załącznik</w:t>
      </w:r>
      <w:r w:rsidR="00AC16F5" w:rsidRPr="002F5ACB">
        <w:rPr>
          <w:rFonts w:ascii="Arial Narrow" w:hAnsi="Arial Narrow"/>
          <w:bCs/>
          <w:sz w:val="22"/>
          <w:szCs w:val="22"/>
        </w:rPr>
        <w:t>u</w:t>
      </w:r>
      <w:r w:rsidR="003256DE" w:rsidRPr="002F5ACB">
        <w:rPr>
          <w:rFonts w:ascii="Arial Narrow" w:hAnsi="Arial Narrow"/>
          <w:bCs/>
          <w:sz w:val="22"/>
          <w:szCs w:val="22"/>
        </w:rPr>
        <w:t xml:space="preserve"> nr </w:t>
      </w:r>
      <w:r w:rsidR="00ED410D">
        <w:rPr>
          <w:rFonts w:ascii="Arial Narrow" w:hAnsi="Arial Narrow"/>
          <w:bCs/>
          <w:sz w:val="22"/>
          <w:szCs w:val="22"/>
        </w:rPr>
        <w:t>1</w:t>
      </w:r>
      <w:r w:rsidR="003256DE" w:rsidRPr="002F5ACB">
        <w:rPr>
          <w:rFonts w:ascii="Arial Narrow" w:hAnsi="Arial Narrow"/>
          <w:bCs/>
          <w:sz w:val="22"/>
          <w:szCs w:val="22"/>
        </w:rPr>
        <w:t xml:space="preserve"> </w:t>
      </w:r>
      <w:r w:rsidRPr="002F5ACB">
        <w:rPr>
          <w:rFonts w:ascii="Arial Narrow" w:hAnsi="Arial Narrow"/>
          <w:bCs/>
          <w:sz w:val="22"/>
          <w:szCs w:val="22"/>
        </w:rPr>
        <w:t>do umowy.</w:t>
      </w:r>
    </w:p>
    <w:p w14:paraId="4B76641A" w14:textId="77777777" w:rsidR="002E38E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Wykonawca ma obowiązek informowania Zamawiającego o aktualnych promocjach handlowych dotyczących </w:t>
      </w:r>
      <w:r w:rsidR="00731BF5" w:rsidRPr="002F5ACB">
        <w:rPr>
          <w:rFonts w:ascii="Arial Narrow" w:hAnsi="Arial Narrow"/>
          <w:bCs/>
          <w:sz w:val="22"/>
          <w:szCs w:val="22"/>
        </w:rPr>
        <w:t>materiałów</w:t>
      </w:r>
      <w:r w:rsidRPr="002F5ACB">
        <w:rPr>
          <w:rFonts w:ascii="Arial Narrow" w:hAnsi="Arial Narrow"/>
          <w:bCs/>
          <w:sz w:val="22"/>
          <w:szCs w:val="22"/>
        </w:rPr>
        <w:t xml:space="preserve"> zawartej umowy sprzedaży w cenach wpływających korzystnie na wynik finansowy Zamawiającego</w:t>
      </w:r>
      <w:r w:rsidR="003256DE" w:rsidRPr="002F5ACB">
        <w:rPr>
          <w:rFonts w:ascii="Arial Narrow" w:hAnsi="Arial Narrow"/>
          <w:bCs/>
          <w:sz w:val="22"/>
          <w:szCs w:val="22"/>
        </w:rPr>
        <w:t>.</w:t>
      </w:r>
    </w:p>
    <w:p w14:paraId="17EB29C4" w14:textId="5A42A4F7" w:rsidR="0016373B" w:rsidRPr="002F5ACB" w:rsidRDefault="00C44506" w:rsidP="007A7D06">
      <w:pPr>
        <w:pStyle w:val="Akapitzlist"/>
        <w:numPr>
          <w:ilvl w:val="0"/>
          <w:numId w:val="9"/>
        </w:numPr>
        <w:tabs>
          <w:tab w:val="left" w:pos="0"/>
        </w:tabs>
        <w:overflowPunct w:val="0"/>
        <w:autoSpaceDE w:val="0"/>
        <w:autoSpaceDN w:val="0"/>
        <w:adjustRightInd w:val="0"/>
        <w:ind w:left="426"/>
        <w:jc w:val="both"/>
        <w:rPr>
          <w:rFonts w:ascii="Arial Narrow" w:hAnsi="Arial Narrow"/>
          <w:b/>
          <w:strike/>
          <w:sz w:val="22"/>
          <w:szCs w:val="22"/>
        </w:rPr>
      </w:pPr>
      <w:r w:rsidRPr="002F5ACB">
        <w:rPr>
          <w:rFonts w:ascii="Arial Narrow" w:hAnsi="Arial Narrow"/>
          <w:bCs/>
          <w:sz w:val="22"/>
          <w:szCs w:val="22"/>
        </w:rPr>
        <w:t>Faktur</w:t>
      </w:r>
      <w:r w:rsidR="00424E75" w:rsidRPr="002F5ACB">
        <w:rPr>
          <w:rFonts w:ascii="Arial Narrow" w:hAnsi="Arial Narrow"/>
          <w:bCs/>
          <w:sz w:val="22"/>
          <w:szCs w:val="22"/>
        </w:rPr>
        <w:t>a na urządzeni</w:t>
      </w:r>
      <w:r w:rsidR="00943922" w:rsidRPr="002F5ACB">
        <w:rPr>
          <w:rFonts w:ascii="Arial Narrow" w:hAnsi="Arial Narrow"/>
          <w:bCs/>
          <w:sz w:val="22"/>
          <w:szCs w:val="22"/>
        </w:rPr>
        <w:t>e</w:t>
      </w:r>
      <w:r w:rsidR="00947DF3" w:rsidRPr="002F5ACB">
        <w:rPr>
          <w:rFonts w:ascii="Arial Narrow" w:hAnsi="Arial Narrow"/>
          <w:bCs/>
          <w:sz w:val="22"/>
          <w:szCs w:val="22"/>
        </w:rPr>
        <w:t xml:space="preserve"> </w:t>
      </w:r>
      <w:r w:rsidR="00424E75" w:rsidRPr="002F5ACB">
        <w:rPr>
          <w:rFonts w:ascii="Arial Narrow" w:hAnsi="Arial Narrow"/>
          <w:bCs/>
          <w:sz w:val="22"/>
          <w:szCs w:val="22"/>
        </w:rPr>
        <w:t>może</w:t>
      </w:r>
      <w:r w:rsidRPr="002F5ACB">
        <w:rPr>
          <w:rFonts w:ascii="Arial Narrow" w:hAnsi="Arial Narrow"/>
          <w:bCs/>
          <w:sz w:val="22"/>
          <w:szCs w:val="22"/>
        </w:rPr>
        <w:t xml:space="preserve"> być wystawion</w:t>
      </w:r>
      <w:r w:rsidR="00424E75" w:rsidRPr="002F5ACB">
        <w:rPr>
          <w:rFonts w:ascii="Arial Narrow" w:hAnsi="Arial Narrow"/>
          <w:bCs/>
          <w:sz w:val="22"/>
          <w:szCs w:val="22"/>
        </w:rPr>
        <w:t>a</w:t>
      </w:r>
      <w:r w:rsidRPr="002F5ACB">
        <w:rPr>
          <w:rFonts w:ascii="Arial Narrow" w:hAnsi="Arial Narrow"/>
          <w:bCs/>
          <w:sz w:val="22"/>
          <w:szCs w:val="22"/>
        </w:rPr>
        <w:t xml:space="preserve"> nie wcześniej niż po protokolarnym </w:t>
      </w:r>
      <w:r w:rsidR="001D2C3A" w:rsidRPr="002F5ACB">
        <w:rPr>
          <w:rFonts w:ascii="Arial Narrow" w:hAnsi="Arial Narrow"/>
          <w:bCs/>
          <w:sz w:val="22"/>
          <w:szCs w:val="22"/>
        </w:rPr>
        <w:t>odbiorze (na który</w:t>
      </w:r>
      <w:r w:rsidR="0007707E" w:rsidRPr="002F5ACB">
        <w:rPr>
          <w:rFonts w:ascii="Arial Narrow" w:hAnsi="Arial Narrow"/>
          <w:bCs/>
          <w:sz w:val="22"/>
          <w:szCs w:val="22"/>
        </w:rPr>
        <w:t xml:space="preserve"> składa się </w:t>
      </w:r>
      <w:r w:rsidR="00223043" w:rsidRPr="002F5ACB">
        <w:rPr>
          <w:rFonts w:ascii="Arial Narrow" w:hAnsi="Arial Narrow"/>
          <w:bCs/>
          <w:sz w:val="22"/>
          <w:szCs w:val="22"/>
        </w:rPr>
        <w:t xml:space="preserve"> </w:t>
      </w:r>
      <w:r w:rsidR="0007707E" w:rsidRPr="002F5ACB">
        <w:rPr>
          <w:rFonts w:ascii="Arial Narrow" w:hAnsi="Arial Narrow"/>
          <w:bCs/>
          <w:sz w:val="22"/>
          <w:szCs w:val="22"/>
        </w:rPr>
        <w:t>dostawa, uruchomienie i przeszkolenie)</w:t>
      </w:r>
      <w:r w:rsidRPr="002F5ACB">
        <w:rPr>
          <w:rFonts w:ascii="Arial Narrow" w:hAnsi="Arial Narrow"/>
          <w:bCs/>
          <w:sz w:val="22"/>
          <w:szCs w:val="22"/>
        </w:rPr>
        <w:t xml:space="preserve">, w którym Zamawiający nie zgłasza żadnych </w:t>
      </w:r>
      <w:r w:rsidR="001D2C3A" w:rsidRPr="002F5ACB">
        <w:rPr>
          <w:rFonts w:ascii="Arial Narrow" w:hAnsi="Arial Narrow"/>
          <w:bCs/>
          <w:sz w:val="22"/>
          <w:szCs w:val="22"/>
        </w:rPr>
        <w:t>uwag, co</w:t>
      </w:r>
      <w:r w:rsidRPr="002F5ACB">
        <w:rPr>
          <w:rFonts w:ascii="Arial Narrow" w:hAnsi="Arial Narrow"/>
          <w:bCs/>
          <w:sz w:val="22"/>
          <w:szCs w:val="22"/>
        </w:rPr>
        <w:t xml:space="preserve"> do </w:t>
      </w:r>
      <w:r w:rsidR="006A5D09" w:rsidRPr="002F5ACB">
        <w:rPr>
          <w:rFonts w:ascii="Arial Narrow" w:hAnsi="Arial Narrow"/>
          <w:bCs/>
          <w:sz w:val="22"/>
          <w:szCs w:val="22"/>
        </w:rPr>
        <w:t xml:space="preserve">wykonania </w:t>
      </w:r>
      <w:r w:rsidRPr="002F5ACB">
        <w:rPr>
          <w:rFonts w:ascii="Arial Narrow" w:hAnsi="Arial Narrow"/>
          <w:bCs/>
          <w:sz w:val="22"/>
          <w:szCs w:val="22"/>
        </w:rPr>
        <w:t xml:space="preserve">przedmiotu </w:t>
      </w:r>
      <w:r w:rsidR="006A5D09" w:rsidRPr="002F5ACB">
        <w:rPr>
          <w:rFonts w:ascii="Arial Narrow" w:hAnsi="Arial Narrow"/>
          <w:bCs/>
          <w:sz w:val="22"/>
          <w:szCs w:val="22"/>
        </w:rPr>
        <w:t>umowy</w:t>
      </w:r>
      <w:r w:rsidRPr="002F5ACB">
        <w:rPr>
          <w:rFonts w:ascii="Arial Narrow" w:hAnsi="Arial Narrow"/>
          <w:bCs/>
          <w:sz w:val="22"/>
          <w:szCs w:val="22"/>
        </w:rPr>
        <w:t>, podpisanym przez obie strony.</w:t>
      </w:r>
      <w:r w:rsidRPr="002F5ACB">
        <w:rPr>
          <w:rFonts w:ascii="Arial Narrow" w:hAnsi="Arial Narrow"/>
          <w:b/>
          <w:sz w:val="22"/>
          <w:szCs w:val="22"/>
        </w:rPr>
        <w:t xml:space="preserve"> </w:t>
      </w:r>
      <w:r w:rsidR="0041533E" w:rsidRPr="002F5ACB">
        <w:rPr>
          <w:rFonts w:ascii="Arial Narrow" w:hAnsi="Arial Narrow"/>
          <w:sz w:val="22"/>
          <w:szCs w:val="22"/>
        </w:rPr>
        <w:t>Osob</w:t>
      </w:r>
      <w:r w:rsidR="00EA07A8" w:rsidRPr="002F5ACB">
        <w:rPr>
          <w:rFonts w:ascii="Arial Narrow" w:hAnsi="Arial Narrow"/>
          <w:sz w:val="22"/>
          <w:szCs w:val="22"/>
        </w:rPr>
        <w:t>ą</w:t>
      </w:r>
      <w:r w:rsidR="006A5D09" w:rsidRPr="002F5ACB">
        <w:rPr>
          <w:rFonts w:ascii="Arial Narrow" w:hAnsi="Arial Narrow"/>
          <w:sz w:val="22"/>
          <w:szCs w:val="22"/>
        </w:rPr>
        <w:t xml:space="preserve"> </w:t>
      </w:r>
      <w:r w:rsidR="0041533E" w:rsidRPr="002F5ACB">
        <w:rPr>
          <w:rFonts w:ascii="Arial Narrow" w:hAnsi="Arial Narrow"/>
          <w:sz w:val="22"/>
          <w:szCs w:val="22"/>
        </w:rPr>
        <w:t>upoważnion</w:t>
      </w:r>
      <w:r w:rsidR="00EA07A8" w:rsidRPr="002F5ACB">
        <w:rPr>
          <w:rFonts w:ascii="Arial Narrow" w:hAnsi="Arial Narrow"/>
          <w:sz w:val="22"/>
          <w:szCs w:val="22"/>
        </w:rPr>
        <w:t>ą</w:t>
      </w:r>
      <w:r w:rsidR="0041533E" w:rsidRPr="002F5ACB">
        <w:rPr>
          <w:rFonts w:ascii="Arial Narrow" w:hAnsi="Arial Narrow"/>
          <w:sz w:val="22"/>
          <w:szCs w:val="22"/>
        </w:rPr>
        <w:t xml:space="preserve"> ze strony Zamawiającego do podpisania protokołu odbioru </w:t>
      </w:r>
      <w:r w:rsidR="00D64AF4" w:rsidRPr="002F5ACB">
        <w:rPr>
          <w:rFonts w:ascii="Arial Narrow" w:hAnsi="Arial Narrow"/>
          <w:sz w:val="22"/>
          <w:szCs w:val="22"/>
        </w:rPr>
        <w:t>urządze</w:t>
      </w:r>
      <w:r w:rsidR="00943922" w:rsidRPr="002F5ACB">
        <w:rPr>
          <w:rFonts w:ascii="Arial Narrow" w:hAnsi="Arial Narrow"/>
          <w:sz w:val="22"/>
          <w:szCs w:val="22"/>
        </w:rPr>
        <w:t>nia</w:t>
      </w:r>
      <w:r w:rsidR="00D64AF4" w:rsidRPr="002F5ACB">
        <w:rPr>
          <w:rFonts w:ascii="Arial Narrow" w:hAnsi="Arial Narrow"/>
          <w:sz w:val="22"/>
          <w:szCs w:val="22"/>
        </w:rPr>
        <w:t xml:space="preserve"> </w:t>
      </w:r>
      <w:r w:rsidR="006A5D09" w:rsidRPr="002F5ACB">
        <w:rPr>
          <w:rFonts w:ascii="Arial Narrow" w:hAnsi="Arial Narrow"/>
          <w:sz w:val="22"/>
          <w:szCs w:val="22"/>
        </w:rPr>
        <w:t xml:space="preserve">jest </w:t>
      </w:r>
      <w:r w:rsidR="00573C96" w:rsidRPr="002F5ACB">
        <w:rPr>
          <w:rFonts w:ascii="Arial Narrow" w:hAnsi="Arial Narrow"/>
          <w:sz w:val="22"/>
          <w:szCs w:val="22"/>
        </w:rPr>
        <w:t>przedsta</w:t>
      </w:r>
      <w:r w:rsidR="00EA07A8" w:rsidRPr="002F5ACB">
        <w:rPr>
          <w:rFonts w:ascii="Arial Narrow" w:hAnsi="Arial Narrow"/>
          <w:sz w:val="22"/>
          <w:szCs w:val="22"/>
        </w:rPr>
        <w:t>wiciel</w:t>
      </w:r>
      <w:r w:rsidR="00573C96" w:rsidRPr="002F5ACB">
        <w:rPr>
          <w:rFonts w:ascii="Arial Narrow" w:hAnsi="Arial Narrow"/>
          <w:sz w:val="22"/>
          <w:szCs w:val="22"/>
        </w:rPr>
        <w:t xml:space="preserve"> Wydziału Zaopatrzenia</w:t>
      </w:r>
      <w:r w:rsidR="00EA07A8" w:rsidRPr="002F5ACB">
        <w:rPr>
          <w:rFonts w:ascii="Arial Narrow" w:hAnsi="Arial Narrow"/>
          <w:sz w:val="22"/>
          <w:szCs w:val="22"/>
        </w:rPr>
        <w:t xml:space="preserve"> </w:t>
      </w:r>
      <w:r w:rsidR="00AC16F5" w:rsidRPr="002F5ACB">
        <w:rPr>
          <w:rFonts w:ascii="Arial Narrow" w:hAnsi="Arial Narrow"/>
          <w:sz w:val="22"/>
          <w:szCs w:val="22"/>
        </w:rPr>
        <w:t>w</w:t>
      </w:r>
      <w:r w:rsidR="00EA07A8" w:rsidRPr="002F5ACB">
        <w:rPr>
          <w:rFonts w:ascii="Arial Narrow" w:hAnsi="Arial Narrow"/>
          <w:sz w:val="22"/>
          <w:szCs w:val="22"/>
        </w:rPr>
        <w:t xml:space="preserve"> Sprzęt</w:t>
      </w:r>
      <w:r w:rsidR="00424E75" w:rsidRPr="002F5ACB">
        <w:rPr>
          <w:rFonts w:ascii="Arial Narrow" w:hAnsi="Arial Narrow"/>
          <w:sz w:val="22"/>
          <w:szCs w:val="22"/>
        </w:rPr>
        <w:t xml:space="preserve"> Medyczny</w:t>
      </w:r>
      <w:r w:rsidR="00256C58" w:rsidRPr="002F5ACB">
        <w:rPr>
          <w:rFonts w:ascii="Arial Narrow" w:hAnsi="Arial Narrow"/>
          <w:sz w:val="22"/>
          <w:szCs w:val="22"/>
        </w:rPr>
        <w:t xml:space="preserve"> (</w:t>
      </w:r>
      <w:r w:rsidR="00EA07A8" w:rsidRPr="002F5ACB">
        <w:rPr>
          <w:rFonts w:ascii="Arial Narrow" w:hAnsi="Arial Narrow"/>
          <w:sz w:val="22"/>
          <w:szCs w:val="22"/>
        </w:rPr>
        <w:t xml:space="preserve">dalej: Przedstawiciel Zamawiającego) – </w:t>
      </w:r>
      <w:r w:rsidR="002F2719" w:rsidRPr="002F5ACB">
        <w:rPr>
          <w:rFonts w:ascii="Arial Narrow" w:hAnsi="Arial Narrow"/>
          <w:sz w:val="22"/>
          <w:szCs w:val="22"/>
        </w:rPr>
        <w:t>……………………………</w:t>
      </w:r>
      <w:r w:rsidR="00EA07A8" w:rsidRPr="002F5ACB">
        <w:rPr>
          <w:rFonts w:ascii="Arial Narrow" w:hAnsi="Arial Narrow"/>
          <w:sz w:val="22"/>
          <w:szCs w:val="22"/>
        </w:rPr>
        <w:t xml:space="preserve">tel. </w:t>
      </w:r>
      <w:r w:rsidR="002F2719" w:rsidRPr="002F5ACB">
        <w:rPr>
          <w:rFonts w:ascii="Arial Narrow" w:hAnsi="Arial Narrow"/>
          <w:sz w:val="22"/>
          <w:szCs w:val="22"/>
        </w:rPr>
        <w:t>……………………………</w:t>
      </w:r>
      <w:r w:rsidR="00432834" w:rsidRPr="002F5ACB">
        <w:rPr>
          <w:rFonts w:ascii="Arial Narrow" w:hAnsi="Arial Narrow"/>
          <w:sz w:val="22"/>
          <w:szCs w:val="22"/>
        </w:rPr>
        <w:t xml:space="preserve"> lub inna </w:t>
      </w:r>
      <w:r w:rsidR="00895DF5" w:rsidRPr="002F5ACB">
        <w:rPr>
          <w:rFonts w:ascii="Arial Narrow" w:hAnsi="Arial Narrow"/>
          <w:sz w:val="22"/>
          <w:szCs w:val="22"/>
        </w:rPr>
        <w:t>upoważniona</w:t>
      </w:r>
      <w:r w:rsidR="00432834" w:rsidRPr="002F5ACB">
        <w:rPr>
          <w:rFonts w:ascii="Arial Narrow" w:hAnsi="Arial Narrow"/>
          <w:sz w:val="22"/>
          <w:szCs w:val="22"/>
        </w:rPr>
        <w:t xml:space="preserve"> osoba.</w:t>
      </w:r>
    </w:p>
    <w:p w14:paraId="33AE0265" w14:textId="77777777" w:rsidR="00555EEB" w:rsidRPr="002F5ACB"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W razie stwierdzenia w czasie odbioru braków lub wad (jakościowych, użytkowych) </w:t>
      </w:r>
      <w:r w:rsidR="00AC16F5"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lub </w:t>
      </w:r>
      <w:r w:rsidR="00C505A6" w:rsidRPr="002F5ACB">
        <w:rPr>
          <w:rFonts w:ascii="Arial Narrow" w:hAnsi="Arial Narrow"/>
          <w:sz w:val="22"/>
          <w:szCs w:val="22"/>
        </w:rPr>
        <w:t>ich</w:t>
      </w:r>
      <w:r w:rsidRPr="002F5ACB">
        <w:rPr>
          <w:rFonts w:ascii="Arial Narrow" w:hAnsi="Arial Narrow"/>
          <w:sz w:val="22"/>
          <w:szCs w:val="22"/>
        </w:rPr>
        <w:t xml:space="preserve"> dokumentacji albo nieprawidłowości w uruchomieniu </w:t>
      </w:r>
      <w:r w:rsidR="00F60542"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w:t>
      </w:r>
      <w:r w:rsidR="00EA07A8" w:rsidRPr="002F5ACB">
        <w:rPr>
          <w:rFonts w:ascii="Arial Narrow" w:hAnsi="Arial Narrow"/>
          <w:sz w:val="22"/>
          <w:szCs w:val="22"/>
        </w:rPr>
        <w:t>Przedstawiciel Zamawiającego</w:t>
      </w:r>
      <w:r w:rsidRPr="002F5ACB">
        <w:rPr>
          <w:rFonts w:ascii="Arial Narrow" w:hAnsi="Arial Narrow"/>
          <w:sz w:val="22"/>
          <w:szCs w:val="22"/>
        </w:rPr>
        <w:t xml:space="preserve"> </w:t>
      </w:r>
      <w:r w:rsidR="0007707E" w:rsidRPr="002F5ACB">
        <w:rPr>
          <w:rFonts w:ascii="Arial Narrow" w:hAnsi="Arial Narrow"/>
          <w:sz w:val="22"/>
          <w:szCs w:val="22"/>
        </w:rPr>
        <w:t>wstrzymuje się</w:t>
      </w:r>
      <w:r w:rsidRPr="002F5ACB">
        <w:rPr>
          <w:rFonts w:ascii="Arial Narrow" w:hAnsi="Arial Narrow"/>
          <w:sz w:val="22"/>
          <w:szCs w:val="22"/>
        </w:rPr>
        <w:t xml:space="preserve"> z podpisaniem protokołu odbioru</w:t>
      </w:r>
      <w:r w:rsidR="00742BBF" w:rsidRPr="002F5ACB">
        <w:rPr>
          <w:rFonts w:ascii="Arial Narrow" w:hAnsi="Arial Narrow"/>
          <w:sz w:val="22"/>
          <w:szCs w:val="22"/>
        </w:rPr>
        <w:t xml:space="preserve"> urządze</w:t>
      </w:r>
      <w:r w:rsidR="00943922" w:rsidRPr="002F5ACB">
        <w:rPr>
          <w:rFonts w:ascii="Arial Narrow" w:hAnsi="Arial Narrow"/>
          <w:sz w:val="22"/>
          <w:szCs w:val="22"/>
        </w:rPr>
        <w:t>nia</w:t>
      </w:r>
      <w:r w:rsidRPr="002F5ACB">
        <w:rPr>
          <w:rFonts w:ascii="Arial Narrow" w:hAnsi="Arial Narrow"/>
          <w:sz w:val="22"/>
          <w:szCs w:val="22"/>
        </w:rPr>
        <w:t xml:space="preserve"> do czasu usunięcia stwierdzonych braków, wad lub nieprawidłowości</w:t>
      </w:r>
      <w:r w:rsidR="00AA3115" w:rsidRPr="002F5ACB">
        <w:rPr>
          <w:rFonts w:ascii="Arial Narrow" w:hAnsi="Arial Narrow"/>
          <w:sz w:val="22"/>
          <w:szCs w:val="22"/>
        </w:rPr>
        <w:t xml:space="preserve">, z zastrzeżeniem ust. </w:t>
      </w:r>
      <w:r w:rsidR="00E44275" w:rsidRPr="002F5ACB">
        <w:rPr>
          <w:rFonts w:ascii="Arial Narrow" w:hAnsi="Arial Narrow"/>
          <w:sz w:val="22"/>
          <w:szCs w:val="22"/>
        </w:rPr>
        <w:t>5</w:t>
      </w:r>
      <w:r w:rsidR="0007707E" w:rsidRPr="002F5ACB">
        <w:rPr>
          <w:rFonts w:ascii="Arial Narrow" w:hAnsi="Arial Narrow"/>
          <w:sz w:val="22"/>
          <w:szCs w:val="22"/>
        </w:rPr>
        <w:t>.</w:t>
      </w:r>
    </w:p>
    <w:p w14:paraId="359EAD64" w14:textId="49BF6EB9" w:rsidR="00753D10" w:rsidRPr="002F5ACB"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W przypadku</w:t>
      </w:r>
      <w:r w:rsidR="0023286E" w:rsidRPr="002F5ACB">
        <w:rPr>
          <w:rFonts w:ascii="Arial Narrow" w:hAnsi="Arial Narrow"/>
          <w:sz w:val="22"/>
          <w:szCs w:val="22"/>
        </w:rPr>
        <w:t>,</w:t>
      </w:r>
      <w:r w:rsidRPr="002F5ACB">
        <w:rPr>
          <w:rFonts w:ascii="Arial Narrow" w:hAnsi="Arial Narrow"/>
          <w:sz w:val="22"/>
          <w:szCs w:val="22"/>
        </w:rPr>
        <w:t xml:space="preserve"> gdy w trakcie czynności poprzedzających przeka</w:t>
      </w:r>
      <w:r w:rsidR="0023286E" w:rsidRPr="002F5ACB">
        <w:rPr>
          <w:rFonts w:ascii="Arial Narrow" w:hAnsi="Arial Narrow"/>
          <w:sz w:val="22"/>
          <w:szCs w:val="22"/>
        </w:rPr>
        <w:t xml:space="preserve">zanie </w:t>
      </w:r>
      <w:r w:rsidR="00F87C1A"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0023286E" w:rsidRPr="002F5ACB">
        <w:rPr>
          <w:rFonts w:ascii="Arial Narrow" w:hAnsi="Arial Narrow"/>
          <w:sz w:val="22"/>
          <w:szCs w:val="22"/>
        </w:rPr>
        <w:t>do eksploatacji (</w:t>
      </w:r>
      <w:r w:rsidRPr="002F5ACB">
        <w:rPr>
          <w:rFonts w:ascii="Arial Narrow" w:hAnsi="Arial Narrow"/>
          <w:sz w:val="22"/>
          <w:szCs w:val="22"/>
        </w:rPr>
        <w:t xml:space="preserve">przed instalacją / montażem) </w:t>
      </w:r>
      <w:r w:rsidR="00EA07A8" w:rsidRPr="002F5ACB">
        <w:rPr>
          <w:rFonts w:ascii="Arial Narrow" w:hAnsi="Arial Narrow"/>
          <w:sz w:val="22"/>
          <w:szCs w:val="22"/>
        </w:rPr>
        <w:t>Przedstawiciel Zamawiającego</w:t>
      </w:r>
      <w:r w:rsidR="0023286E" w:rsidRPr="002F5ACB">
        <w:rPr>
          <w:rFonts w:ascii="Arial Narrow" w:hAnsi="Arial Narrow"/>
          <w:sz w:val="22"/>
          <w:szCs w:val="22"/>
        </w:rPr>
        <w:t xml:space="preserve"> stwierdzi </w:t>
      </w:r>
      <w:r w:rsidR="00742BBF" w:rsidRPr="002F5ACB">
        <w:rPr>
          <w:rFonts w:ascii="Arial Narrow" w:hAnsi="Arial Narrow"/>
          <w:sz w:val="22"/>
          <w:szCs w:val="22"/>
        </w:rPr>
        <w:t>nieprawidłowości w dostawie i uruchomieniu urządze</w:t>
      </w:r>
      <w:r w:rsidR="00943922" w:rsidRPr="002F5ACB">
        <w:rPr>
          <w:rFonts w:ascii="Arial Narrow" w:hAnsi="Arial Narrow"/>
          <w:sz w:val="22"/>
          <w:szCs w:val="22"/>
        </w:rPr>
        <w:t>nia</w:t>
      </w:r>
      <w:r w:rsidR="00742BBF" w:rsidRPr="002F5ACB">
        <w:rPr>
          <w:rFonts w:ascii="Arial Narrow" w:hAnsi="Arial Narrow"/>
          <w:sz w:val="22"/>
          <w:szCs w:val="22"/>
        </w:rPr>
        <w:t xml:space="preserve"> </w:t>
      </w:r>
      <w:r w:rsidR="00F87C1A" w:rsidRPr="002F5ACB">
        <w:rPr>
          <w:rFonts w:ascii="Arial Narrow" w:hAnsi="Arial Narrow"/>
          <w:sz w:val="22"/>
          <w:szCs w:val="22"/>
        </w:rPr>
        <w:t xml:space="preserve"> </w:t>
      </w:r>
      <w:r w:rsidR="0023286E" w:rsidRPr="002F5ACB">
        <w:rPr>
          <w:rFonts w:ascii="Arial Narrow" w:hAnsi="Arial Narrow"/>
          <w:sz w:val="22"/>
          <w:szCs w:val="22"/>
        </w:rPr>
        <w:t>(</w:t>
      </w:r>
      <w:r w:rsidRPr="002F5ACB">
        <w:rPr>
          <w:rFonts w:ascii="Arial Narrow" w:hAnsi="Arial Narrow"/>
          <w:sz w:val="22"/>
          <w:szCs w:val="22"/>
        </w:rPr>
        <w:t>usterki, wady, braki)</w:t>
      </w:r>
      <w:r w:rsidR="00943922" w:rsidRPr="002F5ACB">
        <w:rPr>
          <w:rFonts w:ascii="Arial Narrow" w:hAnsi="Arial Narrow"/>
          <w:sz w:val="22"/>
          <w:szCs w:val="22"/>
        </w:rPr>
        <w:t>,</w:t>
      </w:r>
      <w:r w:rsidRPr="002F5ACB">
        <w:rPr>
          <w:rFonts w:ascii="Arial Narrow" w:hAnsi="Arial Narrow"/>
          <w:sz w:val="22"/>
          <w:szCs w:val="22"/>
        </w:rPr>
        <w:t xml:space="preserve"> Wykonawca zobowiązuje się w tym samym dniu usunąć </w:t>
      </w:r>
      <w:r w:rsidR="00F87C1A" w:rsidRPr="002F5ACB">
        <w:rPr>
          <w:rFonts w:ascii="Arial Narrow" w:hAnsi="Arial Narrow"/>
          <w:sz w:val="22"/>
          <w:szCs w:val="22"/>
        </w:rPr>
        <w:t>urządzenie</w:t>
      </w:r>
      <w:r w:rsidRPr="002F5ACB">
        <w:rPr>
          <w:rFonts w:ascii="Arial Narrow" w:hAnsi="Arial Narrow"/>
          <w:sz w:val="22"/>
          <w:szCs w:val="22"/>
        </w:rPr>
        <w:t xml:space="preserve"> z terenu </w:t>
      </w:r>
      <w:r w:rsidR="00742BBF" w:rsidRPr="002F5ACB">
        <w:rPr>
          <w:rFonts w:ascii="Arial Narrow" w:hAnsi="Arial Narrow"/>
          <w:sz w:val="22"/>
          <w:szCs w:val="22"/>
        </w:rPr>
        <w:t xml:space="preserve">siedziby </w:t>
      </w:r>
      <w:r w:rsidRPr="002F5ACB">
        <w:rPr>
          <w:rFonts w:ascii="Arial Narrow" w:hAnsi="Arial Narrow"/>
          <w:sz w:val="22"/>
          <w:szCs w:val="22"/>
        </w:rPr>
        <w:t xml:space="preserve">Zamawiającego na własny koszt i ryzyko. Za zgodą </w:t>
      </w:r>
      <w:r w:rsidR="00EA07A8" w:rsidRPr="002F5ACB">
        <w:rPr>
          <w:rFonts w:ascii="Arial Narrow" w:hAnsi="Arial Narrow"/>
          <w:sz w:val="22"/>
          <w:szCs w:val="22"/>
        </w:rPr>
        <w:t>Przedstawiciela Zamawiającego</w:t>
      </w:r>
      <w:r w:rsidRPr="002F5ACB">
        <w:rPr>
          <w:rFonts w:ascii="Arial Narrow" w:hAnsi="Arial Narrow"/>
          <w:sz w:val="22"/>
          <w:szCs w:val="22"/>
        </w:rPr>
        <w:t xml:space="preserve"> Wykonawca może pozostawić </w:t>
      </w:r>
      <w:r w:rsidR="00F87C1A" w:rsidRPr="002F5ACB">
        <w:rPr>
          <w:rFonts w:ascii="Arial Narrow" w:hAnsi="Arial Narrow"/>
          <w:sz w:val="22"/>
          <w:szCs w:val="22"/>
        </w:rPr>
        <w:t>urządzeni</w:t>
      </w:r>
      <w:r w:rsidR="00943922" w:rsidRPr="002F5ACB">
        <w:rPr>
          <w:rFonts w:ascii="Arial Narrow" w:hAnsi="Arial Narrow"/>
          <w:sz w:val="22"/>
          <w:szCs w:val="22"/>
        </w:rPr>
        <w:t>e</w:t>
      </w:r>
      <w:r w:rsidR="00F87C1A" w:rsidRPr="002F5ACB">
        <w:rPr>
          <w:rFonts w:ascii="Arial Narrow" w:hAnsi="Arial Narrow"/>
          <w:sz w:val="22"/>
          <w:szCs w:val="22"/>
        </w:rPr>
        <w:t xml:space="preserve"> </w:t>
      </w:r>
      <w:r w:rsidRPr="002F5ACB">
        <w:rPr>
          <w:rFonts w:ascii="Arial Narrow" w:hAnsi="Arial Narrow"/>
          <w:sz w:val="22"/>
          <w:szCs w:val="22"/>
        </w:rPr>
        <w:t xml:space="preserve">na terenie Zamawiającego na własny koszt i ryzyko do czasu </w:t>
      </w:r>
      <w:r w:rsidR="008D34DD" w:rsidRPr="002F5ACB">
        <w:rPr>
          <w:rFonts w:ascii="Arial Narrow" w:hAnsi="Arial Narrow"/>
          <w:sz w:val="22"/>
          <w:szCs w:val="22"/>
        </w:rPr>
        <w:t>usunięcia</w:t>
      </w:r>
      <w:r w:rsidRPr="002F5ACB">
        <w:rPr>
          <w:rFonts w:ascii="Arial Narrow" w:hAnsi="Arial Narrow"/>
          <w:sz w:val="22"/>
          <w:szCs w:val="22"/>
        </w:rPr>
        <w:t xml:space="preserve"> stwierdzonych </w:t>
      </w:r>
      <w:r w:rsidR="00742BBF" w:rsidRPr="002F5ACB">
        <w:rPr>
          <w:rFonts w:ascii="Arial Narrow" w:hAnsi="Arial Narrow"/>
          <w:sz w:val="22"/>
          <w:szCs w:val="22"/>
        </w:rPr>
        <w:t>nieprawidłowości</w:t>
      </w:r>
      <w:r w:rsidRPr="002F5ACB">
        <w:rPr>
          <w:rFonts w:ascii="Arial Narrow" w:hAnsi="Arial Narrow"/>
          <w:sz w:val="22"/>
          <w:szCs w:val="22"/>
        </w:rPr>
        <w:t>. W takiej sytuacji przyjmuje się, że Wykonawca nie wykonał umowy.</w:t>
      </w:r>
      <w:r w:rsidR="00366C69" w:rsidRPr="002F5ACB">
        <w:rPr>
          <w:rFonts w:ascii="Arial Narrow" w:hAnsi="Arial Narrow"/>
          <w:sz w:val="22"/>
          <w:szCs w:val="22"/>
        </w:rPr>
        <w:t xml:space="preserve"> Odmowę odbioru sporządza się na piśmie. </w:t>
      </w:r>
    </w:p>
    <w:p w14:paraId="236EA0DC" w14:textId="77777777" w:rsidR="004E3895" w:rsidRPr="002F5ACB"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Strony zgodnie ustalają, że osoba dostarczająca </w:t>
      </w:r>
      <w:r w:rsidR="00D64AF4" w:rsidRPr="002F5ACB">
        <w:rPr>
          <w:rFonts w:ascii="Arial Narrow" w:hAnsi="Arial Narrow"/>
          <w:sz w:val="22"/>
          <w:szCs w:val="22"/>
        </w:rPr>
        <w:t>urządzeni</w:t>
      </w:r>
      <w:r w:rsidR="00943922" w:rsidRPr="002F5ACB">
        <w:rPr>
          <w:rFonts w:ascii="Arial Narrow" w:hAnsi="Arial Narrow"/>
          <w:sz w:val="22"/>
          <w:szCs w:val="22"/>
        </w:rPr>
        <w:t>e</w:t>
      </w:r>
      <w:r w:rsidR="00E44275" w:rsidRPr="002F5ACB">
        <w:rPr>
          <w:rFonts w:ascii="Arial Narrow" w:hAnsi="Arial Narrow"/>
          <w:sz w:val="22"/>
          <w:szCs w:val="22"/>
        </w:rPr>
        <w:t xml:space="preserve"> </w:t>
      </w:r>
      <w:r w:rsidRPr="002F5ACB">
        <w:rPr>
          <w:rFonts w:ascii="Arial Narrow" w:hAnsi="Arial Narrow"/>
          <w:sz w:val="22"/>
          <w:szCs w:val="22"/>
        </w:rPr>
        <w:t xml:space="preserve">do siedziby Zamawiającego jest skutecznie upoważniona do wykonywania wszystkich czynności opisanych w § 2 </w:t>
      </w:r>
      <w:r w:rsidR="00E44275" w:rsidRPr="002F5ACB">
        <w:rPr>
          <w:rFonts w:ascii="Arial Narrow" w:hAnsi="Arial Narrow"/>
          <w:sz w:val="22"/>
          <w:szCs w:val="22"/>
        </w:rPr>
        <w:t xml:space="preserve">ust 5 </w:t>
      </w:r>
      <w:r w:rsidRPr="002F5ACB">
        <w:rPr>
          <w:rFonts w:ascii="Arial Narrow" w:hAnsi="Arial Narrow"/>
          <w:sz w:val="22"/>
          <w:szCs w:val="22"/>
        </w:rPr>
        <w:t xml:space="preserve">oraz do składania oświadczeń woli w </w:t>
      </w:r>
      <w:r w:rsidRPr="002F5ACB">
        <w:rPr>
          <w:rFonts w:ascii="Arial Narrow" w:hAnsi="Arial Narrow"/>
          <w:sz w:val="22"/>
          <w:szCs w:val="22"/>
        </w:rPr>
        <w:lastRenderedPageBreak/>
        <w:t xml:space="preserve">imieniu Wykonawcy oraz przyjmowania wszelkich oświadczeń woli składanych przez Zamawiającego a dotyczących umowy na ryzyko Wykonawcy. </w:t>
      </w:r>
    </w:p>
    <w:p w14:paraId="661DCEFE" w14:textId="77777777" w:rsidR="004E3895" w:rsidRPr="002F5ACB"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Wykonawca jest odpowiedzialny z tytułu uszkodzenia lub utraty </w:t>
      </w:r>
      <w:r w:rsidR="00F87C1A"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Pr="002F5ACB">
        <w:rPr>
          <w:rFonts w:ascii="Arial Narrow" w:hAnsi="Arial Narrow"/>
          <w:sz w:val="22"/>
          <w:szCs w:val="22"/>
        </w:rPr>
        <w:t xml:space="preserve">aż do chwili protokolarnego odbioru </w:t>
      </w:r>
      <w:r w:rsidR="00F60542"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Pr="002F5ACB">
        <w:rPr>
          <w:rFonts w:ascii="Arial Narrow" w:hAnsi="Arial Narrow"/>
          <w:sz w:val="22"/>
          <w:szCs w:val="22"/>
        </w:rPr>
        <w:t xml:space="preserve">przez </w:t>
      </w:r>
      <w:r w:rsidR="00EA07A8" w:rsidRPr="002F5ACB">
        <w:rPr>
          <w:rFonts w:ascii="Arial Narrow" w:hAnsi="Arial Narrow"/>
          <w:sz w:val="22"/>
          <w:szCs w:val="22"/>
        </w:rPr>
        <w:t>Przedstawiciela Zamawiającego</w:t>
      </w:r>
      <w:r w:rsidRPr="002F5ACB">
        <w:rPr>
          <w:rFonts w:ascii="Arial Narrow" w:hAnsi="Arial Narrow"/>
          <w:sz w:val="22"/>
          <w:szCs w:val="22"/>
        </w:rPr>
        <w:t xml:space="preserve">. </w:t>
      </w:r>
    </w:p>
    <w:p w14:paraId="209AD385" w14:textId="659AEFBF" w:rsidR="008D34DD" w:rsidRPr="002F5ACB" w:rsidRDefault="008D34DD"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DF6FC4">
        <w:rPr>
          <w:rFonts w:ascii="Arial Narrow" w:hAnsi="Arial Narrow"/>
          <w:b/>
          <w:bCs/>
          <w:sz w:val="22"/>
          <w:szCs w:val="22"/>
        </w:rPr>
        <w:t xml:space="preserve">Wykonawca </w:t>
      </w:r>
      <w:r w:rsidRPr="00DF6FC4">
        <w:rPr>
          <w:rFonts w:ascii="Arial Narrow" w:hAnsi="Arial Narrow"/>
          <w:sz w:val="22"/>
          <w:szCs w:val="22"/>
        </w:rPr>
        <w:t xml:space="preserve">zobowiązany jest do przeprowadzenia szkolenia w zakresie obsługi </w:t>
      </w:r>
      <w:r w:rsidR="00F60542" w:rsidRPr="00DF6FC4">
        <w:rPr>
          <w:rFonts w:ascii="Arial Narrow" w:hAnsi="Arial Narrow"/>
          <w:sz w:val="22"/>
          <w:szCs w:val="22"/>
        </w:rPr>
        <w:t>urządze</w:t>
      </w:r>
      <w:r w:rsidR="00943922" w:rsidRPr="00DF6FC4">
        <w:rPr>
          <w:rFonts w:ascii="Arial Narrow" w:hAnsi="Arial Narrow"/>
          <w:sz w:val="22"/>
          <w:szCs w:val="22"/>
        </w:rPr>
        <w:t>nia</w:t>
      </w:r>
      <w:r w:rsidR="00432834" w:rsidRPr="00DF6FC4">
        <w:rPr>
          <w:rFonts w:ascii="Arial Narrow" w:hAnsi="Arial Narrow"/>
          <w:sz w:val="22"/>
          <w:szCs w:val="22"/>
        </w:rPr>
        <w:t xml:space="preserve"> w terminie określonym w § 2 ust. 1 niniejszej umowy</w:t>
      </w:r>
      <w:r w:rsidR="00432834" w:rsidRPr="002F5ACB">
        <w:rPr>
          <w:rFonts w:ascii="Arial Narrow" w:hAnsi="Arial Narrow"/>
          <w:sz w:val="22"/>
          <w:szCs w:val="22"/>
        </w:rPr>
        <w:t>. Z p</w:t>
      </w:r>
      <w:r w:rsidRPr="002F5ACB">
        <w:rPr>
          <w:rFonts w:ascii="Arial Narrow" w:hAnsi="Arial Narrow"/>
          <w:sz w:val="22"/>
          <w:szCs w:val="22"/>
        </w:rPr>
        <w:t>rzeprowadz</w:t>
      </w:r>
      <w:r w:rsidR="001463FC">
        <w:rPr>
          <w:rFonts w:ascii="Arial Narrow" w:hAnsi="Arial Narrow"/>
          <w:sz w:val="22"/>
          <w:szCs w:val="22"/>
        </w:rPr>
        <w:t xml:space="preserve">onego </w:t>
      </w:r>
      <w:r w:rsidRPr="002F5ACB">
        <w:rPr>
          <w:rFonts w:ascii="Arial Narrow" w:hAnsi="Arial Narrow"/>
          <w:sz w:val="22"/>
          <w:szCs w:val="22"/>
        </w:rPr>
        <w:t xml:space="preserve">szkolenia </w:t>
      </w:r>
      <w:r w:rsidR="00432834" w:rsidRPr="002F5ACB">
        <w:rPr>
          <w:rFonts w:ascii="Arial Narrow" w:hAnsi="Arial Narrow"/>
          <w:sz w:val="22"/>
          <w:szCs w:val="22"/>
        </w:rPr>
        <w:t>Wykonawca dostarczy wypełnioną listę uczestnictwa szkolenia wraz z podpisem osoby przeprowadzającej szkolenie. Druk (wzór) listy uczestnictwa szkoleni</w:t>
      </w:r>
      <w:r w:rsidR="00C505A6" w:rsidRPr="002F5ACB">
        <w:rPr>
          <w:rFonts w:ascii="Arial Narrow" w:hAnsi="Arial Narrow"/>
          <w:sz w:val="22"/>
          <w:szCs w:val="22"/>
        </w:rPr>
        <w:t>a</w:t>
      </w:r>
      <w:r w:rsidR="00432834" w:rsidRPr="002F5ACB">
        <w:rPr>
          <w:rFonts w:ascii="Arial Narrow" w:hAnsi="Arial Narrow"/>
          <w:sz w:val="22"/>
          <w:szCs w:val="22"/>
        </w:rPr>
        <w:t xml:space="preserve"> zostanie przekazany Wykonawcy przez Zamawiającego. </w:t>
      </w:r>
      <w:r w:rsidRPr="002F5ACB">
        <w:rPr>
          <w:rFonts w:ascii="Arial Narrow" w:hAnsi="Arial Narrow"/>
          <w:sz w:val="22"/>
          <w:szCs w:val="22"/>
        </w:rPr>
        <w:t xml:space="preserve">Zamawiający zastrzega sobie możliwość dodatkowego szkolenia na żądanie w trakcie użytkowania </w:t>
      </w:r>
      <w:r w:rsidR="00943922" w:rsidRPr="002F5ACB">
        <w:rPr>
          <w:rFonts w:ascii="Arial Narrow" w:hAnsi="Arial Narrow"/>
          <w:sz w:val="22"/>
          <w:szCs w:val="22"/>
        </w:rPr>
        <w:t>urządzenia</w:t>
      </w:r>
      <w:r w:rsidRPr="002F5ACB">
        <w:rPr>
          <w:rFonts w:ascii="Arial Narrow" w:hAnsi="Arial Narrow"/>
          <w:sz w:val="22"/>
          <w:szCs w:val="22"/>
        </w:rPr>
        <w:t xml:space="preserve">. </w:t>
      </w:r>
    </w:p>
    <w:p w14:paraId="6EB168B6" w14:textId="4B77CAA9" w:rsidR="00F60542" w:rsidRPr="002F5ACB" w:rsidRDefault="001F756E"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Na fakturze</w:t>
      </w:r>
      <w:r w:rsidR="008B29E2" w:rsidRPr="002F5ACB">
        <w:rPr>
          <w:rFonts w:ascii="Arial Narrow" w:hAnsi="Arial Narrow"/>
          <w:sz w:val="22"/>
          <w:szCs w:val="22"/>
        </w:rPr>
        <w:t xml:space="preserve"> z</w:t>
      </w:r>
      <w:r w:rsidR="00BD3B7E" w:rsidRPr="002F5ACB">
        <w:rPr>
          <w:rFonts w:ascii="Arial Narrow" w:hAnsi="Arial Narrow"/>
          <w:sz w:val="22"/>
          <w:szCs w:val="22"/>
        </w:rPr>
        <w:t>a</w:t>
      </w:r>
      <w:r w:rsidR="008B29E2" w:rsidRPr="002F5ACB">
        <w:rPr>
          <w:rFonts w:ascii="Arial Narrow" w:hAnsi="Arial Narrow"/>
          <w:sz w:val="22"/>
          <w:szCs w:val="22"/>
        </w:rPr>
        <w:t xml:space="preserve"> </w:t>
      </w:r>
      <w:r w:rsidR="00AF521E" w:rsidRPr="002F5ACB">
        <w:rPr>
          <w:rFonts w:ascii="Arial Narrow" w:hAnsi="Arial Narrow"/>
          <w:sz w:val="22"/>
          <w:szCs w:val="22"/>
        </w:rPr>
        <w:t xml:space="preserve">dostawę </w:t>
      </w:r>
      <w:r w:rsidR="00D64AF4" w:rsidRPr="002F5ACB">
        <w:rPr>
          <w:rFonts w:ascii="Arial Narrow" w:hAnsi="Arial Narrow"/>
          <w:sz w:val="22"/>
          <w:szCs w:val="22"/>
        </w:rPr>
        <w:t>urządze</w:t>
      </w:r>
      <w:r w:rsidR="00943922" w:rsidRPr="002F5ACB">
        <w:rPr>
          <w:rFonts w:ascii="Arial Narrow" w:hAnsi="Arial Narrow"/>
          <w:sz w:val="22"/>
          <w:szCs w:val="22"/>
        </w:rPr>
        <w:t>nia</w:t>
      </w:r>
      <w:r w:rsidR="00D64AF4" w:rsidRPr="002F5ACB">
        <w:rPr>
          <w:rFonts w:ascii="Arial Narrow" w:hAnsi="Arial Narrow"/>
          <w:sz w:val="22"/>
          <w:szCs w:val="22"/>
        </w:rPr>
        <w:t xml:space="preserve"> </w:t>
      </w:r>
      <w:r w:rsidRPr="002F5ACB">
        <w:rPr>
          <w:rFonts w:ascii="Arial Narrow" w:hAnsi="Arial Narrow"/>
          <w:sz w:val="22"/>
          <w:szCs w:val="22"/>
        </w:rPr>
        <w:t xml:space="preserve">musi znajdować </w:t>
      </w:r>
      <w:r w:rsidR="0029268D" w:rsidRPr="002F5ACB">
        <w:rPr>
          <w:rFonts w:ascii="Arial Narrow" w:hAnsi="Arial Narrow"/>
          <w:sz w:val="22"/>
          <w:szCs w:val="22"/>
        </w:rPr>
        <w:t xml:space="preserve">się </w:t>
      </w:r>
      <w:r w:rsidRPr="002F5ACB">
        <w:rPr>
          <w:rFonts w:ascii="Arial Narrow" w:hAnsi="Arial Narrow"/>
          <w:sz w:val="22"/>
          <w:szCs w:val="22"/>
        </w:rPr>
        <w:t>wykaz dostarczonych urządzeń</w:t>
      </w:r>
      <w:r w:rsidR="0023286E" w:rsidRPr="002F5ACB">
        <w:rPr>
          <w:rFonts w:ascii="Arial Narrow" w:hAnsi="Arial Narrow"/>
          <w:sz w:val="22"/>
          <w:szCs w:val="22"/>
        </w:rPr>
        <w:t xml:space="preserve"> (</w:t>
      </w:r>
      <w:r w:rsidR="00610ABA" w:rsidRPr="002F5ACB">
        <w:rPr>
          <w:rFonts w:ascii="Arial Narrow" w:hAnsi="Arial Narrow"/>
          <w:sz w:val="22"/>
          <w:szCs w:val="22"/>
        </w:rPr>
        <w:t xml:space="preserve">nazewnictwo zgodne z punktem 1 – Nazwa sprzętu – ze Specyfikacji </w:t>
      </w:r>
      <w:r w:rsidR="003C1819" w:rsidRPr="002F5ACB">
        <w:rPr>
          <w:rFonts w:ascii="Arial Narrow" w:hAnsi="Arial Narrow"/>
          <w:sz w:val="22"/>
          <w:szCs w:val="22"/>
        </w:rPr>
        <w:t>T</w:t>
      </w:r>
      <w:r w:rsidR="00610ABA" w:rsidRPr="002F5ACB">
        <w:rPr>
          <w:rFonts w:ascii="Arial Narrow" w:hAnsi="Arial Narrow"/>
          <w:sz w:val="22"/>
          <w:szCs w:val="22"/>
        </w:rPr>
        <w:t xml:space="preserve">echnicznej – załącznik nr </w:t>
      </w:r>
      <w:r w:rsidR="002F5ACB">
        <w:rPr>
          <w:rFonts w:ascii="Arial Narrow" w:hAnsi="Arial Narrow"/>
          <w:sz w:val="22"/>
          <w:szCs w:val="22"/>
        </w:rPr>
        <w:t>1</w:t>
      </w:r>
      <w:r w:rsidR="003C1819" w:rsidRPr="002F5ACB">
        <w:rPr>
          <w:rFonts w:ascii="Arial Narrow" w:hAnsi="Arial Narrow"/>
          <w:sz w:val="22"/>
          <w:szCs w:val="22"/>
        </w:rPr>
        <w:t xml:space="preserve"> do umowy</w:t>
      </w:r>
      <w:r w:rsidR="00610ABA" w:rsidRPr="002F5ACB">
        <w:rPr>
          <w:rFonts w:ascii="Arial Narrow" w:hAnsi="Arial Narrow"/>
          <w:sz w:val="22"/>
          <w:szCs w:val="22"/>
        </w:rPr>
        <w:t>)</w:t>
      </w:r>
      <w:r w:rsidRPr="002F5ACB">
        <w:rPr>
          <w:rFonts w:ascii="Arial Narrow" w:hAnsi="Arial Narrow"/>
          <w:sz w:val="22"/>
          <w:szCs w:val="22"/>
        </w:rPr>
        <w:t>, ich ilość, wartość netto i wartość brutto</w:t>
      </w:r>
      <w:r w:rsidR="008B29E2" w:rsidRPr="002F5ACB">
        <w:rPr>
          <w:rFonts w:ascii="Arial Narrow" w:hAnsi="Arial Narrow"/>
          <w:sz w:val="22"/>
          <w:szCs w:val="22"/>
        </w:rPr>
        <w:t xml:space="preserve">, </w:t>
      </w:r>
    </w:p>
    <w:p w14:paraId="270AEE54" w14:textId="7E4615FE" w:rsidR="001F756E" w:rsidRPr="002F5ACB" w:rsidRDefault="00F60542"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Na fakturze za dostawę </w:t>
      </w:r>
      <w:r w:rsidR="00571DF2" w:rsidRPr="002F5ACB">
        <w:rPr>
          <w:rFonts w:ascii="Arial Narrow" w:hAnsi="Arial Narrow"/>
          <w:sz w:val="22"/>
          <w:szCs w:val="22"/>
        </w:rPr>
        <w:t>materiałów</w:t>
      </w:r>
      <w:r w:rsidR="00731BF5" w:rsidRPr="002F5ACB">
        <w:rPr>
          <w:rFonts w:ascii="Arial Narrow" w:hAnsi="Arial Narrow"/>
          <w:sz w:val="22"/>
          <w:szCs w:val="22"/>
        </w:rPr>
        <w:t xml:space="preserve"> </w:t>
      </w:r>
      <w:r w:rsidR="00EF1168">
        <w:rPr>
          <w:rFonts w:ascii="Arial Narrow" w:hAnsi="Arial Narrow"/>
          <w:sz w:val="22"/>
          <w:szCs w:val="22"/>
        </w:rPr>
        <w:t xml:space="preserve">musi znajdować się </w:t>
      </w:r>
      <w:r w:rsidR="00AF521E" w:rsidRPr="002F5ACB">
        <w:rPr>
          <w:rFonts w:ascii="Arial Narrow" w:hAnsi="Arial Narrow"/>
          <w:sz w:val="22"/>
          <w:szCs w:val="22"/>
        </w:rPr>
        <w:t xml:space="preserve">nazewnictwo </w:t>
      </w:r>
      <w:r w:rsidR="0029268D" w:rsidRPr="002F5ACB">
        <w:rPr>
          <w:rFonts w:ascii="Arial Narrow" w:hAnsi="Arial Narrow"/>
          <w:sz w:val="22"/>
          <w:szCs w:val="22"/>
        </w:rPr>
        <w:t>zgodne z</w:t>
      </w:r>
      <w:r w:rsidR="00ED410D">
        <w:rPr>
          <w:rFonts w:ascii="Arial Narrow" w:hAnsi="Arial Narrow"/>
          <w:sz w:val="22"/>
          <w:szCs w:val="22"/>
        </w:rPr>
        <w:t xml:space="preserve">e specyfikacją techniczną </w:t>
      </w:r>
      <w:r w:rsidR="00BD3B7E" w:rsidRPr="002F5ACB">
        <w:rPr>
          <w:rFonts w:ascii="Arial Narrow" w:hAnsi="Arial Narrow"/>
          <w:sz w:val="22"/>
          <w:szCs w:val="22"/>
        </w:rPr>
        <w:t xml:space="preserve">wg </w:t>
      </w:r>
      <w:r w:rsidR="006C2FA4" w:rsidRPr="002F5ACB">
        <w:rPr>
          <w:rFonts w:ascii="Arial Narrow" w:hAnsi="Arial Narrow"/>
          <w:sz w:val="22"/>
          <w:szCs w:val="22"/>
        </w:rPr>
        <w:t xml:space="preserve">załącznika nr </w:t>
      </w:r>
      <w:r w:rsidR="00ED410D">
        <w:rPr>
          <w:rFonts w:ascii="Arial Narrow" w:hAnsi="Arial Narrow"/>
          <w:sz w:val="22"/>
          <w:szCs w:val="22"/>
        </w:rPr>
        <w:t>1</w:t>
      </w:r>
      <w:r w:rsidR="006C2FA4" w:rsidRPr="002F5ACB">
        <w:rPr>
          <w:rFonts w:ascii="Arial Narrow" w:hAnsi="Arial Narrow"/>
          <w:sz w:val="22"/>
          <w:szCs w:val="22"/>
        </w:rPr>
        <w:t xml:space="preserve"> do umowy</w:t>
      </w:r>
      <w:r w:rsidR="00731BF5" w:rsidRPr="002F5ACB">
        <w:rPr>
          <w:rFonts w:ascii="Arial Narrow" w:hAnsi="Arial Narrow"/>
          <w:sz w:val="22"/>
          <w:szCs w:val="22"/>
        </w:rPr>
        <w:t xml:space="preserve"> ich ilość, wartość netto i wartość brutto</w:t>
      </w:r>
      <w:r w:rsidR="006C2FA4" w:rsidRPr="002F5ACB">
        <w:rPr>
          <w:rFonts w:ascii="Arial Narrow" w:hAnsi="Arial Narrow"/>
          <w:sz w:val="22"/>
          <w:szCs w:val="22"/>
        </w:rPr>
        <w:t>.</w:t>
      </w:r>
      <w:r w:rsidR="00BD3B7E" w:rsidRPr="002F5ACB">
        <w:rPr>
          <w:rFonts w:ascii="Arial Narrow" w:hAnsi="Arial Narrow"/>
          <w:sz w:val="22"/>
          <w:szCs w:val="22"/>
        </w:rPr>
        <w:t xml:space="preserve"> </w:t>
      </w:r>
      <w:r w:rsidR="008B29E2" w:rsidRPr="002F5ACB">
        <w:rPr>
          <w:rFonts w:ascii="Arial Narrow" w:hAnsi="Arial Narrow"/>
          <w:sz w:val="22"/>
          <w:szCs w:val="22"/>
        </w:rPr>
        <w:t xml:space="preserve"> </w:t>
      </w:r>
    </w:p>
    <w:p w14:paraId="1445A450" w14:textId="22DBA436" w:rsidR="00ED410D" w:rsidRDefault="001F756E" w:rsidP="007A7D06">
      <w:pPr>
        <w:pStyle w:val="Nagwek5"/>
        <w:numPr>
          <w:ilvl w:val="0"/>
          <w:numId w:val="9"/>
        </w:numPr>
        <w:spacing w:before="0"/>
        <w:ind w:left="426" w:hanging="426"/>
        <w:jc w:val="both"/>
        <w:rPr>
          <w:rFonts w:ascii="Arial Narrow" w:hAnsi="Arial Narrow"/>
          <w:i w:val="0"/>
          <w:sz w:val="22"/>
          <w:szCs w:val="22"/>
        </w:rPr>
      </w:pPr>
      <w:r w:rsidRPr="002F5ACB">
        <w:rPr>
          <w:rFonts w:ascii="Arial Narrow" w:hAnsi="Arial Narrow"/>
          <w:i w:val="0"/>
          <w:sz w:val="22"/>
          <w:szCs w:val="22"/>
        </w:rPr>
        <w:t xml:space="preserve">Wykonawca </w:t>
      </w:r>
      <w:r w:rsidR="00ED410D">
        <w:rPr>
          <w:rFonts w:ascii="Arial Narrow" w:hAnsi="Arial Narrow"/>
          <w:b w:val="0"/>
          <w:bCs w:val="0"/>
          <w:i w:val="0"/>
          <w:sz w:val="22"/>
          <w:szCs w:val="22"/>
        </w:rPr>
        <w:t xml:space="preserve">zobowiązany jest do wystawienia faktury w ciągu 24 h od dnia podpisania protokołu odbioru urządzenia ( dotyczy dostawy urządzenia) i w ciągu 24 h od momentu dostarczenia materiałów zużywalnych dostarczanych w ramach dostaw sukcesywnych, zgodnie z obowiązującymi go przepisami prawa, tj. w Krajowym Systemie e-Faktur. </w:t>
      </w:r>
    </w:p>
    <w:p w14:paraId="00D0B5F3" w14:textId="77777777" w:rsidR="00BD061A" w:rsidRPr="002F5ACB" w:rsidRDefault="00BD061A" w:rsidP="0001169E">
      <w:pPr>
        <w:jc w:val="center"/>
        <w:rPr>
          <w:rFonts w:ascii="Arial Narrow" w:hAnsi="Arial Narrow"/>
          <w:sz w:val="22"/>
          <w:szCs w:val="22"/>
        </w:rPr>
      </w:pPr>
    </w:p>
    <w:p w14:paraId="61E0CC9E" w14:textId="77777777" w:rsidR="00C44506" w:rsidRPr="002F5ACB" w:rsidRDefault="00C44506" w:rsidP="0001169E">
      <w:pPr>
        <w:jc w:val="center"/>
        <w:rPr>
          <w:rFonts w:ascii="Arial Narrow" w:hAnsi="Arial Narrow"/>
          <w:b/>
          <w:sz w:val="22"/>
          <w:szCs w:val="22"/>
        </w:rPr>
      </w:pPr>
      <w:r w:rsidRPr="002F5ACB">
        <w:rPr>
          <w:rFonts w:ascii="Arial Narrow" w:hAnsi="Arial Narrow"/>
          <w:sz w:val="22"/>
          <w:szCs w:val="22"/>
        </w:rPr>
        <w:t>§ 3</w:t>
      </w:r>
    </w:p>
    <w:p w14:paraId="0816C316" w14:textId="77777777" w:rsidR="00C44506" w:rsidRPr="002F5ACB"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ponosi pełną odpowiedzialność za niewykonanie lub niewłaściwe wykonanie dostaw objęt</w:t>
      </w:r>
      <w:r w:rsidR="00352B4D" w:rsidRPr="002F5ACB">
        <w:rPr>
          <w:rFonts w:ascii="Arial Narrow" w:hAnsi="Arial Narrow"/>
          <w:sz w:val="22"/>
          <w:szCs w:val="22"/>
        </w:rPr>
        <w:t xml:space="preserve">ych </w:t>
      </w:r>
      <w:r w:rsidR="00496987" w:rsidRPr="002F5ACB">
        <w:rPr>
          <w:rFonts w:ascii="Arial Narrow" w:hAnsi="Arial Narrow"/>
          <w:sz w:val="22"/>
          <w:szCs w:val="22"/>
        </w:rPr>
        <w:t>niniejszą umową</w:t>
      </w:r>
      <w:r w:rsidR="00A45BE0" w:rsidRPr="002F5ACB">
        <w:rPr>
          <w:rFonts w:ascii="Arial Narrow" w:hAnsi="Arial Narrow"/>
          <w:sz w:val="22"/>
          <w:szCs w:val="22"/>
        </w:rPr>
        <w:t>, chyba, że niewykona</w:t>
      </w:r>
      <w:r w:rsidR="0091668F" w:rsidRPr="002F5ACB">
        <w:rPr>
          <w:rFonts w:ascii="Arial Narrow" w:hAnsi="Arial Narrow"/>
          <w:sz w:val="22"/>
          <w:szCs w:val="22"/>
        </w:rPr>
        <w:t>n</w:t>
      </w:r>
      <w:r w:rsidR="00A45BE0" w:rsidRPr="002F5ACB">
        <w:rPr>
          <w:rFonts w:ascii="Arial Narrow" w:hAnsi="Arial Narrow"/>
          <w:sz w:val="22"/>
          <w:szCs w:val="22"/>
        </w:rPr>
        <w:t xml:space="preserve">ie umowy lub niewłaściwe wykonanie dostaw nastąpi </w:t>
      </w:r>
      <w:r w:rsidR="0091668F" w:rsidRPr="002F5ACB">
        <w:rPr>
          <w:rFonts w:ascii="Arial Narrow" w:hAnsi="Arial Narrow"/>
          <w:sz w:val="22"/>
          <w:szCs w:val="22"/>
        </w:rPr>
        <w:t>w skutek okoliczności</w:t>
      </w:r>
      <w:r w:rsidR="00A45BE0" w:rsidRPr="002F5ACB">
        <w:rPr>
          <w:rFonts w:ascii="Arial Narrow" w:hAnsi="Arial Narrow"/>
          <w:sz w:val="22"/>
          <w:szCs w:val="22"/>
        </w:rPr>
        <w:t>, za które wyłączną odpowiedzialnoś</w:t>
      </w:r>
      <w:r w:rsidR="00C8071A" w:rsidRPr="002F5ACB">
        <w:rPr>
          <w:rFonts w:ascii="Arial Narrow" w:hAnsi="Arial Narrow"/>
          <w:sz w:val="22"/>
          <w:szCs w:val="22"/>
        </w:rPr>
        <w:t>ć</w:t>
      </w:r>
      <w:r w:rsidR="00A45BE0" w:rsidRPr="002F5ACB">
        <w:rPr>
          <w:rFonts w:ascii="Arial Narrow" w:hAnsi="Arial Narrow"/>
          <w:sz w:val="22"/>
          <w:szCs w:val="22"/>
        </w:rPr>
        <w:t xml:space="preserve"> ponosi Zamawiający</w:t>
      </w:r>
      <w:r w:rsidR="00496987" w:rsidRPr="002F5ACB">
        <w:rPr>
          <w:rFonts w:ascii="Arial Narrow" w:hAnsi="Arial Narrow"/>
          <w:sz w:val="22"/>
          <w:szCs w:val="22"/>
        </w:rPr>
        <w:t xml:space="preserve">.  </w:t>
      </w:r>
    </w:p>
    <w:p w14:paraId="6C46E155" w14:textId="77777777" w:rsidR="00C44506" w:rsidRPr="002F5ACB"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 xml:space="preserve">ponosi pełną odpowiedzialność za szkody powstałe przy transporcie </w:t>
      </w:r>
      <w:r w:rsidR="00903F22" w:rsidRPr="002F5ACB">
        <w:rPr>
          <w:rFonts w:ascii="Arial Narrow" w:hAnsi="Arial Narrow"/>
          <w:sz w:val="22"/>
          <w:szCs w:val="22"/>
        </w:rPr>
        <w:t>zamówienia</w:t>
      </w:r>
      <w:r w:rsidRPr="002F5ACB">
        <w:rPr>
          <w:rFonts w:ascii="Arial Narrow" w:hAnsi="Arial Narrow"/>
          <w:sz w:val="22"/>
          <w:szCs w:val="22"/>
        </w:rPr>
        <w:t xml:space="preserve"> i jest obowiązany zapewnić właściw</w:t>
      </w:r>
      <w:r w:rsidR="001769AE" w:rsidRPr="002F5ACB">
        <w:rPr>
          <w:rFonts w:ascii="Arial Narrow" w:hAnsi="Arial Narrow"/>
          <w:sz w:val="22"/>
          <w:szCs w:val="22"/>
        </w:rPr>
        <w:t>e i bezpieczne warunki przewozu</w:t>
      </w:r>
      <w:r w:rsidRPr="002F5ACB">
        <w:rPr>
          <w:rFonts w:ascii="Arial Narrow" w:hAnsi="Arial Narrow"/>
          <w:sz w:val="22"/>
          <w:szCs w:val="22"/>
        </w:rPr>
        <w:t xml:space="preserve">, montażu i uruchomienia </w:t>
      </w:r>
      <w:r w:rsidR="00D64AF4" w:rsidRPr="002F5ACB">
        <w:rPr>
          <w:rFonts w:ascii="Arial Narrow" w:hAnsi="Arial Narrow"/>
          <w:sz w:val="22"/>
          <w:szCs w:val="22"/>
        </w:rPr>
        <w:t>urządze</w:t>
      </w:r>
      <w:r w:rsidR="00943922" w:rsidRPr="002F5ACB">
        <w:rPr>
          <w:rFonts w:ascii="Arial Narrow" w:hAnsi="Arial Narrow"/>
          <w:sz w:val="22"/>
          <w:szCs w:val="22"/>
        </w:rPr>
        <w:t>nia</w:t>
      </w:r>
      <w:r w:rsidR="00C505A6" w:rsidRPr="002F5ACB">
        <w:rPr>
          <w:rFonts w:ascii="Arial Narrow" w:hAnsi="Arial Narrow"/>
          <w:sz w:val="22"/>
          <w:szCs w:val="22"/>
        </w:rPr>
        <w:t xml:space="preserve"> </w:t>
      </w:r>
      <w:r w:rsidR="00F87C1A" w:rsidRPr="002F5ACB">
        <w:rPr>
          <w:rFonts w:ascii="Arial Narrow" w:hAnsi="Arial Narrow"/>
          <w:sz w:val="22"/>
          <w:szCs w:val="22"/>
        </w:rPr>
        <w:t>oraz przewozu</w:t>
      </w:r>
      <w:r w:rsidR="00D64AF4" w:rsidRPr="002F5ACB">
        <w:rPr>
          <w:rFonts w:ascii="Arial Narrow" w:hAnsi="Arial Narrow"/>
          <w:sz w:val="22"/>
          <w:szCs w:val="22"/>
        </w:rPr>
        <w:t xml:space="preserve">  </w:t>
      </w:r>
      <w:r w:rsidR="00C505A6" w:rsidRPr="002F5ACB">
        <w:rPr>
          <w:rFonts w:ascii="Arial Narrow" w:hAnsi="Arial Narrow"/>
          <w:sz w:val="22"/>
          <w:szCs w:val="22"/>
        </w:rPr>
        <w:t>materiałów</w:t>
      </w:r>
      <w:r w:rsidR="00903F22" w:rsidRPr="002F5ACB">
        <w:rPr>
          <w:rFonts w:ascii="Arial Narrow" w:hAnsi="Arial Narrow"/>
          <w:sz w:val="22"/>
          <w:szCs w:val="22"/>
        </w:rPr>
        <w:t>.</w:t>
      </w:r>
    </w:p>
    <w:p w14:paraId="763F5883" w14:textId="77777777" w:rsidR="001020C2" w:rsidRPr="002F5ACB" w:rsidRDefault="00C44506" w:rsidP="0001169E">
      <w:pPr>
        <w:pStyle w:val="Tekstpodstawowy"/>
        <w:numPr>
          <w:ilvl w:val="0"/>
          <w:numId w:val="10"/>
        </w:numPr>
        <w:tabs>
          <w:tab w:val="left" w:pos="426"/>
        </w:tabs>
        <w:ind w:left="426" w:hanging="426"/>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nie może powierzyć wykonania niniejszej umowy w całości </w:t>
      </w:r>
      <w:r w:rsidR="00903F22" w:rsidRPr="002F5ACB">
        <w:rPr>
          <w:rFonts w:ascii="Arial Narrow" w:hAnsi="Arial Narrow"/>
          <w:sz w:val="22"/>
          <w:szCs w:val="22"/>
        </w:rPr>
        <w:t>lub</w:t>
      </w:r>
      <w:r w:rsidRPr="002F5ACB">
        <w:rPr>
          <w:rFonts w:ascii="Arial Narrow" w:hAnsi="Arial Narrow"/>
          <w:sz w:val="22"/>
          <w:szCs w:val="22"/>
        </w:rPr>
        <w:t xml:space="preserve"> w części osobom trzecim w zakresie innym niż określony w ofercie, bez pisemnej zgody Zamawiającego.</w:t>
      </w:r>
    </w:p>
    <w:p w14:paraId="77338350" w14:textId="77777777" w:rsidR="00023F0E" w:rsidRPr="002F5ACB" w:rsidRDefault="00903F22" w:rsidP="00023F0E">
      <w:pPr>
        <w:pStyle w:val="Tekstpodstawowy"/>
        <w:numPr>
          <w:ilvl w:val="0"/>
          <w:numId w:val="10"/>
        </w:numPr>
        <w:tabs>
          <w:tab w:val="left" w:pos="426"/>
        </w:tabs>
        <w:ind w:left="426" w:hanging="426"/>
        <w:rPr>
          <w:rFonts w:ascii="Arial Narrow" w:hAnsi="Arial Narrow"/>
          <w:sz w:val="22"/>
          <w:szCs w:val="22"/>
        </w:rPr>
      </w:pPr>
      <w:r w:rsidRPr="002F5ACB">
        <w:rPr>
          <w:rFonts w:ascii="Arial Narrow" w:hAnsi="Arial Narrow"/>
          <w:sz w:val="22"/>
          <w:szCs w:val="22"/>
        </w:rPr>
        <w:t xml:space="preserve">Wykonawca udziela </w:t>
      </w:r>
      <w:r w:rsidR="00D306DA" w:rsidRPr="002F5ACB">
        <w:rPr>
          <w:rFonts w:ascii="Arial Narrow" w:hAnsi="Arial Narrow"/>
          <w:b/>
          <w:sz w:val="22"/>
          <w:szCs w:val="22"/>
        </w:rPr>
        <w:t>……</w:t>
      </w:r>
      <w:r w:rsidRPr="002F5ACB">
        <w:rPr>
          <w:rFonts w:ascii="Arial Narrow" w:hAnsi="Arial Narrow"/>
          <w:b/>
          <w:sz w:val="22"/>
          <w:szCs w:val="22"/>
        </w:rPr>
        <w:t>..- miesięcznej gwarancji</w:t>
      </w:r>
      <w:r w:rsidRPr="002F5ACB">
        <w:rPr>
          <w:rFonts w:ascii="Arial Narrow" w:hAnsi="Arial Narrow"/>
          <w:sz w:val="22"/>
          <w:szCs w:val="22"/>
        </w:rPr>
        <w:t xml:space="preserve"> na dostarczon</w:t>
      </w:r>
      <w:r w:rsidR="00D64AF4" w:rsidRPr="002F5ACB">
        <w:rPr>
          <w:rFonts w:ascii="Arial Narrow" w:hAnsi="Arial Narrow"/>
          <w:sz w:val="22"/>
          <w:szCs w:val="22"/>
        </w:rPr>
        <w:t>e</w:t>
      </w:r>
      <w:r w:rsidR="003F22FD" w:rsidRPr="002F5ACB">
        <w:rPr>
          <w:rFonts w:ascii="Arial Narrow" w:hAnsi="Arial Narrow"/>
          <w:sz w:val="22"/>
          <w:szCs w:val="22"/>
        </w:rPr>
        <w:t xml:space="preserve"> </w:t>
      </w:r>
      <w:r w:rsidR="00331690" w:rsidRPr="002F5ACB">
        <w:rPr>
          <w:rFonts w:ascii="Arial Narrow" w:hAnsi="Arial Narrow"/>
          <w:sz w:val="22"/>
          <w:szCs w:val="22"/>
        </w:rPr>
        <w:t>urządzeni</w:t>
      </w:r>
      <w:r w:rsidR="00943922" w:rsidRPr="002F5ACB">
        <w:rPr>
          <w:rFonts w:ascii="Arial Narrow" w:hAnsi="Arial Narrow"/>
          <w:sz w:val="22"/>
          <w:szCs w:val="22"/>
        </w:rPr>
        <w:t>e</w:t>
      </w:r>
      <w:r w:rsidR="00D64AF4" w:rsidRPr="002F5ACB">
        <w:rPr>
          <w:rFonts w:ascii="Arial Narrow" w:hAnsi="Arial Narrow"/>
          <w:sz w:val="22"/>
          <w:szCs w:val="22"/>
        </w:rPr>
        <w:t xml:space="preserve"> </w:t>
      </w:r>
      <w:r w:rsidR="003F22FD" w:rsidRPr="002F5ACB">
        <w:rPr>
          <w:rFonts w:ascii="Arial Narrow" w:hAnsi="Arial Narrow"/>
          <w:sz w:val="22"/>
          <w:szCs w:val="22"/>
        </w:rPr>
        <w:t>będąc</w:t>
      </w:r>
      <w:r w:rsidR="00D64AF4" w:rsidRPr="002F5ACB">
        <w:rPr>
          <w:rFonts w:ascii="Arial Narrow" w:hAnsi="Arial Narrow"/>
          <w:sz w:val="22"/>
          <w:szCs w:val="22"/>
        </w:rPr>
        <w:t>e</w:t>
      </w:r>
      <w:r w:rsidR="003F22FD" w:rsidRPr="002F5ACB">
        <w:rPr>
          <w:rFonts w:ascii="Arial Narrow" w:hAnsi="Arial Narrow"/>
          <w:sz w:val="22"/>
          <w:szCs w:val="22"/>
        </w:rPr>
        <w:t xml:space="preserve"> przedmiotem niniejszej umowy</w:t>
      </w:r>
      <w:r w:rsidRPr="002F5ACB">
        <w:rPr>
          <w:rFonts w:ascii="Arial Narrow" w:hAnsi="Arial Narrow"/>
          <w:sz w:val="22"/>
          <w:szCs w:val="22"/>
        </w:rPr>
        <w:t xml:space="preserve">. </w:t>
      </w:r>
      <w:r w:rsidR="003F22FD" w:rsidRPr="002F5ACB">
        <w:rPr>
          <w:rFonts w:ascii="Arial Narrow" w:hAnsi="Arial Narrow"/>
          <w:sz w:val="22"/>
          <w:szCs w:val="22"/>
        </w:rPr>
        <w:t xml:space="preserve">Okres gwarancji liczy się od dnia </w:t>
      </w:r>
      <w:r w:rsidR="008B29E2" w:rsidRPr="002F5ACB">
        <w:rPr>
          <w:rFonts w:ascii="Arial Narrow" w:hAnsi="Arial Narrow"/>
          <w:sz w:val="22"/>
          <w:szCs w:val="22"/>
        </w:rPr>
        <w:t xml:space="preserve">odbioru </w:t>
      </w:r>
      <w:r w:rsidR="00D64AF4" w:rsidRPr="002F5ACB">
        <w:rPr>
          <w:rFonts w:ascii="Arial Narrow" w:hAnsi="Arial Narrow"/>
          <w:sz w:val="22"/>
          <w:szCs w:val="22"/>
        </w:rPr>
        <w:t>urządze</w:t>
      </w:r>
      <w:r w:rsidR="00943922" w:rsidRPr="002F5ACB">
        <w:rPr>
          <w:rFonts w:ascii="Arial Narrow" w:hAnsi="Arial Narrow"/>
          <w:sz w:val="22"/>
          <w:szCs w:val="22"/>
        </w:rPr>
        <w:t>nia</w:t>
      </w:r>
      <w:r w:rsidR="00424E75" w:rsidRPr="002F5ACB">
        <w:rPr>
          <w:rFonts w:ascii="Arial Narrow" w:hAnsi="Arial Narrow"/>
          <w:sz w:val="22"/>
          <w:szCs w:val="22"/>
        </w:rPr>
        <w:t xml:space="preserve">. </w:t>
      </w:r>
    </w:p>
    <w:p w14:paraId="0E41794B" w14:textId="72C85691" w:rsidR="00BD061A" w:rsidRPr="00E4734E" w:rsidRDefault="003C78FC" w:rsidP="00023F0E">
      <w:pPr>
        <w:pStyle w:val="Tekstpodstawowy"/>
        <w:numPr>
          <w:ilvl w:val="0"/>
          <w:numId w:val="10"/>
        </w:numPr>
        <w:tabs>
          <w:tab w:val="left" w:pos="426"/>
        </w:tabs>
        <w:ind w:left="426" w:hanging="426"/>
        <w:rPr>
          <w:rFonts w:ascii="Arial Narrow" w:hAnsi="Arial Narrow"/>
          <w:sz w:val="22"/>
          <w:szCs w:val="22"/>
        </w:rPr>
      </w:pPr>
      <w:r w:rsidRPr="00E4734E">
        <w:rPr>
          <w:rFonts w:ascii="Arial Narrow" w:hAnsi="Arial Narrow"/>
          <w:sz w:val="22"/>
          <w:szCs w:val="22"/>
        </w:rPr>
        <w:t>Wykonawca w okresie udzielonej gwarancji zobowiązuje się do naprawy wszelkich usterek urządze</w:t>
      </w:r>
      <w:r w:rsidR="00943922" w:rsidRPr="00E4734E">
        <w:rPr>
          <w:rFonts w:ascii="Arial Narrow" w:hAnsi="Arial Narrow"/>
          <w:sz w:val="22"/>
          <w:szCs w:val="22"/>
        </w:rPr>
        <w:t>nia</w:t>
      </w:r>
      <w:r w:rsidR="00C830B9" w:rsidRPr="00E4734E">
        <w:rPr>
          <w:rFonts w:ascii="Arial Narrow" w:hAnsi="Arial Narrow"/>
          <w:sz w:val="22"/>
          <w:szCs w:val="22"/>
        </w:rPr>
        <w:t xml:space="preserve"> lub jego wymiany, w terminie </w:t>
      </w:r>
      <w:r w:rsidR="002F5ACB" w:rsidRPr="00E4734E">
        <w:rPr>
          <w:rFonts w:ascii="Arial Narrow" w:hAnsi="Arial Narrow"/>
          <w:sz w:val="22"/>
          <w:szCs w:val="22"/>
        </w:rPr>
        <w:t xml:space="preserve">do </w:t>
      </w:r>
      <w:r w:rsidR="00E55D33">
        <w:rPr>
          <w:rFonts w:ascii="Arial Narrow" w:hAnsi="Arial Narrow"/>
          <w:sz w:val="22"/>
          <w:szCs w:val="22"/>
        </w:rPr>
        <w:t>3</w:t>
      </w:r>
      <w:r w:rsidR="002F5ACB" w:rsidRPr="00E4734E">
        <w:rPr>
          <w:rFonts w:ascii="Arial Narrow" w:hAnsi="Arial Narrow"/>
          <w:sz w:val="22"/>
          <w:szCs w:val="22"/>
        </w:rPr>
        <w:t xml:space="preserve"> dni </w:t>
      </w:r>
      <w:r w:rsidR="00E55D33">
        <w:rPr>
          <w:rFonts w:ascii="Arial Narrow" w:hAnsi="Arial Narrow"/>
          <w:sz w:val="22"/>
          <w:szCs w:val="22"/>
        </w:rPr>
        <w:t>roboczych</w:t>
      </w:r>
      <w:r w:rsidR="002F5ACB" w:rsidRPr="00E4734E">
        <w:rPr>
          <w:rFonts w:ascii="Arial Narrow" w:hAnsi="Arial Narrow"/>
          <w:sz w:val="22"/>
          <w:szCs w:val="22"/>
        </w:rPr>
        <w:t xml:space="preserve">, licząc od momentu </w:t>
      </w:r>
      <w:r w:rsidR="00E55D33">
        <w:rPr>
          <w:rFonts w:ascii="Arial Narrow" w:hAnsi="Arial Narrow"/>
          <w:sz w:val="22"/>
          <w:szCs w:val="22"/>
        </w:rPr>
        <w:t>podjęcia naprawy, przy czym czas reakcji serwisu na zgłoszenie z podjęciem naprawy wynosi nie dłużej niż 48 h w dni robocze</w:t>
      </w:r>
      <w:r w:rsidR="00905C53">
        <w:rPr>
          <w:rFonts w:ascii="Arial Narrow" w:hAnsi="Arial Narrow"/>
          <w:sz w:val="22"/>
          <w:szCs w:val="22"/>
        </w:rPr>
        <w:t>, tj.</w:t>
      </w:r>
      <w:r w:rsidR="00E55D33">
        <w:rPr>
          <w:rFonts w:ascii="Arial Narrow" w:hAnsi="Arial Narrow"/>
          <w:sz w:val="22"/>
          <w:szCs w:val="22"/>
        </w:rPr>
        <w:t xml:space="preserve"> </w:t>
      </w:r>
      <w:r w:rsidR="00905C53">
        <w:rPr>
          <w:rFonts w:ascii="Arial Narrow" w:hAnsi="Arial Narrow"/>
          <w:sz w:val="22"/>
          <w:szCs w:val="22"/>
        </w:rPr>
        <w:t>o</w:t>
      </w:r>
      <w:r w:rsidR="00E55D33">
        <w:rPr>
          <w:rFonts w:ascii="Arial Narrow" w:hAnsi="Arial Narrow"/>
          <w:sz w:val="22"/>
          <w:szCs w:val="22"/>
        </w:rPr>
        <w:t>d poniedział</w:t>
      </w:r>
      <w:r w:rsidR="00905C53">
        <w:rPr>
          <w:rFonts w:ascii="Arial Narrow" w:hAnsi="Arial Narrow"/>
          <w:sz w:val="22"/>
          <w:szCs w:val="22"/>
        </w:rPr>
        <w:t>k</w:t>
      </w:r>
      <w:r w:rsidR="00E55D33">
        <w:rPr>
          <w:rFonts w:ascii="Arial Narrow" w:hAnsi="Arial Narrow"/>
          <w:sz w:val="22"/>
          <w:szCs w:val="22"/>
        </w:rPr>
        <w:t>u do piątku z wyłączeniem</w:t>
      </w:r>
      <w:r w:rsidR="00905C53">
        <w:rPr>
          <w:rFonts w:ascii="Arial Narrow" w:hAnsi="Arial Narrow"/>
          <w:sz w:val="22"/>
          <w:szCs w:val="22"/>
        </w:rPr>
        <w:t xml:space="preserve"> dni ustawowo wolnych od pracy, liczony od dnia zgłoszenia usterki.</w:t>
      </w:r>
      <w:r w:rsidR="0020570A" w:rsidRPr="00E4734E">
        <w:rPr>
          <w:rFonts w:ascii="Arial Narrow" w:hAnsi="Arial Narrow"/>
          <w:sz w:val="22"/>
          <w:szCs w:val="22"/>
        </w:rPr>
        <w:t xml:space="preserve"> </w:t>
      </w:r>
    </w:p>
    <w:p w14:paraId="00D6F503" w14:textId="77777777" w:rsidR="00023F0E" w:rsidRPr="00E4734E" w:rsidRDefault="00023F0E" w:rsidP="00023F0E">
      <w:pPr>
        <w:pStyle w:val="Tekstpodstawowy"/>
        <w:tabs>
          <w:tab w:val="left" w:pos="426"/>
        </w:tabs>
        <w:ind w:left="426"/>
        <w:rPr>
          <w:rFonts w:ascii="Arial Narrow" w:hAnsi="Arial Narrow"/>
          <w:sz w:val="22"/>
          <w:szCs w:val="22"/>
        </w:rPr>
      </w:pPr>
    </w:p>
    <w:p w14:paraId="5182217F" w14:textId="77777777" w:rsidR="00C44506" w:rsidRPr="00E4734E" w:rsidRDefault="00C44506" w:rsidP="0001169E">
      <w:pPr>
        <w:overflowPunct w:val="0"/>
        <w:autoSpaceDE w:val="0"/>
        <w:autoSpaceDN w:val="0"/>
        <w:adjustRightInd w:val="0"/>
        <w:jc w:val="center"/>
        <w:rPr>
          <w:rFonts w:ascii="Arial Narrow" w:hAnsi="Arial Narrow"/>
          <w:sz w:val="22"/>
          <w:szCs w:val="22"/>
        </w:rPr>
      </w:pPr>
      <w:r w:rsidRPr="00E4734E">
        <w:rPr>
          <w:rFonts w:ascii="Arial Narrow" w:hAnsi="Arial Narrow"/>
          <w:sz w:val="22"/>
          <w:szCs w:val="22"/>
        </w:rPr>
        <w:t>§ 4</w:t>
      </w:r>
    </w:p>
    <w:p w14:paraId="084BE1D4" w14:textId="77777777" w:rsidR="00C44506" w:rsidRPr="002F5ACB" w:rsidRDefault="00C44506" w:rsidP="0001169E">
      <w:p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 xml:space="preserve">W okresie trwania umowy </w:t>
      </w:r>
      <w:r w:rsidRPr="00E4734E">
        <w:rPr>
          <w:rFonts w:ascii="Arial Narrow" w:hAnsi="Arial Narrow"/>
          <w:b/>
          <w:sz w:val="22"/>
          <w:szCs w:val="22"/>
        </w:rPr>
        <w:t>Wykonawca</w:t>
      </w:r>
      <w:r w:rsidRPr="00E4734E">
        <w:rPr>
          <w:rFonts w:ascii="Arial Narrow" w:hAnsi="Arial Narrow"/>
          <w:sz w:val="22"/>
          <w:szCs w:val="22"/>
        </w:rPr>
        <w:t xml:space="preserve"> zobowiązany jest do pisemnego zawiadomienia</w:t>
      </w:r>
      <w:r w:rsidRPr="002F5ACB">
        <w:rPr>
          <w:rFonts w:ascii="Arial Narrow" w:hAnsi="Arial Narrow"/>
          <w:sz w:val="22"/>
          <w:szCs w:val="22"/>
        </w:rPr>
        <w:t xml:space="preserve"> </w:t>
      </w:r>
      <w:r w:rsidRPr="002F5ACB">
        <w:rPr>
          <w:rFonts w:ascii="Arial Narrow" w:hAnsi="Arial Narrow"/>
          <w:b/>
          <w:sz w:val="22"/>
          <w:szCs w:val="22"/>
        </w:rPr>
        <w:t>Zamawiającego</w:t>
      </w:r>
      <w:r w:rsidRPr="002F5ACB">
        <w:rPr>
          <w:rFonts w:ascii="Arial Narrow" w:hAnsi="Arial Narrow"/>
          <w:sz w:val="22"/>
          <w:szCs w:val="22"/>
        </w:rPr>
        <w:t xml:space="preserve"> w terminie </w:t>
      </w:r>
      <w:r w:rsidR="002A70E3" w:rsidRPr="002F5ACB">
        <w:rPr>
          <w:rFonts w:ascii="Arial Narrow" w:hAnsi="Arial Narrow"/>
          <w:sz w:val="22"/>
          <w:szCs w:val="22"/>
        </w:rPr>
        <w:br/>
      </w:r>
      <w:r w:rsidRPr="002F5ACB">
        <w:rPr>
          <w:rFonts w:ascii="Arial Narrow" w:hAnsi="Arial Narrow"/>
          <w:sz w:val="22"/>
          <w:szCs w:val="22"/>
        </w:rPr>
        <w:t xml:space="preserve">7 dni od zaistnienia zdarzenia o: </w:t>
      </w:r>
    </w:p>
    <w:p w14:paraId="6223350A" w14:textId="77777777" w:rsidR="00C44506" w:rsidRPr="002F5ACB" w:rsidRDefault="00C44506" w:rsidP="0001169E">
      <w:pPr>
        <w:numPr>
          <w:ilvl w:val="0"/>
          <w:numId w:val="11"/>
        </w:numPr>
        <w:tabs>
          <w:tab w:val="clear" w:pos="1410"/>
          <w:tab w:val="left" w:pos="360"/>
          <w:tab w:val="num" w:pos="1134"/>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zmianie nazwy lub siedziby </w:t>
      </w:r>
      <w:r w:rsidRPr="002F5ACB">
        <w:rPr>
          <w:rFonts w:ascii="Arial Narrow" w:hAnsi="Arial Narrow"/>
          <w:b/>
          <w:sz w:val="22"/>
          <w:szCs w:val="22"/>
        </w:rPr>
        <w:t>Wykonawcy</w:t>
      </w:r>
      <w:r w:rsidRPr="002F5ACB">
        <w:rPr>
          <w:rFonts w:ascii="Arial Narrow" w:hAnsi="Arial Narrow"/>
          <w:sz w:val="22"/>
          <w:szCs w:val="22"/>
        </w:rPr>
        <w:t xml:space="preserve">, pod rygorem uznania za doręczone skutecznie wszelkich </w:t>
      </w:r>
    </w:p>
    <w:p w14:paraId="7BB6B538" w14:textId="77777777" w:rsidR="00DA0E23" w:rsidRPr="002F5ACB"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         pism skierowanych przez </w:t>
      </w:r>
      <w:r w:rsidRPr="002F5ACB">
        <w:rPr>
          <w:rFonts w:ascii="Arial Narrow" w:hAnsi="Arial Narrow"/>
          <w:b/>
          <w:sz w:val="22"/>
          <w:szCs w:val="22"/>
        </w:rPr>
        <w:t>Zamawiającego</w:t>
      </w:r>
      <w:r w:rsidRPr="002F5ACB">
        <w:rPr>
          <w:rFonts w:ascii="Arial Narrow" w:hAnsi="Arial Narrow"/>
          <w:sz w:val="22"/>
          <w:szCs w:val="22"/>
        </w:rPr>
        <w:t xml:space="preserve"> do </w:t>
      </w:r>
      <w:r w:rsidRPr="002F5ACB">
        <w:rPr>
          <w:rFonts w:ascii="Arial Narrow" w:hAnsi="Arial Narrow"/>
          <w:b/>
          <w:sz w:val="22"/>
          <w:szCs w:val="22"/>
        </w:rPr>
        <w:t>Wykonawcy</w:t>
      </w:r>
      <w:r w:rsidRPr="002F5ACB">
        <w:rPr>
          <w:rFonts w:ascii="Arial Narrow" w:hAnsi="Arial Narrow"/>
          <w:sz w:val="22"/>
          <w:szCs w:val="22"/>
        </w:rPr>
        <w:t xml:space="preserve"> na dotychczasowy adres,</w:t>
      </w:r>
    </w:p>
    <w:p w14:paraId="2B531776" w14:textId="77777777" w:rsidR="00C44506" w:rsidRPr="002F5ACB"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2)</w:t>
      </w:r>
      <w:r w:rsidRPr="002F5ACB">
        <w:rPr>
          <w:rFonts w:ascii="Arial Narrow" w:hAnsi="Arial Narrow"/>
          <w:sz w:val="22"/>
          <w:szCs w:val="22"/>
        </w:rPr>
        <w:tab/>
        <w:t xml:space="preserve">wszczęciu postępowania układowego, w którym uczestniczy </w:t>
      </w:r>
      <w:r w:rsidRPr="002F5ACB">
        <w:rPr>
          <w:rFonts w:ascii="Arial Narrow" w:hAnsi="Arial Narrow"/>
          <w:b/>
          <w:sz w:val="22"/>
          <w:szCs w:val="22"/>
        </w:rPr>
        <w:t>Wykonawca</w:t>
      </w:r>
      <w:r w:rsidRPr="002F5ACB">
        <w:rPr>
          <w:rFonts w:ascii="Arial Narrow" w:hAnsi="Arial Narrow"/>
          <w:sz w:val="22"/>
          <w:szCs w:val="22"/>
        </w:rPr>
        <w:t>,</w:t>
      </w:r>
    </w:p>
    <w:p w14:paraId="2DB7D5EC" w14:textId="77777777" w:rsidR="00DA0E23" w:rsidRPr="002F5ACB"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3</w:t>
      </w:r>
      <w:r w:rsidR="00C44506" w:rsidRPr="002F5ACB">
        <w:rPr>
          <w:rFonts w:ascii="Arial Narrow" w:hAnsi="Arial Narrow"/>
          <w:sz w:val="22"/>
          <w:szCs w:val="22"/>
        </w:rPr>
        <w:t>)</w:t>
      </w:r>
      <w:r w:rsidR="00C44506" w:rsidRPr="002F5ACB">
        <w:rPr>
          <w:rFonts w:ascii="Arial Narrow" w:hAnsi="Arial Narrow"/>
          <w:sz w:val="22"/>
          <w:szCs w:val="22"/>
        </w:rPr>
        <w:tab/>
        <w:t>ogłoszeniu likwidacji</w:t>
      </w:r>
      <w:r w:rsidR="00424E75" w:rsidRPr="002F5ACB">
        <w:rPr>
          <w:rFonts w:ascii="Arial Narrow" w:hAnsi="Arial Narrow"/>
          <w:sz w:val="22"/>
          <w:szCs w:val="22"/>
        </w:rPr>
        <w:t xml:space="preserve"> </w:t>
      </w:r>
      <w:r w:rsidR="00C44506" w:rsidRPr="002F5ACB">
        <w:rPr>
          <w:rFonts w:ascii="Arial Narrow" w:hAnsi="Arial Narrow"/>
          <w:b/>
          <w:sz w:val="22"/>
          <w:szCs w:val="22"/>
        </w:rPr>
        <w:t>Wykonawcy</w:t>
      </w:r>
      <w:r w:rsidR="00C44506" w:rsidRPr="002F5ACB">
        <w:rPr>
          <w:rFonts w:ascii="Arial Narrow" w:hAnsi="Arial Narrow"/>
          <w:sz w:val="22"/>
          <w:szCs w:val="22"/>
        </w:rPr>
        <w:t xml:space="preserve">, </w:t>
      </w:r>
    </w:p>
    <w:p w14:paraId="0096803A" w14:textId="77777777" w:rsidR="00C44506" w:rsidRPr="002F5ACB"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4)      </w:t>
      </w:r>
      <w:r w:rsidR="00C44506" w:rsidRPr="002F5ACB">
        <w:rPr>
          <w:rFonts w:ascii="Arial Narrow" w:hAnsi="Arial Narrow"/>
          <w:sz w:val="22"/>
          <w:szCs w:val="22"/>
        </w:rPr>
        <w:t xml:space="preserve">zawieszeniu </w:t>
      </w:r>
      <w:r w:rsidR="001F756E" w:rsidRPr="002F5ACB">
        <w:rPr>
          <w:rFonts w:ascii="Arial Narrow" w:hAnsi="Arial Narrow"/>
          <w:sz w:val="22"/>
          <w:szCs w:val="22"/>
        </w:rPr>
        <w:t>albo zakończeniu</w:t>
      </w:r>
      <w:r w:rsidR="007C0360" w:rsidRPr="002F5ACB">
        <w:rPr>
          <w:rFonts w:ascii="Arial Narrow" w:hAnsi="Arial Narrow"/>
          <w:sz w:val="22"/>
          <w:szCs w:val="22"/>
        </w:rPr>
        <w:t xml:space="preserve"> </w:t>
      </w:r>
      <w:r w:rsidR="00C44506" w:rsidRPr="002F5ACB">
        <w:rPr>
          <w:rFonts w:ascii="Arial Narrow" w:hAnsi="Arial Narrow"/>
          <w:sz w:val="22"/>
          <w:szCs w:val="22"/>
        </w:rPr>
        <w:t xml:space="preserve">działalności przez </w:t>
      </w:r>
      <w:r w:rsidR="00C44506" w:rsidRPr="002F5ACB">
        <w:rPr>
          <w:rFonts w:ascii="Arial Narrow" w:hAnsi="Arial Narrow"/>
          <w:b/>
          <w:sz w:val="22"/>
          <w:szCs w:val="22"/>
        </w:rPr>
        <w:t>Wykonawcę</w:t>
      </w:r>
      <w:r w:rsidR="001F756E" w:rsidRPr="002F5ACB">
        <w:rPr>
          <w:rFonts w:ascii="Arial Narrow" w:hAnsi="Arial Narrow"/>
          <w:sz w:val="22"/>
          <w:szCs w:val="22"/>
        </w:rPr>
        <w:t>,</w:t>
      </w:r>
    </w:p>
    <w:p w14:paraId="28C1DB1B" w14:textId="77777777" w:rsidR="001F756E" w:rsidRPr="002F5ACB" w:rsidRDefault="001F756E"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5)      zmianie formy prawnej </w:t>
      </w:r>
      <w:r w:rsidRPr="002F5ACB">
        <w:rPr>
          <w:rFonts w:ascii="Arial Narrow" w:hAnsi="Arial Narrow"/>
          <w:b/>
          <w:sz w:val="22"/>
          <w:szCs w:val="22"/>
        </w:rPr>
        <w:t>Wykonawcy.</w:t>
      </w:r>
    </w:p>
    <w:p w14:paraId="2FFF70D4" w14:textId="77777777" w:rsidR="00BD061A" w:rsidRPr="002F5ACB" w:rsidRDefault="00BD061A" w:rsidP="0001169E">
      <w:pPr>
        <w:tabs>
          <w:tab w:val="left" w:pos="0"/>
        </w:tabs>
        <w:overflowPunct w:val="0"/>
        <w:autoSpaceDE w:val="0"/>
        <w:autoSpaceDN w:val="0"/>
        <w:adjustRightInd w:val="0"/>
        <w:jc w:val="center"/>
        <w:rPr>
          <w:rFonts w:ascii="Arial Narrow" w:hAnsi="Arial Narrow"/>
          <w:sz w:val="22"/>
          <w:szCs w:val="22"/>
        </w:rPr>
      </w:pPr>
    </w:p>
    <w:p w14:paraId="75984812" w14:textId="77777777" w:rsidR="00C44506" w:rsidRPr="002F5ACB" w:rsidRDefault="00C44506" w:rsidP="0001169E">
      <w:pPr>
        <w:tabs>
          <w:tab w:val="left" w:pos="0"/>
        </w:tabs>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5</w:t>
      </w:r>
    </w:p>
    <w:p w14:paraId="6E11D4EF" w14:textId="5F8F6893" w:rsidR="0029268D"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Nadzór ze strony </w:t>
      </w:r>
      <w:r w:rsidRPr="002F5ACB">
        <w:rPr>
          <w:rFonts w:ascii="Arial Narrow" w:hAnsi="Arial Narrow"/>
          <w:b/>
          <w:sz w:val="22"/>
          <w:szCs w:val="22"/>
        </w:rPr>
        <w:t>Zamawiającego</w:t>
      </w:r>
      <w:r w:rsidRPr="002F5ACB">
        <w:rPr>
          <w:rFonts w:ascii="Arial Narrow" w:hAnsi="Arial Narrow"/>
          <w:sz w:val="22"/>
          <w:szCs w:val="22"/>
        </w:rPr>
        <w:t xml:space="preserve"> nad realizacją przedmiotu umowy będzie pełnić: </w:t>
      </w:r>
      <w:r w:rsidR="00E05ABC">
        <w:rPr>
          <w:rFonts w:ascii="Arial Narrow" w:hAnsi="Arial Narrow"/>
          <w:b/>
          <w:sz w:val="22"/>
          <w:szCs w:val="22"/>
        </w:rPr>
        <w:t>p.o. Szefa Zaopatrzenia Medycznego, Kierownik Wydziału Zaopatrzenia i Naprawy Sprzętu Medycznego, p. Piotr LESIŃSKI</w:t>
      </w:r>
      <w:r w:rsidR="0029268D" w:rsidRPr="002F5ACB">
        <w:rPr>
          <w:rFonts w:ascii="Arial Narrow" w:hAnsi="Arial Narrow"/>
          <w:b/>
          <w:bCs/>
          <w:sz w:val="22"/>
          <w:szCs w:val="22"/>
        </w:rPr>
        <w:t xml:space="preserve"> tel. </w:t>
      </w:r>
      <w:r w:rsidR="002D338A" w:rsidRPr="002F5ACB">
        <w:rPr>
          <w:rFonts w:ascii="Arial Narrow" w:hAnsi="Arial Narrow"/>
          <w:b/>
          <w:bCs/>
          <w:sz w:val="22"/>
          <w:szCs w:val="22"/>
        </w:rPr>
        <w:t>216 417</w:t>
      </w:r>
      <w:r w:rsidR="00E05ABC">
        <w:rPr>
          <w:rFonts w:ascii="Arial Narrow" w:hAnsi="Arial Narrow"/>
          <w:b/>
          <w:bCs/>
          <w:sz w:val="22"/>
          <w:szCs w:val="22"/>
        </w:rPr>
        <w:t> 387 lub 261 417 388</w:t>
      </w:r>
      <w:r w:rsidR="0029268D" w:rsidRPr="002F5ACB">
        <w:rPr>
          <w:rFonts w:ascii="Arial Narrow" w:hAnsi="Arial Narrow"/>
          <w:b/>
          <w:bCs/>
          <w:sz w:val="22"/>
          <w:szCs w:val="22"/>
        </w:rPr>
        <w:t xml:space="preserve">;  adres e-mail: </w:t>
      </w:r>
      <w:hyperlink r:id="rId8" w:history="1">
        <w:r w:rsidR="00905C53" w:rsidRPr="00E50721">
          <w:rPr>
            <w:rStyle w:val="Hipercze"/>
            <w:rFonts w:ascii="Arial Narrow" w:hAnsi="Arial Narrow"/>
            <w:sz w:val="22"/>
            <w:szCs w:val="22"/>
          </w:rPr>
          <w:t>lesinski2648@10wsk.mil.pl</w:t>
        </w:r>
      </w:hyperlink>
      <w:r w:rsidR="00E05ABC">
        <w:rPr>
          <w:rFonts w:ascii="Arial Narrow" w:hAnsi="Arial Narrow"/>
        </w:rPr>
        <w:t xml:space="preserve"> lub inna upoważniona osoba.</w:t>
      </w:r>
      <w:r w:rsidR="0029268D" w:rsidRPr="002F5ACB">
        <w:rPr>
          <w:rFonts w:ascii="Arial Narrow" w:hAnsi="Arial Narrow"/>
          <w:sz w:val="22"/>
          <w:szCs w:val="22"/>
        </w:rPr>
        <w:t xml:space="preserve"> </w:t>
      </w:r>
    </w:p>
    <w:p w14:paraId="3D22B6C2" w14:textId="2E0F9798"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Osobą odpowiedzialną za odbiór </w:t>
      </w:r>
      <w:r w:rsidR="00331690"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jest p. </w:t>
      </w:r>
      <w:r w:rsidR="00905C53">
        <w:rPr>
          <w:rFonts w:ascii="Arial Narrow" w:hAnsi="Arial Narrow"/>
          <w:sz w:val="22"/>
          <w:szCs w:val="22"/>
        </w:rPr>
        <w:t xml:space="preserve">Robert </w:t>
      </w:r>
      <w:proofErr w:type="spellStart"/>
      <w:r w:rsidR="00905C53">
        <w:rPr>
          <w:rFonts w:ascii="Arial Narrow" w:hAnsi="Arial Narrow"/>
          <w:sz w:val="22"/>
          <w:szCs w:val="22"/>
        </w:rPr>
        <w:t>Luther</w:t>
      </w:r>
      <w:proofErr w:type="spellEnd"/>
      <w:r w:rsidRPr="002F5ACB">
        <w:rPr>
          <w:rFonts w:ascii="Arial Narrow" w:hAnsi="Arial Narrow"/>
          <w:sz w:val="22"/>
          <w:szCs w:val="22"/>
        </w:rPr>
        <w:t xml:space="preserve"> tel. </w:t>
      </w:r>
      <w:r w:rsidR="00E05ABC">
        <w:rPr>
          <w:rFonts w:ascii="Arial Narrow" w:hAnsi="Arial Narrow"/>
          <w:sz w:val="22"/>
          <w:szCs w:val="22"/>
        </w:rPr>
        <w:t>……………</w:t>
      </w:r>
      <w:r w:rsidRPr="002F5ACB">
        <w:rPr>
          <w:rFonts w:ascii="Arial Narrow" w:hAnsi="Arial Narrow"/>
          <w:sz w:val="22"/>
          <w:szCs w:val="22"/>
        </w:rPr>
        <w:t xml:space="preserve">, e-mail: </w:t>
      </w:r>
      <w:r w:rsidR="00E05ABC">
        <w:rPr>
          <w:rFonts w:ascii="Arial Narrow" w:hAnsi="Arial Narrow"/>
        </w:rPr>
        <w:t>……………………</w:t>
      </w:r>
      <w:r w:rsidRPr="002F5ACB">
        <w:rPr>
          <w:rFonts w:ascii="Arial Narrow" w:hAnsi="Arial Narrow"/>
          <w:sz w:val="22"/>
          <w:szCs w:val="22"/>
        </w:rPr>
        <w:t xml:space="preserve"> </w:t>
      </w:r>
    </w:p>
    <w:p w14:paraId="77C9F389" w14:textId="77777777" w:rsidR="002E0203" w:rsidRPr="002F5ACB" w:rsidRDefault="002E0203" w:rsidP="0001169E">
      <w:pPr>
        <w:pStyle w:val="Akapitzlist"/>
        <w:numPr>
          <w:ilvl w:val="0"/>
          <w:numId w:val="39"/>
        </w:numPr>
        <w:suppressAutoHyphens w:val="0"/>
        <w:rPr>
          <w:rFonts w:ascii="Arial Narrow" w:hAnsi="Arial Narrow"/>
          <w:bCs/>
          <w:sz w:val="22"/>
          <w:szCs w:val="22"/>
        </w:rPr>
      </w:pPr>
      <w:r w:rsidRPr="002F5ACB">
        <w:rPr>
          <w:rFonts w:ascii="Arial Narrow" w:hAnsi="Arial Narrow"/>
          <w:bCs/>
          <w:sz w:val="22"/>
          <w:szCs w:val="22"/>
        </w:rPr>
        <w:t xml:space="preserve">Osobami odpowiedzialnymi za realizację umowy w zakresie </w:t>
      </w:r>
      <w:r w:rsidR="00023F0E" w:rsidRPr="002F5ACB">
        <w:rPr>
          <w:rFonts w:ascii="Arial Narrow" w:hAnsi="Arial Narrow"/>
          <w:bCs/>
          <w:sz w:val="22"/>
          <w:szCs w:val="22"/>
        </w:rPr>
        <w:t xml:space="preserve">sukcesywnych </w:t>
      </w:r>
      <w:r w:rsidR="005116B6" w:rsidRPr="002F5ACB">
        <w:rPr>
          <w:rFonts w:ascii="Arial Narrow" w:hAnsi="Arial Narrow"/>
          <w:bCs/>
          <w:sz w:val="22"/>
          <w:szCs w:val="22"/>
        </w:rPr>
        <w:t xml:space="preserve">dostaw </w:t>
      </w:r>
      <w:r w:rsidR="00023F0E" w:rsidRPr="002F5ACB">
        <w:rPr>
          <w:rFonts w:ascii="Arial Narrow" w:hAnsi="Arial Narrow"/>
          <w:bCs/>
          <w:sz w:val="22"/>
          <w:szCs w:val="22"/>
        </w:rPr>
        <w:t xml:space="preserve">materiałów </w:t>
      </w:r>
      <w:r w:rsidRPr="002F5ACB">
        <w:rPr>
          <w:rFonts w:ascii="Arial Narrow" w:hAnsi="Arial Narrow"/>
          <w:bCs/>
          <w:sz w:val="22"/>
          <w:szCs w:val="22"/>
        </w:rPr>
        <w:t xml:space="preserve">ze strony Zamawiającego będą: p. ……………………………, tel.: …………, adres e-mail: </w:t>
      </w:r>
      <w:hyperlink r:id="rId9" w:history="1">
        <w:r w:rsidRPr="002F5ACB">
          <w:rPr>
            <w:rStyle w:val="Hipercze"/>
            <w:rFonts w:ascii="Arial Narrow" w:hAnsi="Arial Narrow"/>
            <w:bCs/>
            <w:color w:val="auto"/>
            <w:sz w:val="22"/>
            <w:szCs w:val="22"/>
            <w:u w:val="none"/>
          </w:rPr>
          <w:t>………………………………………</w:t>
        </w:r>
      </w:hyperlink>
      <w:r w:rsidRPr="002F5ACB">
        <w:rPr>
          <w:rFonts w:ascii="Arial Narrow" w:hAnsi="Arial Narrow"/>
          <w:bCs/>
          <w:sz w:val="22"/>
          <w:szCs w:val="22"/>
        </w:rPr>
        <w:t xml:space="preserve"> oraz p. ………………………………, tel.: ……………………, adres e – mail: ……………………………………</w:t>
      </w:r>
    </w:p>
    <w:p w14:paraId="1990BE6A"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lastRenderedPageBreak/>
        <w:t xml:space="preserve">Nadzór nad realizacją umowy ze strony </w:t>
      </w:r>
      <w:r w:rsidRPr="002F5ACB">
        <w:rPr>
          <w:rFonts w:ascii="Arial Narrow" w:hAnsi="Arial Narrow"/>
          <w:b/>
          <w:sz w:val="22"/>
          <w:szCs w:val="22"/>
        </w:rPr>
        <w:t>Wykonawcy</w:t>
      </w:r>
      <w:r w:rsidRPr="002F5ACB">
        <w:rPr>
          <w:rFonts w:ascii="Arial Narrow" w:hAnsi="Arial Narrow"/>
          <w:sz w:val="22"/>
          <w:szCs w:val="22"/>
        </w:rPr>
        <w:t xml:space="preserve"> będzie pełnić p. </w:t>
      </w:r>
      <w:r w:rsidRPr="002F5ACB">
        <w:rPr>
          <w:rFonts w:ascii="Arial Narrow" w:hAnsi="Arial Narrow" w:cs="Helvetica"/>
          <w:b/>
          <w:sz w:val="22"/>
          <w:szCs w:val="22"/>
        </w:rPr>
        <w:t>....……………………….......</w:t>
      </w:r>
      <w:r w:rsidRPr="002F5ACB">
        <w:rPr>
          <w:rFonts w:ascii="Arial Narrow" w:hAnsi="Arial Narrow"/>
          <w:sz w:val="22"/>
          <w:szCs w:val="22"/>
        </w:rPr>
        <w:t xml:space="preserve"> tel. </w:t>
      </w:r>
      <w:r w:rsidRPr="002F5ACB">
        <w:rPr>
          <w:rFonts w:ascii="Arial Narrow" w:hAnsi="Arial Narrow" w:cs="Helvetica"/>
          <w:sz w:val="22"/>
          <w:szCs w:val="22"/>
        </w:rPr>
        <w:t xml:space="preserve">....................., </w:t>
      </w:r>
      <w:r w:rsidRPr="002F5ACB">
        <w:rPr>
          <w:rFonts w:ascii="Arial Narrow" w:hAnsi="Arial Narrow"/>
          <w:sz w:val="22"/>
          <w:szCs w:val="22"/>
        </w:rPr>
        <w:t xml:space="preserve">e- mail:   </w:t>
      </w:r>
      <w:r w:rsidRPr="002F5ACB">
        <w:rPr>
          <w:rFonts w:ascii="Arial Narrow" w:hAnsi="Arial Narrow" w:cs="Helvetica"/>
          <w:sz w:val="22"/>
          <w:szCs w:val="22"/>
        </w:rPr>
        <w:t>...............................</w:t>
      </w:r>
    </w:p>
    <w:p w14:paraId="60E5B4DC"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cs="Helvetica"/>
          <w:sz w:val="22"/>
          <w:szCs w:val="22"/>
        </w:rPr>
        <w:t>Reklamacje należy składać na nr fax ……………………. lub adres e-mail: ………………………</w:t>
      </w:r>
    </w:p>
    <w:p w14:paraId="67583948"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cs="Helvetica"/>
          <w:sz w:val="22"/>
          <w:szCs w:val="22"/>
        </w:rPr>
        <w:t>Zgłoszenia napraw gwarancyjnych należy składać pod nr tel. …………………………. lub na adres e-mail: ……………….</w:t>
      </w:r>
    </w:p>
    <w:p w14:paraId="3E9A656F" w14:textId="13354470" w:rsidR="002E0203" w:rsidRPr="002F5ACB" w:rsidRDefault="002E0203" w:rsidP="0001169E">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Zmiany osób wskazanych w ust.</w:t>
      </w:r>
      <w:r w:rsidR="0021120A" w:rsidRPr="002F5ACB">
        <w:rPr>
          <w:rFonts w:ascii="Arial Narrow" w:hAnsi="Arial Narrow"/>
          <w:sz w:val="22"/>
          <w:szCs w:val="22"/>
        </w:rPr>
        <w:t xml:space="preserve"> 1-</w:t>
      </w:r>
      <w:r w:rsidR="00905C53">
        <w:rPr>
          <w:rFonts w:ascii="Arial Narrow" w:hAnsi="Arial Narrow"/>
          <w:sz w:val="22"/>
          <w:szCs w:val="22"/>
        </w:rPr>
        <w:t>4</w:t>
      </w:r>
      <w:r w:rsidR="0021120A" w:rsidRPr="002F5ACB">
        <w:rPr>
          <w:rFonts w:ascii="Arial Narrow" w:hAnsi="Arial Narrow"/>
          <w:sz w:val="22"/>
          <w:szCs w:val="22"/>
        </w:rPr>
        <w:t xml:space="preserve"> powyżej </w:t>
      </w:r>
      <w:r w:rsidRPr="002F5ACB">
        <w:rPr>
          <w:rFonts w:ascii="Arial Narrow" w:hAnsi="Arial Narrow"/>
          <w:sz w:val="22"/>
          <w:szCs w:val="22"/>
        </w:rPr>
        <w:t xml:space="preserve"> nie wymagają aneksu do umowy pod warunkiem pisemnego poinformowania  drugiej strony o zaistnieniu zmiany. </w:t>
      </w:r>
    </w:p>
    <w:p w14:paraId="44322AD7" w14:textId="77777777" w:rsidR="002E0203" w:rsidRPr="002F5ACB" w:rsidRDefault="002E0203" w:rsidP="0001169E">
      <w:pPr>
        <w:tabs>
          <w:tab w:val="left" w:pos="360"/>
        </w:tabs>
        <w:overflowPunct w:val="0"/>
        <w:autoSpaceDE w:val="0"/>
        <w:autoSpaceDN w:val="0"/>
        <w:adjustRightInd w:val="0"/>
        <w:jc w:val="both"/>
        <w:rPr>
          <w:rFonts w:ascii="Arial Narrow" w:hAnsi="Arial Narrow"/>
          <w:b/>
          <w:bCs/>
          <w:sz w:val="22"/>
          <w:szCs w:val="22"/>
        </w:rPr>
      </w:pPr>
    </w:p>
    <w:p w14:paraId="53A259F0" w14:textId="77777777" w:rsidR="00C65C26" w:rsidRPr="002F5ACB" w:rsidRDefault="00C65C26" w:rsidP="0001169E">
      <w:pPr>
        <w:tabs>
          <w:tab w:val="left" w:pos="360"/>
        </w:tabs>
        <w:overflowPunct w:val="0"/>
        <w:autoSpaceDE w:val="0"/>
        <w:autoSpaceDN w:val="0"/>
        <w:adjustRightInd w:val="0"/>
        <w:jc w:val="center"/>
        <w:rPr>
          <w:rFonts w:ascii="Arial Narrow" w:hAnsi="Arial Narrow"/>
          <w:sz w:val="22"/>
          <w:szCs w:val="22"/>
        </w:rPr>
      </w:pPr>
    </w:p>
    <w:p w14:paraId="1661323E" w14:textId="77777777" w:rsidR="00C44506" w:rsidRPr="002F5ACB" w:rsidRDefault="00C44506" w:rsidP="0001169E">
      <w:pPr>
        <w:tabs>
          <w:tab w:val="left" w:pos="360"/>
        </w:tabs>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6</w:t>
      </w:r>
    </w:p>
    <w:p w14:paraId="29D13723" w14:textId="77777777" w:rsidR="00C44506" w:rsidRPr="002F5ACB" w:rsidRDefault="00C44506" w:rsidP="0001169E">
      <w:pPr>
        <w:tabs>
          <w:tab w:val="left" w:pos="360"/>
        </w:tabs>
        <w:overflowPunct w:val="0"/>
        <w:autoSpaceDE w:val="0"/>
        <w:autoSpaceDN w:val="0"/>
        <w:adjustRightInd w:val="0"/>
        <w:jc w:val="both"/>
        <w:rPr>
          <w:rFonts w:ascii="Arial Narrow" w:hAnsi="Arial Narrow"/>
          <w:bCs/>
          <w:sz w:val="22"/>
          <w:szCs w:val="22"/>
        </w:rPr>
      </w:pPr>
      <w:r w:rsidRPr="002F5ACB">
        <w:rPr>
          <w:rFonts w:ascii="Arial Narrow" w:hAnsi="Arial Narrow"/>
          <w:b/>
          <w:sz w:val="22"/>
          <w:szCs w:val="22"/>
        </w:rPr>
        <w:t xml:space="preserve">Wykonawca </w:t>
      </w:r>
      <w:r w:rsidRPr="002F5ACB">
        <w:rPr>
          <w:rFonts w:ascii="Arial Narrow" w:hAnsi="Arial Narrow"/>
          <w:bCs/>
          <w:sz w:val="22"/>
          <w:szCs w:val="22"/>
        </w:rPr>
        <w:t>może dokonać cesji wierzytelności wynikających z niniejszej umowy w</w:t>
      </w:r>
      <w:r w:rsidR="003922B4" w:rsidRPr="002F5ACB">
        <w:rPr>
          <w:rFonts w:ascii="Arial Narrow" w:hAnsi="Arial Narrow"/>
          <w:bCs/>
          <w:sz w:val="22"/>
          <w:szCs w:val="22"/>
        </w:rPr>
        <w:t xml:space="preserve">yłącznie za zgodą </w:t>
      </w:r>
      <w:r w:rsidR="0032290B" w:rsidRPr="002F5ACB">
        <w:rPr>
          <w:rFonts w:ascii="Arial Narrow" w:hAnsi="Arial Narrow"/>
          <w:bCs/>
          <w:sz w:val="22"/>
          <w:szCs w:val="22"/>
        </w:rPr>
        <w:t>podmiotu tworzącego</w:t>
      </w:r>
      <w:r w:rsidR="001769AE" w:rsidRPr="002F5ACB">
        <w:rPr>
          <w:rFonts w:ascii="Arial Narrow" w:hAnsi="Arial Narrow"/>
          <w:bCs/>
          <w:sz w:val="22"/>
          <w:szCs w:val="22"/>
        </w:rPr>
        <w:t xml:space="preserve"> (</w:t>
      </w:r>
      <w:r w:rsidR="006A45E0" w:rsidRPr="002F5ACB">
        <w:rPr>
          <w:rFonts w:ascii="Arial Narrow" w:hAnsi="Arial Narrow"/>
          <w:bCs/>
          <w:sz w:val="22"/>
          <w:szCs w:val="22"/>
        </w:rPr>
        <w:t xml:space="preserve">Minister Obrony Narodowej) </w:t>
      </w:r>
      <w:r w:rsidRPr="002F5ACB">
        <w:rPr>
          <w:rFonts w:ascii="Arial Narrow" w:hAnsi="Arial Narrow"/>
          <w:bCs/>
          <w:sz w:val="22"/>
          <w:szCs w:val="22"/>
        </w:rPr>
        <w:t>wyrażoną na piśmie.</w:t>
      </w:r>
    </w:p>
    <w:p w14:paraId="5A3CFF8C" w14:textId="77777777" w:rsidR="00C44506" w:rsidRPr="002F5ACB" w:rsidRDefault="00C44506" w:rsidP="0001169E">
      <w:pPr>
        <w:tabs>
          <w:tab w:val="left" w:pos="360"/>
        </w:tabs>
        <w:overflowPunct w:val="0"/>
        <w:autoSpaceDE w:val="0"/>
        <w:autoSpaceDN w:val="0"/>
        <w:adjustRightInd w:val="0"/>
        <w:jc w:val="both"/>
        <w:rPr>
          <w:rFonts w:ascii="Arial Narrow" w:hAnsi="Arial Narrow"/>
          <w:sz w:val="22"/>
          <w:szCs w:val="22"/>
        </w:rPr>
      </w:pPr>
    </w:p>
    <w:p w14:paraId="712482C9"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7</w:t>
      </w:r>
    </w:p>
    <w:p w14:paraId="20BA4C90" w14:textId="77777777" w:rsidR="007041DC" w:rsidRPr="002F5ACB" w:rsidRDefault="00EE3C82" w:rsidP="0001169E">
      <w:pPr>
        <w:numPr>
          <w:ilvl w:val="1"/>
          <w:numId w:val="2"/>
        </w:numPr>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Za przedmiot zamówienia Zamawiający zapłaci kwotę </w:t>
      </w:r>
      <w:r w:rsidR="007041DC" w:rsidRPr="002F5ACB">
        <w:rPr>
          <w:rFonts w:ascii="Arial Narrow" w:hAnsi="Arial Narrow"/>
          <w:sz w:val="22"/>
          <w:szCs w:val="22"/>
        </w:rPr>
        <w:t>łączn</w:t>
      </w:r>
      <w:r w:rsidR="002E38E5" w:rsidRPr="002F5ACB">
        <w:rPr>
          <w:rFonts w:ascii="Arial Narrow" w:hAnsi="Arial Narrow"/>
          <w:sz w:val="22"/>
          <w:szCs w:val="22"/>
        </w:rPr>
        <w:t>ą</w:t>
      </w:r>
      <w:r w:rsidR="007041DC" w:rsidRPr="002F5ACB">
        <w:rPr>
          <w:rFonts w:ascii="Arial Narrow" w:hAnsi="Arial Narrow"/>
          <w:sz w:val="22"/>
          <w:szCs w:val="22"/>
        </w:rPr>
        <w:t xml:space="preserve"> </w:t>
      </w:r>
      <w:r w:rsidRPr="002F5ACB">
        <w:rPr>
          <w:rFonts w:ascii="Arial Narrow" w:hAnsi="Arial Narrow"/>
          <w:sz w:val="22"/>
          <w:szCs w:val="22"/>
        </w:rPr>
        <w:t>w wysokości</w:t>
      </w:r>
      <w:r w:rsidR="007041DC" w:rsidRPr="002F5ACB">
        <w:rPr>
          <w:rFonts w:ascii="Arial Narrow" w:hAnsi="Arial Narrow"/>
          <w:sz w:val="22"/>
          <w:szCs w:val="22"/>
        </w:rPr>
        <w:t xml:space="preserve"> </w:t>
      </w:r>
      <w:r w:rsidR="00FB3BF5" w:rsidRPr="002F5ACB">
        <w:rPr>
          <w:rFonts w:ascii="Arial Narrow" w:hAnsi="Arial Narrow"/>
          <w:sz w:val="22"/>
          <w:szCs w:val="22"/>
        </w:rPr>
        <w:t>brutto</w:t>
      </w:r>
      <w:r w:rsidR="007041DC" w:rsidRPr="002F5ACB">
        <w:rPr>
          <w:rFonts w:ascii="Arial Narrow" w:hAnsi="Arial Narrow"/>
          <w:sz w:val="22"/>
          <w:szCs w:val="22"/>
        </w:rPr>
        <w:t xml:space="preserve"> </w:t>
      </w:r>
      <w:r w:rsidRPr="002F5ACB">
        <w:rPr>
          <w:rFonts w:ascii="Arial Narrow" w:hAnsi="Arial Narrow"/>
          <w:sz w:val="22"/>
          <w:szCs w:val="22"/>
        </w:rPr>
        <w:t>......................</w:t>
      </w:r>
      <w:r w:rsidR="007041DC" w:rsidRPr="002F5ACB">
        <w:rPr>
          <w:rFonts w:ascii="Arial Narrow" w:hAnsi="Arial Narrow"/>
          <w:sz w:val="22"/>
          <w:szCs w:val="22"/>
        </w:rPr>
        <w:t xml:space="preserve">PLN, </w:t>
      </w:r>
      <w:r w:rsidRPr="002F5ACB">
        <w:rPr>
          <w:rFonts w:ascii="Arial Narrow" w:hAnsi="Arial Narrow"/>
          <w:sz w:val="22"/>
          <w:szCs w:val="22"/>
        </w:rPr>
        <w:t>(słownie: ..............................................) w tym podatek VAT w wysokości</w:t>
      </w:r>
      <w:r w:rsidR="007041DC" w:rsidRPr="002F5ACB">
        <w:rPr>
          <w:rFonts w:ascii="Arial Narrow" w:hAnsi="Arial Narrow"/>
          <w:sz w:val="22"/>
          <w:szCs w:val="22"/>
        </w:rPr>
        <w:t>......%, tj.</w:t>
      </w:r>
      <w:r w:rsidRPr="002F5ACB">
        <w:rPr>
          <w:rFonts w:ascii="Arial Narrow" w:hAnsi="Arial Narrow"/>
          <w:sz w:val="22"/>
          <w:szCs w:val="22"/>
        </w:rPr>
        <w:t xml:space="preserve">..........zł (słownie ..........……………...) </w:t>
      </w:r>
      <w:r w:rsidR="00713115" w:rsidRPr="002F5ACB">
        <w:rPr>
          <w:rFonts w:ascii="Arial Narrow" w:hAnsi="Arial Narrow"/>
          <w:sz w:val="22"/>
          <w:szCs w:val="22"/>
        </w:rPr>
        <w:t>netto</w:t>
      </w:r>
      <w:r w:rsidR="007041DC" w:rsidRPr="002F5ACB">
        <w:rPr>
          <w:rFonts w:ascii="Arial Narrow" w:hAnsi="Arial Narrow"/>
          <w:sz w:val="22"/>
          <w:szCs w:val="22"/>
        </w:rPr>
        <w:t xml:space="preserve"> </w:t>
      </w:r>
      <w:r w:rsidRPr="002F5ACB">
        <w:rPr>
          <w:rFonts w:ascii="Arial Narrow" w:hAnsi="Arial Narrow"/>
          <w:sz w:val="22"/>
          <w:szCs w:val="22"/>
        </w:rPr>
        <w:t>...........…….......</w:t>
      </w:r>
      <w:r w:rsidR="00331690" w:rsidRPr="002F5ACB">
        <w:rPr>
          <w:rFonts w:ascii="Arial Narrow" w:hAnsi="Arial Narrow"/>
          <w:sz w:val="22"/>
          <w:szCs w:val="22"/>
        </w:rPr>
        <w:t xml:space="preserve"> zł </w:t>
      </w:r>
      <w:r w:rsidRPr="002F5ACB">
        <w:rPr>
          <w:rFonts w:ascii="Arial Narrow" w:hAnsi="Arial Narrow"/>
          <w:sz w:val="22"/>
          <w:szCs w:val="22"/>
        </w:rPr>
        <w:t>(słownie: .......</w:t>
      </w:r>
      <w:r w:rsidR="007041DC" w:rsidRPr="002F5ACB">
        <w:rPr>
          <w:rFonts w:ascii="Arial Narrow" w:hAnsi="Arial Narrow"/>
          <w:sz w:val="22"/>
          <w:szCs w:val="22"/>
        </w:rPr>
        <w:t xml:space="preserve">...............………………………..... ) w tym: </w:t>
      </w:r>
    </w:p>
    <w:p w14:paraId="2617E763" w14:textId="0E2B3958" w:rsidR="007041DC" w:rsidRPr="002F5ACB"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za </w:t>
      </w:r>
      <w:r w:rsidR="00C505A6" w:rsidRPr="002F5ACB">
        <w:rPr>
          <w:rFonts w:ascii="Arial Narrow" w:hAnsi="Arial Narrow"/>
          <w:sz w:val="22"/>
          <w:szCs w:val="22"/>
        </w:rPr>
        <w:t>urządzeni</w:t>
      </w:r>
      <w:r w:rsidR="001463FC">
        <w:rPr>
          <w:rFonts w:ascii="Arial Narrow" w:hAnsi="Arial Narrow"/>
          <w:sz w:val="22"/>
          <w:szCs w:val="22"/>
        </w:rPr>
        <w:t>e</w:t>
      </w:r>
      <w:r w:rsidR="00C505A6" w:rsidRPr="002F5ACB">
        <w:rPr>
          <w:rFonts w:ascii="Arial Narrow" w:hAnsi="Arial Narrow"/>
          <w:sz w:val="22"/>
          <w:szCs w:val="22"/>
        </w:rPr>
        <w:t xml:space="preserve"> </w:t>
      </w:r>
      <w:r w:rsidR="00970659" w:rsidRPr="002F5ACB">
        <w:rPr>
          <w:rFonts w:ascii="Arial Narrow" w:hAnsi="Arial Narrow"/>
          <w:i/>
          <w:iCs/>
          <w:sz w:val="22"/>
          <w:szCs w:val="22"/>
        </w:rPr>
        <w:t>(nazwa urządze</w:t>
      </w:r>
      <w:r w:rsidR="00331690" w:rsidRPr="002F5ACB">
        <w:rPr>
          <w:rFonts w:ascii="Arial Narrow" w:hAnsi="Arial Narrow"/>
          <w:i/>
          <w:iCs/>
          <w:sz w:val="22"/>
          <w:szCs w:val="22"/>
        </w:rPr>
        <w:t>ń</w:t>
      </w:r>
      <w:r w:rsidR="00970659" w:rsidRPr="002F5ACB">
        <w:rPr>
          <w:rFonts w:ascii="Arial Narrow" w:hAnsi="Arial Narrow"/>
          <w:i/>
          <w:iCs/>
          <w:sz w:val="22"/>
          <w:szCs w:val="22"/>
        </w:rPr>
        <w:t>……</w:t>
      </w:r>
      <w:r w:rsidR="00970659" w:rsidRPr="002F5ACB">
        <w:rPr>
          <w:rFonts w:ascii="Arial Narrow" w:hAnsi="Arial Narrow"/>
          <w:sz w:val="22"/>
          <w:szCs w:val="22"/>
        </w:rPr>
        <w:t xml:space="preserve"> )</w:t>
      </w:r>
      <w:r w:rsidR="00FB3BF5" w:rsidRPr="002F5ACB">
        <w:rPr>
          <w:rFonts w:ascii="Arial Narrow" w:hAnsi="Arial Narrow"/>
          <w:sz w:val="22"/>
          <w:szCs w:val="22"/>
        </w:rPr>
        <w:t>,</w:t>
      </w:r>
      <w:r w:rsidR="00970659" w:rsidRPr="002F5ACB">
        <w:rPr>
          <w:rFonts w:ascii="Arial Narrow" w:hAnsi="Arial Narrow"/>
          <w:sz w:val="22"/>
          <w:szCs w:val="22"/>
        </w:rPr>
        <w:t xml:space="preserve"> </w:t>
      </w:r>
      <w:r w:rsidR="00C65C26" w:rsidRPr="002F5ACB">
        <w:rPr>
          <w:rFonts w:ascii="Arial Narrow" w:hAnsi="Arial Narrow"/>
          <w:sz w:val="22"/>
          <w:szCs w:val="22"/>
        </w:rPr>
        <w:t>wartość</w:t>
      </w:r>
      <w:r w:rsidR="007D4CC4" w:rsidRPr="002F5ACB">
        <w:rPr>
          <w:rFonts w:ascii="Arial Narrow" w:hAnsi="Arial Narrow"/>
          <w:sz w:val="22"/>
          <w:szCs w:val="22"/>
        </w:rPr>
        <w:t xml:space="preserve"> </w:t>
      </w:r>
      <w:r w:rsidRPr="002F5ACB">
        <w:rPr>
          <w:rFonts w:ascii="Arial Narrow" w:hAnsi="Arial Narrow"/>
          <w:sz w:val="22"/>
          <w:szCs w:val="22"/>
        </w:rPr>
        <w:t xml:space="preserve">netto  </w:t>
      </w:r>
      <w:r w:rsidR="00C65C26" w:rsidRPr="002F5ACB">
        <w:rPr>
          <w:rFonts w:ascii="Arial Narrow" w:hAnsi="Arial Narrow"/>
          <w:sz w:val="22"/>
          <w:szCs w:val="22"/>
        </w:rPr>
        <w:t>…….</w:t>
      </w:r>
      <w:r w:rsidRPr="002F5ACB">
        <w:rPr>
          <w:rFonts w:ascii="Arial Narrow" w:hAnsi="Arial Narrow"/>
          <w:sz w:val="22"/>
          <w:szCs w:val="22"/>
        </w:rPr>
        <w:t>…PLN, (słownie…</w:t>
      </w:r>
      <w:r w:rsidR="00C65C26" w:rsidRPr="002F5ACB">
        <w:rPr>
          <w:rFonts w:ascii="Arial Narrow" w:hAnsi="Arial Narrow"/>
          <w:sz w:val="22"/>
          <w:szCs w:val="22"/>
        </w:rPr>
        <w:t>………………..</w:t>
      </w:r>
      <w:r w:rsidRPr="002F5ACB">
        <w:rPr>
          <w:rFonts w:ascii="Arial Narrow" w:hAnsi="Arial Narrow"/>
          <w:sz w:val="22"/>
          <w:szCs w:val="22"/>
        </w:rPr>
        <w:t>.</w:t>
      </w:r>
      <w:r w:rsidR="00C65C26" w:rsidRPr="002F5ACB">
        <w:rPr>
          <w:rFonts w:ascii="Arial Narrow" w:hAnsi="Arial Narrow"/>
          <w:sz w:val="22"/>
          <w:szCs w:val="22"/>
        </w:rPr>
        <w:t>....</w:t>
      </w:r>
      <w:r w:rsidRPr="002F5ACB">
        <w:rPr>
          <w:rFonts w:ascii="Arial Narrow" w:hAnsi="Arial Narrow"/>
          <w:sz w:val="22"/>
          <w:szCs w:val="22"/>
        </w:rPr>
        <w:t xml:space="preserve">. ) + … % VAT, </w:t>
      </w:r>
      <w:r w:rsidR="00C65C26" w:rsidRPr="002F5ACB">
        <w:rPr>
          <w:rFonts w:ascii="Arial Narrow" w:hAnsi="Arial Narrow"/>
          <w:sz w:val="22"/>
          <w:szCs w:val="22"/>
        </w:rPr>
        <w:t>tj.</w:t>
      </w:r>
      <w:r w:rsidRPr="002F5ACB">
        <w:rPr>
          <w:rFonts w:ascii="Arial Narrow" w:hAnsi="Arial Narrow"/>
          <w:sz w:val="22"/>
          <w:szCs w:val="22"/>
        </w:rPr>
        <w:t xml:space="preserve">  …</w:t>
      </w:r>
      <w:r w:rsidR="00C65C26" w:rsidRPr="002F5ACB">
        <w:rPr>
          <w:rFonts w:ascii="Arial Narrow" w:hAnsi="Arial Narrow"/>
          <w:sz w:val="22"/>
          <w:szCs w:val="22"/>
        </w:rPr>
        <w:t>………</w:t>
      </w:r>
      <w:r w:rsidRPr="002F5ACB">
        <w:rPr>
          <w:rFonts w:ascii="Arial Narrow" w:hAnsi="Arial Narrow"/>
          <w:sz w:val="22"/>
          <w:szCs w:val="22"/>
        </w:rPr>
        <w:t>.zł ( słownie  …</w:t>
      </w:r>
      <w:r w:rsidR="00C65C26" w:rsidRPr="002F5ACB">
        <w:rPr>
          <w:rFonts w:ascii="Arial Narrow" w:hAnsi="Arial Narrow"/>
          <w:sz w:val="22"/>
          <w:szCs w:val="22"/>
        </w:rPr>
        <w:t>………………</w:t>
      </w:r>
      <w:r w:rsidRPr="002F5ACB">
        <w:rPr>
          <w:rFonts w:ascii="Arial Narrow" w:hAnsi="Arial Narrow"/>
          <w:sz w:val="22"/>
          <w:szCs w:val="22"/>
        </w:rPr>
        <w:t>…)</w:t>
      </w:r>
      <w:r w:rsidR="00C65C26" w:rsidRPr="002F5ACB">
        <w:rPr>
          <w:rFonts w:ascii="Arial Narrow" w:hAnsi="Arial Narrow"/>
          <w:sz w:val="22"/>
          <w:szCs w:val="22"/>
        </w:rPr>
        <w:t xml:space="preserve">, </w:t>
      </w:r>
      <w:r w:rsidRPr="002F5ACB">
        <w:rPr>
          <w:rFonts w:ascii="Arial Narrow" w:hAnsi="Arial Narrow"/>
          <w:sz w:val="22"/>
          <w:szCs w:val="22"/>
        </w:rPr>
        <w:t xml:space="preserve"> wartość  brutto  …</w:t>
      </w:r>
      <w:r w:rsidR="00C65C26" w:rsidRPr="002F5ACB">
        <w:rPr>
          <w:rFonts w:ascii="Arial Narrow" w:hAnsi="Arial Narrow"/>
          <w:sz w:val="22"/>
          <w:szCs w:val="22"/>
        </w:rPr>
        <w:t>…….</w:t>
      </w:r>
      <w:r w:rsidRPr="002F5ACB">
        <w:rPr>
          <w:rFonts w:ascii="Arial Narrow" w:hAnsi="Arial Narrow"/>
          <w:sz w:val="22"/>
          <w:szCs w:val="22"/>
        </w:rPr>
        <w:t>. PLN ( słownie ……</w:t>
      </w:r>
      <w:r w:rsidR="00C65C26" w:rsidRPr="002F5ACB">
        <w:rPr>
          <w:rFonts w:ascii="Arial Narrow" w:hAnsi="Arial Narrow"/>
          <w:sz w:val="22"/>
          <w:szCs w:val="22"/>
        </w:rPr>
        <w:t>…………</w:t>
      </w:r>
      <w:r w:rsidRPr="002F5ACB">
        <w:rPr>
          <w:rFonts w:ascii="Arial Narrow" w:hAnsi="Arial Narrow"/>
          <w:sz w:val="22"/>
          <w:szCs w:val="22"/>
        </w:rPr>
        <w:t>………….)</w:t>
      </w:r>
    </w:p>
    <w:p w14:paraId="7E1487D8" w14:textId="1C5FF257" w:rsidR="007041DC" w:rsidRPr="00E4734E"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za </w:t>
      </w:r>
      <w:r w:rsidR="00023F0E" w:rsidRPr="002F5ACB">
        <w:rPr>
          <w:rFonts w:ascii="Arial Narrow" w:hAnsi="Arial Narrow"/>
          <w:sz w:val="22"/>
          <w:szCs w:val="22"/>
        </w:rPr>
        <w:t>materiały</w:t>
      </w:r>
      <w:r w:rsidR="00331690" w:rsidRPr="002F5ACB">
        <w:rPr>
          <w:rFonts w:ascii="Arial Narrow" w:hAnsi="Arial Narrow"/>
          <w:sz w:val="22"/>
          <w:szCs w:val="22"/>
        </w:rPr>
        <w:t xml:space="preserve"> do </w:t>
      </w:r>
      <w:r w:rsidR="00905C53">
        <w:rPr>
          <w:rFonts w:ascii="Arial Narrow" w:hAnsi="Arial Narrow"/>
          <w:sz w:val="22"/>
          <w:szCs w:val="22"/>
        </w:rPr>
        <w:t>ortopedycznego robota chirurgicznego</w:t>
      </w:r>
      <w:r w:rsidR="00331690" w:rsidRPr="002F5ACB">
        <w:rPr>
          <w:rFonts w:ascii="Arial Narrow" w:hAnsi="Arial Narrow"/>
          <w:sz w:val="22"/>
          <w:szCs w:val="22"/>
        </w:rPr>
        <w:t xml:space="preserve"> wartość netto  …….…PLN, (słownie: …………………........ ) + … % VAT, tj.  ………….zł (słownie:  ……………………),  wartość  brutto  ……….. PLN (słownie: </w:t>
      </w:r>
      <w:r w:rsidR="00331690" w:rsidRPr="00E4734E">
        <w:rPr>
          <w:rFonts w:ascii="Arial Narrow" w:hAnsi="Arial Narrow"/>
          <w:sz w:val="22"/>
          <w:szCs w:val="22"/>
        </w:rPr>
        <w:t>………………………….)</w:t>
      </w:r>
    </w:p>
    <w:p w14:paraId="74AC6339" w14:textId="27E0BE50" w:rsidR="003256DE" w:rsidRPr="00E4734E"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Ceny jednostkowe przedmiotu umowy podan</w:t>
      </w:r>
      <w:r w:rsidR="00AE5330" w:rsidRPr="00E4734E">
        <w:rPr>
          <w:rFonts w:ascii="Arial Narrow" w:hAnsi="Arial Narrow"/>
          <w:sz w:val="22"/>
          <w:szCs w:val="22"/>
        </w:rPr>
        <w:t xml:space="preserve">e w </w:t>
      </w:r>
      <w:r w:rsidR="005F2417" w:rsidRPr="00E4734E">
        <w:rPr>
          <w:rFonts w:ascii="Arial Narrow" w:hAnsi="Arial Narrow"/>
          <w:sz w:val="22"/>
          <w:szCs w:val="22"/>
        </w:rPr>
        <w:t xml:space="preserve">załączniku nr </w:t>
      </w:r>
      <w:r w:rsidR="00023F0E" w:rsidRPr="00E4734E">
        <w:rPr>
          <w:rFonts w:ascii="Arial Narrow" w:hAnsi="Arial Narrow"/>
          <w:sz w:val="22"/>
          <w:szCs w:val="22"/>
        </w:rPr>
        <w:t>1</w:t>
      </w:r>
      <w:r w:rsidR="00E05ABC" w:rsidRPr="00E4734E">
        <w:rPr>
          <w:rFonts w:ascii="Arial Narrow" w:hAnsi="Arial Narrow"/>
          <w:sz w:val="22"/>
          <w:szCs w:val="22"/>
        </w:rPr>
        <w:t xml:space="preserve"> </w:t>
      </w:r>
      <w:r w:rsidRPr="00E4734E">
        <w:rPr>
          <w:rFonts w:ascii="Arial Narrow" w:hAnsi="Arial Narrow"/>
          <w:sz w:val="22"/>
          <w:szCs w:val="22"/>
        </w:rPr>
        <w:t xml:space="preserve">do umowy, stanowią cenę </w:t>
      </w:r>
      <w:r w:rsidR="00023F0E" w:rsidRPr="00E4734E">
        <w:rPr>
          <w:rFonts w:ascii="Arial Narrow" w:hAnsi="Arial Narrow"/>
          <w:sz w:val="22"/>
          <w:szCs w:val="22"/>
        </w:rPr>
        <w:t>za jednostkę ilości oferowanych urządzeń i materiałów</w:t>
      </w:r>
      <w:r w:rsidRPr="00E4734E">
        <w:rPr>
          <w:rFonts w:ascii="Arial Narrow" w:hAnsi="Arial Narrow"/>
          <w:sz w:val="22"/>
          <w:szCs w:val="22"/>
        </w:rPr>
        <w:t xml:space="preserve"> zawierają wszystkie określone prawem podatki, opłaty celne i graniczne oraz inne koszty związane z realizacją umowy, w tym koszty transportu do siedziby </w:t>
      </w:r>
      <w:r w:rsidRPr="00E4734E">
        <w:rPr>
          <w:rFonts w:ascii="Arial Narrow" w:hAnsi="Arial Narrow"/>
          <w:b/>
          <w:sz w:val="22"/>
          <w:szCs w:val="22"/>
        </w:rPr>
        <w:t>Zamawiającego</w:t>
      </w:r>
      <w:r w:rsidRPr="00E4734E">
        <w:rPr>
          <w:rFonts w:ascii="Arial Narrow" w:hAnsi="Arial Narrow"/>
          <w:sz w:val="22"/>
          <w:szCs w:val="22"/>
        </w:rPr>
        <w:t>.</w:t>
      </w:r>
    </w:p>
    <w:p w14:paraId="1467885B" w14:textId="05D69652" w:rsidR="003256DE" w:rsidRPr="00E4734E"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 xml:space="preserve">Ceny podane w załączniku nr </w:t>
      </w:r>
      <w:r w:rsidR="00023F0E" w:rsidRPr="00E4734E">
        <w:rPr>
          <w:rFonts w:ascii="Arial Narrow" w:hAnsi="Arial Narrow"/>
          <w:sz w:val="22"/>
          <w:szCs w:val="22"/>
        </w:rPr>
        <w:t>1</w:t>
      </w:r>
      <w:r w:rsidRPr="00E4734E">
        <w:rPr>
          <w:rFonts w:ascii="Arial Narrow" w:hAnsi="Arial Narrow"/>
          <w:sz w:val="22"/>
          <w:szCs w:val="22"/>
        </w:rPr>
        <w:t xml:space="preserve"> do umowy w okresie obowiązywania niniejszej umowy nie mogą ulec zwiększeniu</w:t>
      </w:r>
      <w:r w:rsidR="005F2417" w:rsidRPr="00E4734E">
        <w:rPr>
          <w:rFonts w:ascii="Arial Narrow" w:hAnsi="Arial Narrow"/>
          <w:sz w:val="22"/>
          <w:szCs w:val="22"/>
        </w:rPr>
        <w:t xml:space="preserve"> z zastrzeżeniem  § </w:t>
      </w:r>
      <w:r w:rsidR="00571DF2" w:rsidRPr="00E4734E">
        <w:rPr>
          <w:rFonts w:ascii="Arial Narrow" w:hAnsi="Arial Narrow"/>
          <w:sz w:val="22"/>
          <w:szCs w:val="22"/>
        </w:rPr>
        <w:t>1</w:t>
      </w:r>
      <w:r w:rsidR="00E05ABC" w:rsidRPr="00E4734E">
        <w:rPr>
          <w:rFonts w:ascii="Arial Narrow" w:hAnsi="Arial Narrow"/>
          <w:sz w:val="22"/>
          <w:szCs w:val="22"/>
        </w:rPr>
        <w:t>1</w:t>
      </w:r>
      <w:r w:rsidRPr="00E4734E">
        <w:rPr>
          <w:rFonts w:ascii="Arial Narrow" w:hAnsi="Arial Narrow"/>
          <w:sz w:val="22"/>
          <w:szCs w:val="22"/>
        </w:rPr>
        <w:t>.</w:t>
      </w:r>
    </w:p>
    <w:p w14:paraId="62E6CE44" w14:textId="77777777" w:rsidR="003256DE" w:rsidRPr="002F5ACB"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 xml:space="preserve">O każdorazowej obniżce cen </w:t>
      </w:r>
      <w:r w:rsidRPr="00E4734E">
        <w:rPr>
          <w:rFonts w:ascii="Arial Narrow" w:hAnsi="Arial Narrow"/>
          <w:b/>
          <w:sz w:val="22"/>
          <w:szCs w:val="22"/>
        </w:rPr>
        <w:t xml:space="preserve">Wykonawca </w:t>
      </w:r>
      <w:r w:rsidRPr="00E4734E">
        <w:rPr>
          <w:rFonts w:ascii="Arial Narrow" w:hAnsi="Arial Narrow"/>
          <w:sz w:val="22"/>
          <w:szCs w:val="22"/>
        </w:rPr>
        <w:t xml:space="preserve">zobowiązany jest pisemnie zawiadomić </w:t>
      </w:r>
      <w:r w:rsidRPr="00E4734E">
        <w:rPr>
          <w:rFonts w:ascii="Arial Narrow" w:hAnsi="Arial Narrow"/>
          <w:b/>
          <w:sz w:val="22"/>
          <w:szCs w:val="22"/>
        </w:rPr>
        <w:t xml:space="preserve">Zamawiającego, </w:t>
      </w:r>
      <w:r w:rsidRPr="00E4734E">
        <w:rPr>
          <w:rFonts w:ascii="Arial Narrow" w:hAnsi="Arial Narrow"/>
          <w:sz w:val="22"/>
          <w:szCs w:val="22"/>
        </w:rPr>
        <w:t xml:space="preserve">co najmniej na 7 dni przed zmianą ceny. Obniżenie cen jednostkowych </w:t>
      </w:r>
      <w:r w:rsidR="00023F0E" w:rsidRPr="00E4734E">
        <w:rPr>
          <w:rFonts w:ascii="Arial Narrow" w:hAnsi="Arial Narrow"/>
          <w:sz w:val="22"/>
          <w:szCs w:val="22"/>
        </w:rPr>
        <w:t>materiałów</w:t>
      </w:r>
      <w:r w:rsidRPr="00E4734E">
        <w:rPr>
          <w:rFonts w:ascii="Arial Narrow" w:hAnsi="Arial Narrow"/>
          <w:sz w:val="22"/>
          <w:szCs w:val="22"/>
        </w:rPr>
        <w:t xml:space="preserve"> dostarczanych</w:t>
      </w:r>
      <w:r w:rsidRPr="002F5ACB">
        <w:rPr>
          <w:rFonts w:ascii="Arial Narrow" w:hAnsi="Arial Narrow"/>
          <w:sz w:val="22"/>
          <w:szCs w:val="22"/>
        </w:rPr>
        <w:t xml:space="preserve"> przez Wykonawcę w ramach niniejszej umowy może nastąpić w każdym czasie i nie wymaga zgody Zamawiającego ani sporządzenia aneksu do umowy.</w:t>
      </w:r>
    </w:p>
    <w:p w14:paraId="4B840448" w14:textId="2B97318C" w:rsidR="00331690" w:rsidRPr="002F5ACB" w:rsidRDefault="00C44506"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Termin płatności </w:t>
      </w:r>
      <w:r w:rsidR="00331690" w:rsidRPr="002F5ACB">
        <w:rPr>
          <w:rFonts w:ascii="Arial Narrow" w:hAnsi="Arial Narrow"/>
          <w:sz w:val="22"/>
          <w:szCs w:val="22"/>
        </w:rPr>
        <w:t>w przypadku dostawy urządze</w:t>
      </w:r>
      <w:r w:rsidR="00943922" w:rsidRPr="002F5ACB">
        <w:rPr>
          <w:rFonts w:ascii="Arial Narrow" w:hAnsi="Arial Narrow"/>
          <w:sz w:val="22"/>
          <w:szCs w:val="22"/>
        </w:rPr>
        <w:t>nia</w:t>
      </w:r>
      <w:r w:rsidR="00AE5330" w:rsidRPr="002F5ACB">
        <w:rPr>
          <w:rFonts w:ascii="Arial Narrow" w:hAnsi="Arial Narrow"/>
          <w:sz w:val="22"/>
          <w:szCs w:val="22"/>
        </w:rPr>
        <w:t xml:space="preserve"> </w:t>
      </w:r>
      <w:r w:rsidRPr="002F5ACB">
        <w:rPr>
          <w:rFonts w:ascii="Arial Narrow" w:hAnsi="Arial Narrow"/>
          <w:sz w:val="22"/>
          <w:szCs w:val="22"/>
        </w:rPr>
        <w:t xml:space="preserve">wynosi </w:t>
      </w:r>
      <w:r w:rsidR="00905C53">
        <w:rPr>
          <w:rFonts w:ascii="Arial Narrow" w:hAnsi="Arial Narrow"/>
          <w:b/>
          <w:bCs/>
          <w:sz w:val="22"/>
          <w:szCs w:val="22"/>
        </w:rPr>
        <w:t>60</w:t>
      </w:r>
      <w:r w:rsidRPr="002F5ACB">
        <w:rPr>
          <w:rFonts w:ascii="Arial Narrow" w:hAnsi="Arial Narrow"/>
          <w:sz w:val="22"/>
          <w:szCs w:val="22"/>
        </w:rPr>
        <w:t xml:space="preserve"> dni od dnia</w:t>
      </w:r>
      <w:r w:rsidR="00F54073" w:rsidRPr="002F5ACB">
        <w:rPr>
          <w:rFonts w:ascii="Arial Narrow" w:hAnsi="Arial Narrow"/>
          <w:sz w:val="22"/>
          <w:szCs w:val="22"/>
        </w:rPr>
        <w:t xml:space="preserve"> doręczenia Zamawiającemu </w:t>
      </w:r>
      <w:r w:rsidRPr="002F5ACB">
        <w:rPr>
          <w:rFonts w:ascii="Arial Narrow" w:hAnsi="Arial Narrow"/>
          <w:sz w:val="22"/>
          <w:szCs w:val="22"/>
        </w:rPr>
        <w:t>prawidłowo wystawi</w:t>
      </w:r>
      <w:r w:rsidR="00F54073" w:rsidRPr="002F5ACB">
        <w:rPr>
          <w:rFonts w:ascii="Arial Narrow" w:hAnsi="Arial Narrow"/>
          <w:sz w:val="22"/>
          <w:szCs w:val="22"/>
        </w:rPr>
        <w:t>onej</w:t>
      </w:r>
      <w:r w:rsidRPr="002F5ACB">
        <w:rPr>
          <w:rFonts w:ascii="Arial Narrow" w:hAnsi="Arial Narrow"/>
          <w:sz w:val="22"/>
          <w:szCs w:val="22"/>
        </w:rPr>
        <w:t xml:space="preserve"> przez </w:t>
      </w:r>
      <w:r w:rsidRPr="002F5ACB">
        <w:rPr>
          <w:rFonts w:ascii="Arial Narrow" w:hAnsi="Arial Narrow"/>
          <w:b/>
          <w:sz w:val="22"/>
          <w:szCs w:val="22"/>
        </w:rPr>
        <w:t xml:space="preserve">Wykonawcę </w:t>
      </w:r>
      <w:r w:rsidRPr="002F5ACB">
        <w:rPr>
          <w:rFonts w:ascii="Arial Narrow" w:hAnsi="Arial Narrow"/>
          <w:sz w:val="22"/>
          <w:szCs w:val="22"/>
        </w:rPr>
        <w:t>faktury</w:t>
      </w:r>
      <w:r w:rsidR="00EF1168">
        <w:rPr>
          <w:rFonts w:ascii="Arial Narrow" w:hAnsi="Arial Narrow"/>
          <w:sz w:val="22"/>
          <w:szCs w:val="22"/>
        </w:rPr>
        <w:t xml:space="preserve"> w </w:t>
      </w:r>
      <w:proofErr w:type="spellStart"/>
      <w:r w:rsidR="00EF1168">
        <w:rPr>
          <w:rFonts w:ascii="Arial Narrow" w:hAnsi="Arial Narrow"/>
          <w:sz w:val="22"/>
          <w:szCs w:val="22"/>
        </w:rPr>
        <w:t>KSeF</w:t>
      </w:r>
      <w:proofErr w:type="spellEnd"/>
      <w:r w:rsidRPr="002F5ACB">
        <w:rPr>
          <w:rFonts w:ascii="Arial Narrow" w:hAnsi="Arial Narrow"/>
          <w:b/>
          <w:sz w:val="22"/>
          <w:szCs w:val="22"/>
        </w:rPr>
        <w:t>,</w:t>
      </w:r>
      <w:r w:rsidRPr="002F5ACB">
        <w:rPr>
          <w:rFonts w:ascii="Arial Narrow" w:hAnsi="Arial Narrow"/>
          <w:sz w:val="22"/>
          <w:szCs w:val="22"/>
        </w:rPr>
        <w:t xml:space="preserve"> na konto bankowe </w:t>
      </w:r>
      <w:r w:rsidRPr="002F5ACB">
        <w:rPr>
          <w:rFonts w:ascii="Arial Narrow" w:hAnsi="Arial Narrow"/>
          <w:b/>
          <w:sz w:val="22"/>
          <w:szCs w:val="22"/>
        </w:rPr>
        <w:t xml:space="preserve">Wykonawcy </w:t>
      </w:r>
      <w:r w:rsidR="00AE5330" w:rsidRPr="002F5ACB">
        <w:rPr>
          <w:rFonts w:ascii="Arial Narrow" w:hAnsi="Arial Narrow"/>
          <w:sz w:val="22"/>
          <w:szCs w:val="22"/>
        </w:rPr>
        <w:t xml:space="preserve">wskazane na fakturze </w:t>
      </w:r>
      <w:r w:rsidRPr="002F5ACB">
        <w:rPr>
          <w:rFonts w:ascii="Arial Narrow" w:hAnsi="Arial Narrow"/>
          <w:sz w:val="22"/>
          <w:szCs w:val="22"/>
        </w:rPr>
        <w:t xml:space="preserve">z zastrzeżeniem, że termin dostarczenia faktury do </w:t>
      </w:r>
      <w:r w:rsidR="00E64818" w:rsidRPr="002F5ACB">
        <w:rPr>
          <w:rFonts w:ascii="Arial Narrow" w:hAnsi="Arial Narrow"/>
          <w:sz w:val="22"/>
          <w:szCs w:val="22"/>
        </w:rPr>
        <w:t>Zamawiającego</w:t>
      </w:r>
      <w:r w:rsidRPr="002F5ACB">
        <w:rPr>
          <w:rFonts w:ascii="Arial Narrow" w:hAnsi="Arial Narrow"/>
          <w:sz w:val="22"/>
          <w:szCs w:val="22"/>
        </w:rPr>
        <w:t xml:space="preserve"> nie może przekraczać </w:t>
      </w:r>
      <w:r w:rsidR="002E0203" w:rsidRPr="002F5ACB">
        <w:rPr>
          <w:rFonts w:ascii="Arial Narrow" w:hAnsi="Arial Narrow"/>
          <w:sz w:val="22"/>
          <w:szCs w:val="22"/>
        </w:rPr>
        <w:t>2</w:t>
      </w:r>
      <w:r w:rsidRPr="002F5ACB">
        <w:rPr>
          <w:rFonts w:ascii="Arial Narrow" w:hAnsi="Arial Narrow"/>
          <w:sz w:val="22"/>
          <w:szCs w:val="22"/>
        </w:rPr>
        <w:t xml:space="preserve"> dni od dnia jej prawidłowego wystawienia, a każdy dzień zwłoki powoduje odpowiednio przesunięcie terminu płatności.</w:t>
      </w:r>
      <w:r w:rsidR="00610ABA" w:rsidRPr="002F5ACB">
        <w:rPr>
          <w:rFonts w:ascii="Arial Narrow" w:hAnsi="Arial Narrow"/>
          <w:sz w:val="22"/>
          <w:szCs w:val="22"/>
        </w:rPr>
        <w:t xml:space="preserve"> </w:t>
      </w:r>
      <w:r w:rsidRPr="002F5ACB">
        <w:rPr>
          <w:rFonts w:ascii="Arial Narrow" w:hAnsi="Arial Narrow"/>
          <w:sz w:val="22"/>
          <w:szCs w:val="22"/>
        </w:rPr>
        <w:t>Podstawą wystawienia faktury</w:t>
      </w:r>
      <w:r w:rsidR="00A371A8" w:rsidRPr="002F5ACB">
        <w:rPr>
          <w:rFonts w:ascii="Arial Narrow" w:hAnsi="Arial Narrow"/>
          <w:sz w:val="22"/>
          <w:szCs w:val="22"/>
        </w:rPr>
        <w:t xml:space="preserve"> za </w:t>
      </w:r>
      <w:r w:rsidR="00C545FC" w:rsidRPr="002F5ACB">
        <w:rPr>
          <w:rFonts w:ascii="Arial Narrow" w:hAnsi="Arial Narrow"/>
          <w:sz w:val="22"/>
          <w:szCs w:val="22"/>
        </w:rPr>
        <w:t>urządze</w:t>
      </w:r>
      <w:r w:rsidR="004134A1" w:rsidRPr="002F5ACB">
        <w:rPr>
          <w:rFonts w:ascii="Arial Narrow" w:hAnsi="Arial Narrow"/>
          <w:sz w:val="22"/>
          <w:szCs w:val="22"/>
        </w:rPr>
        <w:t>ni</w:t>
      </w:r>
      <w:r w:rsidR="00943922" w:rsidRPr="002F5ACB">
        <w:rPr>
          <w:rFonts w:ascii="Arial Narrow" w:hAnsi="Arial Narrow"/>
          <w:sz w:val="22"/>
          <w:szCs w:val="22"/>
        </w:rPr>
        <w:t>e</w:t>
      </w:r>
      <w:r w:rsidR="004134A1" w:rsidRPr="002F5ACB">
        <w:rPr>
          <w:rFonts w:ascii="Arial Narrow" w:hAnsi="Arial Narrow"/>
          <w:sz w:val="22"/>
          <w:szCs w:val="22"/>
        </w:rPr>
        <w:t xml:space="preserve"> </w:t>
      </w:r>
      <w:r w:rsidRPr="002F5ACB">
        <w:rPr>
          <w:rFonts w:ascii="Arial Narrow" w:hAnsi="Arial Narrow"/>
          <w:sz w:val="22"/>
          <w:szCs w:val="22"/>
        </w:rPr>
        <w:t>będzie</w:t>
      </w:r>
      <w:r w:rsidR="002E0203" w:rsidRPr="002F5ACB">
        <w:rPr>
          <w:rFonts w:ascii="Arial Narrow" w:hAnsi="Arial Narrow"/>
          <w:sz w:val="22"/>
          <w:szCs w:val="22"/>
        </w:rPr>
        <w:t xml:space="preserve"> podpisany</w:t>
      </w:r>
      <w:r w:rsidRPr="002F5ACB">
        <w:rPr>
          <w:rFonts w:ascii="Arial Narrow" w:hAnsi="Arial Narrow"/>
          <w:sz w:val="22"/>
          <w:szCs w:val="22"/>
        </w:rPr>
        <w:t xml:space="preserve"> protokół odbior</w:t>
      </w:r>
      <w:r w:rsidR="00151D64" w:rsidRPr="002F5ACB">
        <w:rPr>
          <w:rFonts w:ascii="Arial Narrow" w:hAnsi="Arial Narrow"/>
          <w:sz w:val="22"/>
          <w:szCs w:val="22"/>
        </w:rPr>
        <w:t>u</w:t>
      </w:r>
      <w:r w:rsidR="002E0203" w:rsidRPr="002F5ACB">
        <w:rPr>
          <w:rFonts w:ascii="Arial Narrow" w:hAnsi="Arial Narrow"/>
          <w:sz w:val="22"/>
          <w:szCs w:val="22"/>
        </w:rPr>
        <w:t xml:space="preserve"> urządzenia </w:t>
      </w:r>
      <w:r w:rsidR="00573C96" w:rsidRPr="002F5ACB">
        <w:rPr>
          <w:rFonts w:ascii="Arial Narrow" w:hAnsi="Arial Narrow"/>
          <w:sz w:val="22"/>
          <w:szCs w:val="22"/>
        </w:rPr>
        <w:t xml:space="preserve">i </w:t>
      </w:r>
      <w:r w:rsidR="001346C4" w:rsidRPr="002F5ACB">
        <w:rPr>
          <w:rFonts w:ascii="Arial Narrow" w:hAnsi="Arial Narrow"/>
          <w:sz w:val="22"/>
          <w:szCs w:val="22"/>
        </w:rPr>
        <w:t>protokół ze szkolenia, o których mowa w §</w:t>
      </w:r>
      <w:r w:rsidR="002E0203" w:rsidRPr="002F5ACB">
        <w:rPr>
          <w:rFonts w:ascii="Arial Narrow" w:hAnsi="Arial Narrow"/>
          <w:sz w:val="22"/>
          <w:szCs w:val="22"/>
        </w:rPr>
        <w:t xml:space="preserve"> </w:t>
      </w:r>
      <w:r w:rsidR="00B7095B" w:rsidRPr="002F5ACB">
        <w:rPr>
          <w:rFonts w:ascii="Arial Narrow" w:hAnsi="Arial Narrow"/>
          <w:sz w:val="22"/>
          <w:szCs w:val="22"/>
        </w:rPr>
        <w:t>2</w:t>
      </w:r>
      <w:r w:rsidR="00AE5330" w:rsidRPr="002F5ACB">
        <w:rPr>
          <w:rFonts w:ascii="Arial Narrow" w:hAnsi="Arial Narrow"/>
          <w:sz w:val="22"/>
          <w:szCs w:val="22"/>
        </w:rPr>
        <w:t xml:space="preserve">. </w:t>
      </w:r>
    </w:p>
    <w:p w14:paraId="22A5287B" w14:textId="30DA6975" w:rsidR="00C44506" w:rsidRPr="002F5ACB" w:rsidRDefault="005E1C08"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W</w:t>
      </w:r>
      <w:r w:rsidR="00AE5330" w:rsidRPr="002F5ACB">
        <w:rPr>
          <w:rFonts w:ascii="Arial Narrow" w:hAnsi="Arial Narrow"/>
          <w:sz w:val="22"/>
          <w:szCs w:val="22"/>
        </w:rPr>
        <w:t xml:space="preserve"> przypadku dostaw sukcesywnych </w:t>
      </w:r>
      <w:r w:rsidR="00023F0E" w:rsidRPr="002F5ACB">
        <w:rPr>
          <w:rFonts w:ascii="Arial Narrow" w:hAnsi="Arial Narrow"/>
          <w:sz w:val="22"/>
          <w:szCs w:val="22"/>
        </w:rPr>
        <w:t>materiałów</w:t>
      </w:r>
      <w:r w:rsidR="00AE5330" w:rsidRPr="002F5ACB">
        <w:rPr>
          <w:rFonts w:ascii="Arial Narrow" w:hAnsi="Arial Narrow"/>
          <w:sz w:val="22"/>
          <w:szCs w:val="22"/>
        </w:rPr>
        <w:t xml:space="preserve"> do </w:t>
      </w:r>
      <w:r w:rsidR="005B3C72" w:rsidRPr="002F5ACB">
        <w:rPr>
          <w:rFonts w:ascii="Arial Narrow" w:hAnsi="Arial Narrow"/>
          <w:b/>
          <w:sz w:val="22"/>
          <w:szCs w:val="22"/>
        </w:rPr>
        <w:t>urządzenia</w:t>
      </w:r>
      <w:r w:rsidR="00EB7A14" w:rsidRPr="002F5ACB">
        <w:rPr>
          <w:rFonts w:ascii="Arial Narrow" w:hAnsi="Arial Narrow"/>
          <w:sz w:val="22"/>
          <w:szCs w:val="22"/>
        </w:rPr>
        <w:t xml:space="preserve"> </w:t>
      </w:r>
      <w:r w:rsidR="00BB42BA" w:rsidRPr="002F5ACB">
        <w:rPr>
          <w:rFonts w:ascii="Arial Narrow" w:hAnsi="Arial Narrow"/>
          <w:sz w:val="22"/>
          <w:szCs w:val="22"/>
        </w:rPr>
        <w:t xml:space="preserve">płatność </w:t>
      </w:r>
      <w:r w:rsidR="00AE5330" w:rsidRPr="002F5ACB">
        <w:rPr>
          <w:rFonts w:ascii="Arial Narrow" w:hAnsi="Arial Narrow"/>
          <w:sz w:val="22"/>
          <w:szCs w:val="22"/>
        </w:rPr>
        <w:t xml:space="preserve">nastąpi przelewem na konto bankowe </w:t>
      </w:r>
      <w:r w:rsidR="00AE5330" w:rsidRPr="002F5ACB">
        <w:rPr>
          <w:rFonts w:ascii="Arial Narrow" w:hAnsi="Arial Narrow"/>
          <w:b/>
          <w:sz w:val="22"/>
          <w:szCs w:val="22"/>
        </w:rPr>
        <w:t>Wykonawcy</w:t>
      </w:r>
      <w:r w:rsidR="00AE5330" w:rsidRPr="002F5ACB">
        <w:rPr>
          <w:rFonts w:ascii="Arial Narrow" w:hAnsi="Arial Narrow"/>
          <w:sz w:val="22"/>
          <w:szCs w:val="22"/>
        </w:rPr>
        <w:t xml:space="preserve"> wskazane na fakturze w terminie </w:t>
      </w:r>
      <w:r w:rsidR="00905C53">
        <w:rPr>
          <w:rFonts w:ascii="Arial Narrow" w:hAnsi="Arial Narrow"/>
          <w:sz w:val="22"/>
          <w:szCs w:val="22"/>
        </w:rPr>
        <w:t>60</w:t>
      </w:r>
      <w:r w:rsidR="00AE5330" w:rsidRPr="002F5ACB">
        <w:rPr>
          <w:rFonts w:ascii="Arial Narrow" w:hAnsi="Arial Narrow"/>
          <w:sz w:val="22"/>
          <w:szCs w:val="22"/>
        </w:rPr>
        <w:t xml:space="preserve"> dni licząc od dnia dostarczenia prawidłowo wystawionej faktury do Zamawiającego, z wyjątkiem sytuacji złożenia reklamacji, kiedy bieg terminu płatności faktury rozpoczyna się z dniem pozytywnego załatwienia reklamacji. </w:t>
      </w:r>
    </w:p>
    <w:p w14:paraId="350EC6DC" w14:textId="77777777" w:rsidR="00C44506" w:rsidRPr="002F5ACB" w:rsidRDefault="00C44506" w:rsidP="0001169E">
      <w:pPr>
        <w:numPr>
          <w:ilvl w:val="1"/>
          <w:numId w:val="2"/>
        </w:numPr>
        <w:tabs>
          <w:tab w:val="clear" w:pos="1440"/>
          <w:tab w:val="left" w:pos="360"/>
          <w:tab w:val="num"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Za datę płatności przyjmuje się dzień </w:t>
      </w:r>
      <w:r w:rsidR="00D6017B" w:rsidRPr="002F5ACB">
        <w:rPr>
          <w:rFonts w:ascii="Arial Narrow" w:hAnsi="Arial Narrow"/>
          <w:sz w:val="22"/>
          <w:szCs w:val="22"/>
        </w:rPr>
        <w:t>obciążenia</w:t>
      </w:r>
      <w:r w:rsidRPr="002F5ACB">
        <w:rPr>
          <w:rFonts w:ascii="Arial Narrow" w:hAnsi="Arial Narrow"/>
          <w:sz w:val="22"/>
          <w:szCs w:val="22"/>
        </w:rPr>
        <w:t xml:space="preserve"> rachunku bankowego </w:t>
      </w:r>
      <w:r w:rsidR="00D6017B" w:rsidRPr="002F5ACB">
        <w:rPr>
          <w:rFonts w:ascii="Arial Narrow" w:hAnsi="Arial Narrow"/>
          <w:sz w:val="22"/>
          <w:szCs w:val="22"/>
        </w:rPr>
        <w:t>Zamawiającego</w:t>
      </w:r>
      <w:r w:rsidRPr="002F5ACB">
        <w:rPr>
          <w:rFonts w:ascii="Arial Narrow" w:hAnsi="Arial Narrow"/>
          <w:sz w:val="22"/>
          <w:szCs w:val="22"/>
        </w:rPr>
        <w:t>.</w:t>
      </w:r>
    </w:p>
    <w:p w14:paraId="12EFA70A"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0EE7D831"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8</w:t>
      </w:r>
    </w:p>
    <w:p w14:paraId="6F5D940F" w14:textId="77777777" w:rsidR="0073189A" w:rsidRPr="002F5ACB"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zapłaci </w:t>
      </w:r>
      <w:r w:rsidRPr="002F5ACB">
        <w:rPr>
          <w:rFonts w:ascii="Arial Narrow" w:hAnsi="Arial Narrow"/>
          <w:b/>
          <w:sz w:val="22"/>
          <w:szCs w:val="22"/>
        </w:rPr>
        <w:t>Zamawiającemu</w:t>
      </w:r>
      <w:r w:rsidR="00D6017B" w:rsidRPr="002F5ACB">
        <w:rPr>
          <w:rFonts w:ascii="Arial Narrow" w:hAnsi="Arial Narrow"/>
          <w:sz w:val="22"/>
          <w:szCs w:val="22"/>
        </w:rPr>
        <w:t xml:space="preserve"> kar</w:t>
      </w:r>
      <w:r w:rsidR="000436F1" w:rsidRPr="002F5ACB">
        <w:rPr>
          <w:rFonts w:ascii="Arial Narrow" w:hAnsi="Arial Narrow"/>
          <w:sz w:val="22"/>
          <w:szCs w:val="22"/>
        </w:rPr>
        <w:t>ę</w:t>
      </w:r>
      <w:r w:rsidRPr="002F5ACB">
        <w:rPr>
          <w:rFonts w:ascii="Arial Narrow" w:hAnsi="Arial Narrow"/>
          <w:sz w:val="22"/>
          <w:szCs w:val="22"/>
        </w:rPr>
        <w:t xml:space="preserve"> umown</w:t>
      </w:r>
      <w:r w:rsidR="00D6017B" w:rsidRPr="002F5ACB">
        <w:rPr>
          <w:rFonts w:ascii="Arial Narrow" w:hAnsi="Arial Narrow"/>
          <w:sz w:val="22"/>
          <w:szCs w:val="22"/>
        </w:rPr>
        <w:t xml:space="preserve">ą </w:t>
      </w:r>
      <w:r w:rsidRPr="002F5ACB">
        <w:rPr>
          <w:rFonts w:ascii="Arial Narrow" w:hAnsi="Arial Narrow"/>
          <w:sz w:val="22"/>
          <w:szCs w:val="22"/>
        </w:rPr>
        <w:t xml:space="preserve">w </w:t>
      </w:r>
      <w:r w:rsidR="0004104B" w:rsidRPr="002F5ACB">
        <w:rPr>
          <w:rFonts w:ascii="Arial Narrow" w:hAnsi="Arial Narrow"/>
          <w:sz w:val="22"/>
          <w:szCs w:val="22"/>
        </w:rPr>
        <w:t>następujących przypadkach</w:t>
      </w:r>
      <w:r w:rsidR="00F815CE" w:rsidRPr="002F5ACB">
        <w:rPr>
          <w:rFonts w:ascii="Arial Narrow" w:hAnsi="Arial Narrow"/>
          <w:sz w:val="22"/>
          <w:szCs w:val="22"/>
        </w:rPr>
        <w:t>:</w:t>
      </w:r>
      <w:r w:rsidR="0073189A" w:rsidRPr="002F5ACB">
        <w:rPr>
          <w:rFonts w:ascii="Arial Narrow" w:hAnsi="Arial Narrow"/>
          <w:sz w:val="22"/>
          <w:szCs w:val="22"/>
        </w:rPr>
        <w:t xml:space="preserve"> </w:t>
      </w:r>
    </w:p>
    <w:p w14:paraId="7405EF7E" w14:textId="77777777" w:rsidR="00E34343" w:rsidRPr="002F5ACB" w:rsidRDefault="00E34343"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2F5ACB">
        <w:rPr>
          <w:rFonts w:ascii="Arial Narrow" w:hAnsi="Arial Narrow"/>
          <w:sz w:val="22"/>
          <w:szCs w:val="22"/>
        </w:rPr>
        <w:t xml:space="preserve">10% wartości brutto, o której mowa w § 1 ust. 5 za odstąpienie od umowy przez którąkolwiek ze stron z przyczyn leżących po stronie </w:t>
      </w:r>
      <w:r w:rsidRPr="002F5ACB">
        <w:rPr>
          <w:rFonts w:ascii="Arial Narrow" w:hAnsi="Arial Narrow"/>
          <w:b/>
          <w:sz w:val="22"/>
          <w:szCs w:val="22"/>
        </w:rPr>
        <w:t>Wykonawcy</w:t>
      </w:r>
      <w:r w:rsidRPr="002F5ACB">
        <w:rPr>
          <w:rFonts w:ascii="Arial Narrow" w:hAnsi="Arial Narrow"/>
          <w:sz w:val="22"/>
          <w:szCs w:val="22"/>
        </w:rPr>
        <w:t xml:space="preserve">, </w:t>
      </w:r>
    </w:p>
    <w:p w14:paraId="22C1B248" w14:textId="43D2D9C6" w:rsidR="001769AE"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2F5ACB">
        <w:rPr>
          <w:rFonts w:ascii="Arial Narrow" w:hAnsi="Arial Narrow"/>
          <w:sz w:val="22"/>
          <w:szCs w:val="22"/>
        </w:rPr>
        <w:t xml:space="preserve">0,5% </w:t>
      </w:r>
      <w:r w:rsidRPr="00E4734E">
        <w:rPr>
          <w:rFonts w:ascii="Arial Narrow" w:hAnsi="Arial Narrow"/>
          <w:sz w:val="22"/>
          <w:szCs w:val="22"/>
        </w:rPr>
        <w:t>wartości umowy brutto, o której mowa w § 7 ust. 1 lit. a) za każdy</w:t>
      </w:r>
      <w:r w:rsidR="00E05ABC" w:rsidRPr="00E4734E">
        <w:rPr>
          <w:rFonts w:ascii="Arial Narrow" w:hAnsi="Arial Narrow"/>
          <w:sz w:val="22"/>
          <w:szCs w:val="22"/>
        </w:rPr>
        <w:t xml:space="preserve"> rozpoczęty</w:t>
      </w:r>
      <w:r w:rsidRPr="00E4734E">
        <w:rPr>
          <w:rFonts w:ascii="Arial Narrow" w:hAnsi="Arial Narrow"/>
          <w:sz w:val="22"/>
          <w:szCs w:val="22"/>
        </w:rPr>
        <w:t xml:space="preserve"> dzień zwłoki </w:t>
      </w:r>
      <w:r w:rsidR="0004104B" w:rsidRPr="00E4734E">
        <w:rPr>
          <w:rFonts w:ascii="Arial Narrow" w:hAnsi="Arial Narrow"/>
          <w:sz w:val="22"/>
          <w:szCs w:val="22"/>
        </w:rPr>
        <w:t>za niewykonanie przedmiotu umowy</w:t>
      </w:r>
      <w:r w:rsidR="008D34DD" w:rsidRPr="00E4734E">
        <w:rPr>
          <w:rFonts w:ascii="Arial Narrow" w:hAnsi="Arial Narrow"/>
          <w:sz w:val="22"/>
          <w:szCs w:val="22"/>
        </w:rPr>
        <w:t xml:space="preserve"> tj. dostarczenie i uruchomienie urządz</w:t>
      </w:r>
      <w:r w:rsidR="001463FC" w:rsidRPr="00E4734E">
        <w:rPr>
          <w:rFonts w:ascii="Arial Narrow" w:hAnsi="Arial Narrow"/>
          <w:sz w:val="22"/>
          <w:szCs w:val="22"/>
        </w:rPr>
        <w:t>enia i</w:t>
      </w:r>
      <w:r w:rsidR="008D34DD" w:rsidRPr="00E4734E">
        <w:rPr>
          <w:rFonts w:ascii="Arial Narrow" w:hAnsi="Arial Narrow"/>
          <w:sz w:val="22"/>
          <w:szCs w:val="22"/>
        </w:rPr>
        <w:t xml:space="preserve"> przeszkolenia personelu na własny koszt</w:t>
      </w:r>
      <w:r w:rsidR="0004104B" w:rsidRPr="00E4734E">
        <w:rPr>
          <w:rFonts w:ascii="Arial Narrow" w:hAnsi="Arial Narrow"/>
          <w:sz w:val="22"/>
          <w:szCs w:val="22"/>
        </w:rPr>
        <w:t xml:space="preserve"> </w:t>
      </w:r>
      <w:r w:rsidR="00A371A8" w:rsidRPr="00E4734E">
        <w:rPr>
          <w:rFonts w:ascii="Arial Narrow" w:hAnsi="Arial Narrow"/>
          <w:sz w:val="22"/>
          <w:szCs w:val="22"/>
        </w:rPr>
        <w:t>–</w:t>
      </w:r>
      <w:r w:rsidR="008D34DD" w:rsidRPr="00E4734E">
        <w:rPr>
          <w:rFonts w:ascii="Arial Narrow" w:hAnsi="Arial Narrow"/>
          <w:sz w:val="22"/>
          <w:szCs w:val="22"/>
        </w:rPr>
        <w:t xml:space="preserve"> </w:t>
      </w:r>
      <w:r w:rsidR="0004104B" w:rsidRPr="00E4734E">
        <w:rPr>
          <w:rFonts w:ascii="Arial Narrow" w:hAnsi="Arial Narrow"/>
          <w:sz w:val="22"/>
          <w:szCs w:val="22"/>
        </w:rPr>
        <w:t xml:space="preserve">w terminie określonym w § 2 ust. 1 </w:t>
      </w:r>
      <w:r w:rsidR="00940830" w:rsidRPr="00E4734E">
        <w:rPr>
          <w:rFonts w:ascii="Arial Narrow" w:hAnsi="Arial Narrow"/>
          <w:sz w:val="22"/>
          <w:szCs w:val="22"/>
        </w:rPr>
        <w:t xml:space="preserve">lit </w:t>
      </w:r>
      <w:r w:rsidR="00E05ABC" w:rsidRPr="00E4734E">
        <w:rPr>
          <w:rFonts w:ascii="Arial Narrow" w:hAnsi="Arial Narrow"/>
          <w:sz w:val="22"/>
          <w:szCs w:val="22"/>
        </w:rPr>
        <w:t>b</w:t>
      </w:r>
      <w:r w:rsidR="00940830" w:rsidRPr="00E4734E">
        <w:rPr>
          <w:rFonts w:ascii="Arial Narrow" w:hAnsi="Arial Narrow"/>
          <w:sz w:val="22"/>
          <w:szCs w:val="22"/>
        </w:rPr>
        <w:t xml:space="preserve">) </w:t>
      </w:r>
      <w:r w:rsidR="0004104B" w:rsidRPr="00E4734E">
        <w:rPr>
          <w:rFonts w:ascii="Arial Narrow" w:hAnsi="Arial Narrow"/>
          <w:sz w:val="22"/>
          <w:szCs w:val="22"/>
        </w:rPr>
        <w:t>umowy</w:t>
      </w:r>
      <w:r w:rsidR="00C44506" w:rsidRPr="00E4734E">
        <w:rPr>
          <w:rFonts w:ascii="Arial Narrow" w:hAnsi="Arial Narrow"/>
          <w:sz w:val="22"/>
          <w:szCs w:val="22"/>
        </w:rPr>
        <w:t xml:space="preserve"> </w:t>
      </w:r>
    </w:p>
    <w:p w14:paraId="7BE13138" w14:textId="6DF9A48F" w:rsidR="0004104B"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E4734E">
        <w:rPr>
          <w:rFonts w:ascii="Arial Narrow" w:hAnsi="Arial Narrow"/>
          <w:sz w:val="22"/>
          <w:szCs w:val="22"/>
        </w:rPr>
        <w:t xml:space="preserve">0,5 % wartości brutto umowy, o której  mowa w § 7 ust.1 lit. a) za każdy </w:t>
      </w:r>
      <w:r w:rsidR="00E05ABC" w:rsidRPr="00E4734E">
        <w:rPr>
          <w:rFonts w:ascii="Arial Narrow" w:hAnsi="Arial Narrow"/>
          <w:sz w:val="22"/>
          <w:szCs w:val="22"/>
        </w:rPr>
        <w:t xml:space="preserve">rozpoczęty </w:t>
      </w:r>
      <w:r w:rsidRPr="00E4734E">
        <w:rPr>
          <w:rFonts w:ascii="Arial Narrow" w:hAnsi="Arial Narrow"/>
          <w:sz w:val="22"/>
          <w:szCs w:val="22"/>
        </w:rPr>
        <w:t xml:space="preserve">dzień zwłoki ponad termin </w:t>
      </w:r>
      <w:r w:rsidR="003C78FC" w:rsidRPr="00E4734E">
        <w:rPr>
          <w:rFonts w:ascii="Arial Narrow" w:hAnsi="Arial Narrow"/>
          <w:sz w:val="22"/>
          <w:szCs w:val="22"/>
        </w:rPr>
        <w:t>określony</w:t>
      </w:r>
      <w:r w:rsidRPr="00E4734E">
        <w:rPr>
          <w:rFonts w:ascii="Arial Narrow" w:hAnsi="Arial Narrow"/>
          <w:sz w:val="22"/>
          <w:szCs w:val="22"/>
        </w:rPr>
        <w:t xml:space="preserve"> </w:t>
      </w:r>
      <w:r w:rsidR="003C78FC" w:rsidRPr="00E4734E">
        <w:rPr>
          <w:rFonts w:ascii="Arial Narrow" w:hAnsi="Arial Narrow"/>
          <w:sz w:val="22"/>
          <w:szCs w:val="22"/>
        </w:rPr>
        <w:t xml:space="preserve">w § 3 ust. 5 </w:t>
      </w:r>
      <w:r w:rsidRPr="00E4734E">
        <w:rPr>
          <w:rFonts w:ascii="Arial Narrow" w:hAnsi="Arial Narrow"/>
          <w:sz w:val="22"/>
          <w:szCs w:val="22"/>
        </w:rPr>
        <w:t xml:space="preserve">na usunięcie wad, </w:t>
      </w:r>
      <w:r w:rsidR="0004104B" w:rsidRPr="00E4734E">
        <w:rPr>
          <w:rFonts w:ascii="Arial Narrow" w:hAnsi="Arial Narrow"/>
          <w:sz w:val="22"/>
          <w:szCs w:val="22"/>
        </w:rPr>
        <w:t>za nieusunięcie wad stwierdzonych w o</w:t>
      </w:r>
      <w:r w:rsidR="0015685F" w:rsidRPr="00E4734E">
        <w:rPr>
          <w:rFonts w:ascii="Arial Narrow" w:hAnsi="Arial Narrow"/>
          <w:sz w:val="22"/>
          <w:szCs w:val="22"/>
        </w:rPr>
        <w:t>kresie gwarancji i rękojmi</w:t>
      </w:r>
      <w:r w:rsidR="003C78FC" w:rsidRPr="00E4734E">
        <w:rPr>
          <w:rFonts w:ascii="Arial Narrow" w:hAnsi="Arial Narrow"/>
          <w:sz w:val="22"/>
          <w:szCs w:val="22"/>
        </w:rPr>
        <w:t>.</w:t>
      </w:r>
    </w:p>
    <w:p w14:paraId="092A32F9" w14:textId="55889A5B" w:rsidR="0073189A"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E4734E">
        <w:rPr>
          <w:rFonts w:ascii="Arial Narrow" w:hAnsi="Arial Narrow"/>
          <w:sz w:val="22"/>
          <w:szCs w:val="22"/>
        </w:rPr>
        <w:lastRenderedPageBreak/>
        <w:t xml:space="preserve">0,5% wartości brutto umowy, o której mowa w § 7 ust. 1 lit. a) za każdy </w:t>
      </w:r>
      <w:r w:rsidR="00E05ABC" w:rsidRPr="00E4734E">
        <w:rPr>
          <w:rFonts w:ascii="Arial Narrow" w:hAnsi="Arial Narrow"/>
          <w:sz w:val="22"/>
          <w:szCs w:val="22"/>
        </w:rPr>
        <w:t xml:space="preserve">rozpoczęty </w:t>
      </w:r>
      <w:r w:rsidRPr="00E4734E">
        <w:rPr>
          <w:rFonts w:ascii="Arial Narrow" w:hAnsi="Arial Narrow"/>
          <w:sz w:val="22"/>
          <w:szCs w:val="22"/>
        </w:rPr>
        <w:t xml:space="preserve">dzień zwłoki, </w:t>
      </w:r>
      <w:r w:rsidR="0073189A" w:rsidRPr="00E4734E">
        <w:rPr>
          <w:rFonts w:ascii="Arial Narrow" w:hAnsi="Arial Narrow"/>
          <w:sz w:val="22"/>
          <w:szCs w:val="22"/>
        </w:rPr>
        <w:t>w przypadku braku terminowego wykonania przeglądu technicznego</w:t>
      </w:r>
      <w:r w:rsidR="00D87DEA" w:rsidRPr="00E4734E">
        <w:rPr>
          <w:rFonts w:ascii="Arial Narrow" w:hAnsi="Arial Narrow"/>
          <w:sz w:val="22"/>
          <w:szCs w:val="22"/>
        </w:rPr>
        <w:t xml:space="preserve"> w</w:t>
      </w:r>
      <w:r w:rsidR="00713115" w:rsidRPr="00E4734E">
        <w:rPr>
          <w:rFonts w:ascii="Arial Narrow" w:hAnsi="Arial Narrow"/>
          <w:sz w:val="22"/>
          <w:szCs w:val="22"/>
        </w:rPr>
        <w:t xml:space="preserve"> okresie gwarancji</w:t>
      </w:r>
      <w:r w:rsidR="00A371A8" w:rsidRPr="00E4734E">
        <w:rPr>
          <w:rFonts w:ascii="Arial Narrow" w:hAnsi="Arial Narrow"/>
          <w:sz w:val="22"/>
          <w:szCs w:val="22"/>
        </w:rPr>
        <w:t>;</w:t>
      </w:r>
    </w:p>
    <w:p w14:paraId="32F2373A" w14:textId="77777777" w:rsidR="0043194D" w:rsidRPr="00E4734E" w:rsidRDefault="00571DF2" w:rsidP="0001169E">
      <w:pPr>
        <w:numPr>
          <w:ilvl w:val="0"/>
          <w:numId w:val="12"/>
        </w:numPr>
        <w:tabs>
          <w:tab w:val="clear" w:pos="1410"/>
          <w:tab w:val="num" w:pos="709"/>
        </w:tabs>
        <w:overflowPunct w:val="0"/>
        <w:autoSpaceDE w:val="0"/>
        <w:autoSpaceDN w:val="0"/>
        <w:adjustRightInd w:val="0"/>
        <w:ind w:left="709" w:hanging="283"/>
        <w:jc w:val="both"/>
        <w:rPr>
          <w:rFonts w:ascii="Arial Narrow" w:hAnsi="Arial Narrow"/>
          <w:sz w:val="22"/>
          <w:szCs w:val="22"/>
        </w:rPr>
      </w:pPr>
      <w:r w:rsidRPr="00E4734E">
        <w:rPr>
          <w:rFonts w:ascii="Arial Narrow" w:hAnsi="Arial Narrow"/>
          <w:sz w:val="22"/>
          <w:szCs w:val="22"/>
        </w:rPr>
        <w:t>0,5</w:t>
      </w:r>
      <w:r w:rsidR="0043194D" w:rsidRPr="00E4734E">
        <w:rPr>
          <w:rFonts w:ascii="Arial Narrow" w:hAnsi="Arial Narrow"/>
          <w:sz w:val="22"/>
          <w:szCs w:val="22"/>
        </w:rPr>
        <w:t xml:space="preserve"> % wartości brutto niedostarczonej partii </w:t>
      </w:r>
      <w:r w:rsidR="005116B6" w:rsidRPr="00E4734E">
        <w:rPr>
          <w:rFonts w:ascii="Arial Narrow" w:hAnsi="Arial Narrow"/>
          <w:sz w:val="22"/>
          <w:szCs w:val="22"/>
        </w:rPr>
        <w:t xml:space="preserve">materiałów </w:t>
      </w:r>
      <w:r w:rsidR="002D338A" w:rsidRPr="00E4734E">
        <w:rPr>
          <w:rFonts w:ascii="Arial Narrow" w:hAnsi="Arial Narrow"/>
          <w:sz w:val="22"/>
          <w:szCs w:val="22"/>
        </w:rPr>
        <w:t xml:space="preserve">- </w:t>
      </w:r>
      <w:r w:rsidR="0043194D" w:rsidRPr="00E4734E">
        <w:rPr>
          <w:rFonts w:ascii="Arial Narrow" w:hAnsi="Arial Narrow"/>
          <w:sz w:val="22"/>
          <w:szCs w:val="22"/>
        </w:rPr>
        <w:t>za każdy rozpoczęty dzień zwłoki w dostawie w stosunku do</w:t>
      </w:r>
      <w:r w:rsidRPr="00E4734E">
        <w:rPr>
          <w:rFonts w:ascii="Arial Narrow" w:hAnsi="Arial Narrow"/>
          <w:sz w:val="22"/>
          <w:szCs w:val="22"/>
        </w:rPr>
        <w:t xml:space="preserve"> </w:t>
      </w:r>
      <w:r w:rsidR="0043194D" w:rsidRPr="00E4734E">
        <w:rPr>
          <w:rFonts w:ascii="Arial Narrow" w:hAnsi="Arial Narrow"/>
          <w:sz w:val="22"/>
          <w:szCs w:val="22"/>
        </w:rPr>
        <w:t xml:space="preserve"> terminu określonego w § 2 ust. 2 pkt. 1;</w:t>
      </w:r>
    </w:p>
    <w:p w14:paraId="113D6B76" w14:textId="77777777" w:rsidR="0043194D" w:rsidRPr="002F5ACB" w:rsidRDefault="00571DF2" w:rsidP="0001169E">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2F5ACB">
        <w:rPr>
          <w:rFonts w:ascii="Arial Narrow" w:hAnsi="Arial Narrow"/>
          <w:sz w:val="22"/>
          <w:szCs w:val="22"/>
        </w:rPr>
        <w:t>0,5</w:t>
      </w:r>
      <w:r w:rsidR="0043194D" w:rsidRPr="002F5ACB">
        <w:rPr>
          <w:rFonts w:ascii="Arial Narrow" w:hAnsi="Arial Narrow"/>
          <w:sz w:val="22"/>
          <w:szCs w:val="22"/>
        </w:rPr>
        <w:t xml:space="preserve"> % wartości brutto reklamowanej partii </w:t>
      </w:r>
      <w:r w:rsidR="00023F0E" w:rsidRPr="002F5ACB">
        <w:rPr>
          <w:rFonts w:ascii="Arial Narrow" w:hAnsi="Arial Narrow"/>
          <w:sz w:val="22"/>
          <w:szCs w:val="22"/>
        </w:rPr>
        <w:t>materiałów</w:t>
      </w:r>
      <w:r w:rsidR="0043194D" w:rsidRPr="002F5ACB">
        <w:rPr>
          <w:rFonts w:ascii="Arial Narrow" w:hAnsi="Arial Narrow"/>
          <w:sz w:val="22"/>
          <w:szCs w:val="22"/>
        </w:rPr>
        <w:t xml:space="preserve"> </w:t>
      </w:r>
      <w:r w:rsidR="002D338A" w:rsidRPr="002F5ACB">
        <w:rPr>
          <w:rFonts w:ascii="Arial Narrow" w:hAnsi="Arial Narrow"/>
          <w:sz w:val="22"/>
          <w:szCs w:val="22"/>
        </w:rPr>
        <w:t xml:space="preserve">– dotyczy dostaw o charakterze sukcesywnym </w:t>
      </w:r>
      <w:r w:rsidR="0043194D" w:rsidRPr="002F5ACB">
        <w:rPr>
          <w:rFonts w:ascii="Arial Narrow" w:hAnsi="Arial Narrow"/>
          <w:sz w:val="22"/>
          <w:szCs w:val="22"/>
        </w:rPr>
        <w:t xml:space="preserve">- za każdy rozpoczęty dzień zwłoki w wymianie towaru na wolny od wad w stosunku do terminu określonego w § 2 ust. 2 pkt. </w:t>
      </w:r>
      <w:r w:rsidR="008D34DD" w:rsidRPr="002F5ACB">
        <w:rPr>
          <w:rFonts w:ascii="Arial Narrow" w:hAnsi="Arial Narrow"/>
          <w:sz w:val="22"/>
          <w:szCs w:val="22"/>
        </w:rPr>
        <w:t>8</w:t>
      </w:r>
      <w:r w:rsidR="0043194D" w:rsidRPr="002F5ACB">
        <w:rPr>
          <w:rFonts w:ascii="Arial Narrow" w:hAnsi="Arial Narrow"/>
          <w:sz w:val="22"/>
          <w:szCs w:val="22"/>
        </w:rPr>
        <w:t>.</w:t>
      </w:r>
    </w:p>
    <w:p w14:paraId="7C505AF7" w14:textId="26C3D9A9" w:rsidR="003C78FC" w:rsidRPr="002F5ACB" w:rsidRDefault="00571DF2" w:rsidP="003C78FC">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2F5ACB">
        <w:rPr>
          <w:rFonts w:ascii="Arial Narrow" w:hAnsi="Arial Narrow" w:cs="Arial Narrow"/>
          <w:sz w:val="22"/>
          <w:szCs w:val="22"/>
        </w:rPr>
        <w:t>0,5</w:t>
      </w:r>
      <w:r w:rsidR="004C21AD" w:rsidRPr="002F5ACB">
        <w:rPr>
          <w:rFonts w:ascii="Arial Narrow" w:hAnsi="Arial Narrow" w:cs="Arial Narrow"/>
          <w:sz w:val="22"/>
          <w:szCs w:val="22"/>
        </w:rPr>
        <w:t>% wynagrodzenia brutto, za każdy przypadek naruszenia, o któr</w:t>
      </w:r>
      <w:r w:rsidR="005E1C08" w:rsidRPr="002F5ACB">
        <w:rPr>
          <w:rFonts w:ascii="Arial Narrow" w:hAnsi="Arial Narrow" w:cs="Arial Narrow"/>
          <w:sz w:val="22"/>
          <w:szCs w:val="22"/>
        </w:rPr>
        <w:t>ym</w:t>
      </w:r>
      <w:r w:rsidR="004C21AD" w:rsidRPr="002F5ACB">
        <w:rPr>
          <w:rFonts w:ascii="Arial Narrow" w:hAnsi="Arial Narrow" w:cs="Arial Narrow"/>
          <w:sz w:val="22"/>
          <w:szCs w:val="22"/>
        </w:rPr>
        <w:t xml:space="preserve"> mowa w § 1</w:t>
      </w:r>
      <w:r w:rsidR="00E05ABC">
        <w:rPr>
          <w:rFonts w:ascii="Arial Narrow" w:hAnsi="Arial Narrow" w:cs="Arial Narrow"/>
          <w:sz w:val="22"/>
          <w:szCs w:val="22"/>
        </w:rPr>
        <w:t>1</w:t>
      </w:r>
      <w:r w:rsidR="004C21AD" w:rsidRPr="002F5ACB">
        <w:rPr>
          <w:rFonts w:ascii="Arial Narrow" w:hAnsi="Arial Narrow" w:cs="Arial Narrow"/>
          <w:sz w:val="22"/>
          <w:szCs w:val="22"/>
        </w:rPr>
        <w:t xml:space="preserve"> </w:t>
      </w:r>
      <w:r w:rsidR="00E34343" w:rsidRPr="002F5ACB">
        <w:rPr>
          <w:rFonts w:ascii="Arial Narrow" w:hAnsi="Arial Narrow" w:cs="Arial Narrow"/>
          <w:sz w:val="22"/>
          <w:szCs w:val="22"/>
        </w:rPr>
        <w:t xml:space="preserve"> ust </w:t>
      </w:r>
      <w:r w:rsidR="00E05ABC">
        <w:rPr>
          <w:rFonts w:ascii="Arial Narrow" w:hAnsi="Arial Narrow" w:cs="Arial Narrow"/>
          <w:sz w:val="22"/>
          <w:szCs w:val="22"/>
        </w:rPr>
        <w:t xml:space="preserve"> </w:t>
      </w:r>
      <w:r w:rsidR="00E34343" w:rsidRPr="002F5ACB">
        <w:rPr>
          <w:rFonts w:ascii="Arial Narrow" w:hAnsi="Arial Narrow" w:cs="Arial Narrow"/>
          <w:sz w:val="22"/>
          <w:szCs w:val="22"/>
        </w:rPr>
        <w:t xml:space="preserve">5 </w:t>
      </w:r>
      <w:r w:rsidR="004C21AD" w:rsidRPr="002F5ACB">
        <w:rPr>
          <w:rFonts w:ascii="Arial Narrow" w:hAnsi="Arial Narrow" w:cs="Arial Narrow"/>
          <w:sz w:val="22"/>
          <w:szCs w:val="22"/>
        </w:rPr>
        <w:t xml:space="preserve">umowy, </w:t>
      </w:r>
      <w:r w:rsidR="0043194D" w:rsidRPr="002F5ACB">
        <w:rPr>
          <w:rFonts w:ascii="Arial Narrow" w:hAnsi="Arial Narrow" w:cs="Arial Narrow"/>
          <w:sz w:val="22"/>
          <w:szCs w:val="22"/>
        </w:rPr>
        <w:t>w przypadku niedokonania zapłaty lub nieterminowej zapłaty wynagrodzenia należnego podwykonawcom z tytułu</w:t>
      </w:r>
      <w:r w:rsidR="004C21AD" w:rsidRPr="002F5ACB">
        <w:rPr>
          <w:rFonts w:ascii="Arial Narrow" w:hAnsi="Arial Narrow" w:cs="Arial Narrow"/>
          <w:sz w:val="22"/>
          <w:szCs w:val="22"/>
        </w:rPr>
        <w:t xml:space="preserve"> zmiany wysokości wynagrodzenia</w:t>
      </w:r>
      <w:r w:rsidR="0043194D" w:rsidRPr="002F5ACB">
        <w:rPr>
          <w:rFonts w:ascii="Arial Narrow" w:hAnsi="Arial Narrow" w:cs="Arial Narrow"/>
          <w:sz w:val="22"/>
          <w:szCs w:val="22"/>
        </w:rPr>
        <w:t>.</w:t>
      </w:r>
    </w:p>
    <w:p w14:paraId="31BEB26A" w14:textId="77777777" w:rsidR="00C44506" w:rsidRPr="002F5ACB" w:rsidRDefault="00C44506" w:rsidP="00E34343">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Odsetki ustawowe będą regulowane zgodnie z </w:t>
      </w:r>
      <w:r w:rsidR="00D6017B" w:rsidRPr="002F5ACB">
        <w:rPr>
          <w:rFonts w:ascii="Arial Narrow" w:hAnsi="Arial Narrow"/>
          <w:sz w:val="22"/>
          <w:szCs w:val="22"/>
        </w:rPr>
        <w:t>ustawą o</w:t>
      </w:r>
      <w:r w:rsidR="00F54073" w:rsidRPr="002F5ACB">
        <w:rPr>
          <w:rFonts w:ascii="Arial Narrow" w:hAnsi="Arial Narrow"/>
          <w:sz w:val="22"/>
          <w:szCs w:val="22"/>
        </w:rPr>
        <w:t xml:space="preserve"> przeciwdziałaniu n</w:t>
      </w:r>
      <w:r w:rsidR="00A04A7E" w:rsidRPr="002F5ACB">
        <w:rPr>
          <w:rFonts w:ascii="Arial Narrow" w:hAnsi="Arial Narrow"/>
          <w:sz w:val="22"/>
          <w:szCs w:val="22"/>
        </w:rPr>
        <w:t>admiern</w:t>
      </w:r>
      <w:r w:rsidR="00F829B2" w:rsidRPr="002F5ACB">
        <w:rPr>
          <w:rFonts w:ascii="Arial Narrow" w:hAnsi="Arial Narrow"/>
          <w:sz w:val="22"/>
          <w:szCs w:val="22"/>
        </w:rPr>
        <w:t>ym</w:t>
      </w:r>
      <w:r w:rsidR="00A04A7E" w:rsidRPr="002F5ACB">
        <w:rPr>
          <w:rFonts w:ascii="Arial Narrow" w:hAnsi="Arial Narrow"/>
          <w:sz w:val="22"/>
          <w:szCs w:val="22"/>
        </w:rPr>
        <w:t xml:space="preserve"> opóźni</w:t>
      </w:r>
      <w:r w:rsidR="00F829B2" w:rsidRPr="002F5ACB">
        <w:rPr>
          <w:rFonts w:ascii="Arial Narrow" w:hAnsi="Arial Narrow"/>
          <w:sz w:val="22"/>
          <w:szCs w:val="22"/>
        </w:rPr>
        <w:t>e</w:t>
      </w:r>
      <w:r w:rsidR="00A04A7E" w:rsidRPr="002F5ACB">
        <w:rPr>
          <w:rFonts w:ascii="Arial Narrow" w:hAnsi="Arial Narrow"/>
          <w:sz w:val="22"/>
          <w:szCs w:val="22"/>
        </w:rPr>
        <w:t>ni</w:t>
      </w:r>
      <w:r w:rsidR="00F829B2" w:rsidRPr="002F5ACB">
        <w:rPr>
          <w:rFonts w:ascii="Arial Narrow" w:hAnsi="Arial Narrow"/>
          <w:sz w:val="22"/>
          <w:szCs w:val="22"/>
        </w:rPr>
        <w:t>om</w:t>
      </w:r>
      <w:r w:rsidR="00E11295" w:rsidRPr="002F5ACB">
        <w:rPr>
          <w:rFonts w:ascii="Arial Narrow" w:hAnsi="Arial Narrow"/>
          <w:sz w:val="22"/>
          <w:szCs w:val="22"/>
        </w:rPr>
        <w:t xml:space="preserve"> w</w:t>
      </w:r>
      <w:r w:rsidR="00A04A7E" w:rsidRPr="002F5ACB">
        <w:rPr>
          <w:rFonts w:ascii="Arial Narrow" w:hAnsi="Arial Narrow"/>
          <w:sz w:val="22"/>
          <w:szCs w:val="22"/>
        </w:rPr>
        <w:t xml:space="preserve"> transakcjach</w:t>
      </w:r>
      <w:r w:rsidR="00D6017B" w:rsidRPr="002F5ACB">
        <w:rPr>
          <w:rFonts w:ascii="Arial Narrow" w:hAnsi="Arial Narrow"/>
          <w:sz w:val="22"/>
          <w:szCs w:val="22"/>
        </w:rPr>
        <w:t xml:space="preserve"> handlowych</w:t>
      </w:r>
      <w:r w:rsidRPr="002F5ACB">
        <w:rPr>
          <w:rFonts w:ascii="Arial Narrow" w:hAnsi="Arial Narrow"/>
          <w:sz w:val="22"/>
          <w:szCs w:val="22"/>
        </w:rPr>
        <w:t>.</w:t>
      </w:r>
    </w:p>
    <w:p w14:paraId="7BCF4992" w14:textId="77777777" w:rsidR="00C44506" w:rsidRPr="00E4734E"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Przy zapłacie należności za dostarczon</w:t>
      </w:r>
      <w:r w:rsidR="00627C3B" w:rsidRPr="00E4734E">
        <w:rPr>
          <w:rFonts w:ascii="Arial Narrow" w:hAnsi="Arial Narrow"/>
          <w:sz w:val="22"/>
          <w:szCs w:val="22"/>
        </w:rPr>
        <w:t xml:space="preserve">e materiały </w:t>
      </w:r>
      <w:r w:rsidRPr="00E4734E">
        <w:rPr>
          <w:rFonts w:ascii="Arial Narrow" w:hAnsi="Arial Narrow"/>
          <w:b/>
          <w:sz w:val="22"/>
          <w:szCs w:val="22"/>
        </w:rPr>
        <w:t>Zamawiający</w:t>
      </w:r>
      <w:r w:rsidRPr="00E4734E">
        <w:rPr>
          <w:rFonts w:ascii="Arial Narrow" w:hAnsi="Arial Narrow"/>
          <w:sz w:val="22"/>
          <w:szCs w:val="22"/>
        </w:rPr>
        <w:t xml:space="preserve"> potrąci ewentualne kary umowne.</w:t>
      </w:r>
    </w:p>
    <w:p w14:paraId="0E6C02B1" w14:textId="53A5A701" w:rsidR="00E05ABC" w:rsidRPr="00E4734E" w:rsidRDefault="00E05ABC"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 xml:space="preserve">Zamawiający odstąpi od naliczania kar umownych przewidzianych w § 8 ust. 1 pkt. 3 za nieusunięcie wad stwierdzonych w okresie gwarancji i rękojmi w terminie, o którym mowa w § 3 ust. 5  w przypadku gdy Wykonawca w okresie usuwania wad dostarczy Zamawiającemu sprzęt zastępczy o </w:t>
      </w:r>
      <w:r w:rsidR="0020570A" w:rsidRPr="00E4734E">
        <w:rPr>
          <w:rFonts w:ascii="Arial Narrow" w:hAnsi="Arial Narrow"/>
          <w:sz w:val="22"/>
          <w:szCs w:val="22"/>
        </w:rPr>
        <w:t xml:space="preserve">co najmniej </w:t>
      </w:r>
      <w:r w:rsidRPr="00E4734E">
        <w:rPr>
          <w:rFonts w:ascii="Arial Narrow" w:hAnsi="Arial Narrow"/>
          <w:sz w:val="22"/>
          <w:szCs w:val="22"/>
        </w:rPr>
        <w:t>takich samych parametrach technicznych . Odstąpienie to dotyczy wyłącznie okresu, w którym sprzęt zastępczy został faktycznie dostarczony i pozostaje sprawny oraz zdatny do użytku przez Zamawiającego</w:t>
      </w:r>
    </w:p>
    <w:p w14:paraId="5A4667AA" w14:textId="77777777" w:rsidR="00C44506" w:rsidRPr="00E4734E"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b/>
          <w:sz w:val="22"/>
          <w:szCs w:val="22"/>
        </w:rPr>
        <w:t xml:space="preserve">Zamawiający </w:t>
      </w:r>
      <w:r w:rsidRPr="00E4734E">
        <w:rPr>
          <w:rFonts w:ascii="Arial Narrow" w:hAnsi="Arial Narrow"/>
          <w:sz w:val="22"/>
          <w:szCs w:val="22"/>
        </w:rPr>
        <w:t xml:space="preserve">zastrzega sobie prawo dochodzenia od </w:t>
      </w:r>
      <w:r w:rsidRPr="00E4734E">
        <w:rPr>
          <w:rFonts w:ascii="Arial Narrow" w:hAnsi="Arial Narrow"/>
          <w:b/>
          <w:sz w:val="22"/>
          <w:szCs w:val="22"/>
        </w:rPr>
        <w:t>Wykonawcy</w:t>
      </w:r>
      <w:r w:rsidRPr="00E4734E">
        <w:rPr>
          <w:rFonts w:ascii="Arial Narrow" w:hAnsi="Arial Narrow"/>
          <w:sz w:val="22"/>
          <w:szCs w:val="22"/>
        </w:rPr>
        <w:t xml:space="preserve"> odszkodowania na zasadach ogólnych </w:t>
      </w:r>
      <w:r w:rsidR="00CF57F2" w:rsidRPr="00E4734E">
        <w:rPr>
          <w:rFonts w:ascii="Arial Narrow" w:hAnsi="Arial Narrow"/>
          <w:sz w:val="22"/>
          <w:szCs w:val="22"/>
        </w:rPr>
        <w:br/>
      </w:r>
      <w:r w:rsidRPr="00E4734E">
        <w:rPr>
          <w:rFonts w:ascii="Arial Narrow" w:hAnsi="Arial Narrow"/>
          <w:sz w:val="22"/>
          <w:szCs w:val="22"/>
        </w:rPr>
        <w:t xml:space="preserve">w przypadku, gdy określone w umowie kary umowne nie pokryją rzeczywiście wyrządzonej szkody wskutek niewykonania lub nienależytego wykonania przez </w:t>
      </w:r>
      <w:r w:rsidRPr="00E4734E">
        <w:rPr>
          <w:rFonts w:ascii="Arial Narrow" w:hAnsi="Arial Narrow"/>
          <w:b/>
          <w:sz w:val="22"/>
          <w:szCs w:val="22"/>
        </w:rPr>
        <w:t xml:space="preserve">Wykonawcę </w:t>
      </w:r>
      <w:r w:rsidRPr="00E4734E">
        <w:rPr>
          <w:rFonts w:ascii="Arial Narrow" w:hAnsi="Arial Narrow"/>
          <w:sz w:val="22"/>
          <w:szCs w:val="22"/>
        </w:rPr>
        <w:t>umowy.</w:t>
      </w:r>
      <w:r w:rsidR="00671C1C" w:rsidRPr="00E4734E">
        <w:rPr>
          <w:rFonts w:ascii="Arial Narrow" w:hAnsi="Arial Narrow"/>
          <w:sz w:val="22"/>
          <w:szCs w:val="22"/>
        </w:rPr>
        <w:t xml:space="preserve"> </w:t>
      </w:r>
    </w:p>
    <w:p w14:paraId="5A03C7E3" w14:textId="77777777" w:rsidR="0015685F" w:rsidRPr="00E4734E" w:rsidRDefault="00A45BE0"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Łączn</w:t>
      </w:r>
      <w:r w:rsidR="0016331F" w:rsidRPr="00E4734E">
        <w:rPr>
          <w:rFonts w:ascii="Arial Narrow" w:hAnsi="Arial Narrow"/>
          <w:sz w:val="22"/>
          <w:szCs w:val="22"/>
        </w:rPr>
        <w:t xml:space="preserve">a maksymalna wysokość kar umownych przewidzianych w niniejszym paragrafie nie </w:t>
      </w:r>
      <w:r w:rsidR="0015685F" w:rsidRPr="00E4734E">
        <w:rPr>
          <w:rFonts w:ascii="Arial Narrow" w:hAnsi="Arial Narrow"/>
          <w:sz w:val="22"/>
          <w:szCs w:val="22"/>
        </w:rPr>
        <w:t xml:space="preserve">może przekroczyć </w:t>
      </w:r>
      <w:r w:rsidR="003316CB" w:rsidRPr="00E4734E">
        <w:rPr>
          <w:rFonts w:ascii="Arial Narrow" w:hAnsi="Arial Narrow"/>
          <w:sz w:val="22"/>
          <w:szCs w:val="22"/>
        </w:rPr>
        <w:t>20</w:t>
      </w:r>
      <w:r w:rsidR="0015685F" w:rsidRPr="00E4734E">
        <w:rPr>
          <w:rFonts w:ascii="Arial Narrow" w:hAnsi="Arial Narrow"/>
          <w:sz w:val="22"/>
          <w:szCs w:val="22"/>
        </w:rPr>
        <w:t>% wartości umowy brutto</w:t>
      </w:r>
      <w:r w:rsidR="0016331F" w:rsidRPr="00E4734E">
        <w:rPr>
          <w:rFonts w:ascii="Arial Narrow" w:hAnsi="Arial Narrow"/>
          <w:sz w:val="22"/>
          <w:szCs w:val="22"/>
        </w:rPr>
        <w:t>,</w:t>
      </w:r>
      <w:r w:rsidRPr="00E4734E">
        <w:rPr>
          <w:rFonts w:ascii="Arial Narrow" w:hAnsi="Arial Narrow"/>
          <w:sz w:val="22"/>
          <w:szCs w:val="22"/>
        </w:rPr>
        <w:t xml:space="preserve"> o której mowa w § 1 ust </w:t>
      </w:r>
      <w:r w:rsidR="00877BE2" w:rsidRPr="00E4734E">
        <w:rPr>
          <w:rFonts w:ascii="Arial Narrow" w:hAnsi="Arial Narrow"/>
          <w:sz w:val="22"/>
          <w:szCs w:val="22"/>
        </w:rPr>
        <w:t>5</w:t>
      </w:r>
      <w:r w:rsidRPr="00E4734E">
        <w:rPr>
          <w:rFonts w:ascii="Arial Narrow" w:hAnsi="Arial Narrow"/>
          <w:sz w:val="22"/>
          <w:szCs w:val="22"/>
        </w:rPr>
        <w:t xml:space="preserve">. </w:t>
      </w:r>
    </w:p>
    <w:p w14:paraId="5E183537" w14:textId="1229540C" w:rsidR="00557A17" w:rsidRPr="002F5ACB" w:rsidRDefault="00557A17" w:rsidP="0001169E">
      <w:pPr>
        <w:pStyle w:val="Akapitzlist"/>
        <w:numPr>
          <w:ilvl w:val="0"/>
          <w:numId w:val="5"/>
        </w:numPr>
        <w:ind w:left="357" w:hanging="357"/>
        <w:jc w:val="both"/>
        <w:rPr>
          <w:rFonts w:ascii="Arial Narrow" w:hAnsi="Arial Narrow"/>
          <w:sz w:val="22"/>
          <w:szCs w:val="22"/>
          <w:lang w:eastAsia="pl-PL"/>
        </w:rPr>
      </w:pPr>
      <w:r w:rsidRPr="00E4734E">
        <w:rPr>
          <w:rFonts w:ascii="Arial Narrow" w:hAnsi="Arial Narrow"/>
          <w:sz w:val="22"/>
          <w:szCs w:val="22"/>
        </w:rPr>
        <w:t xml:space="preserve"> </w:t>
      </w:r>
      <w:r w:rsidRPr="00E4734E">
        <w:rPr>
          <w:rFonts w:ascii="Arial Narrow" w:hAnsi="Arial Narrow"/>
          <w:sz w:val="22"/>
          <w:szCs w:val="22"/>
          <w:lang w:eastAsia="pl-PL"/>
        </w:rPr>
        <w:t xml:space="preserve">W przypadku zwłoki w dostawach </w:t>
      </w:r>
      <w:r w:rsidR="00627C3B" w:rsidRPr="00E4734E">
        <w:rPr>
          <w:rFonts w:ascii="Arial Narrow" w:hAnsi="Arial Narrow"/>
          <w:sz w:val="22"/>
          <w:szCs w:val="22"/>
        </w:rPr>
        <w:t>materiałów</w:t>
      </w:r>
      <w:r w:rsidR="00BD1BD3" w:rsidRPr="00E4734E">
        <w:rPr>
          <w:rFonts w:ascii="Arial Narrow" w:hAnsi="Arial Narrow"/>
          <w:sz w:val="22"/>
          <w:szCs w:val="22"/>
        </w:rPr>
        <w:t xml:space="preserve"> do </w:t>
      </w:r>
      <w:r w:rsidR="00920DFC">
        <w:rPr>
          <w:rFonts w:ascii="Arial Narrow" w:hAnsi="Arial Narrow"/>
          <w:b/>
          <w:sz w:val="22"/>
          <w:szCs w:val="22"/>
        </w:rPr>
        <w:t>ortopedycznego robota chirurgicznego</w:t>
      </w:r>
      <w:r w:rsidR="00501845">
        <w:rPr>
          <w:rFonts w:ascii="Arial Narrow" w:hAnsi="Arial Narrow"/>
          <w:b/>
          <w:sz w:val="22"/>
          <w:szCs w:val="22"/>
        </w:rPr>
        <w:t>`</w:t>
      </w:r>
      <w:r w:rsidR="005E1C08" w:rsidRPr="002F5ACB">
        <w:rPr>
          <w:rFonts w:ascii="Arial Narrow" w:hAnsi="Arial Narrow"/>
          <w:sz w:val="22"/>
          <w:szCs w:val="22"/>
        </w:rPr>
        <w:t xml:space="preserve"> </w:t>
      </w:r>
      <w:r w:rsidRPr="002F5ACB">
        <w:rPr>
          <w:rFonts w:ascii="Arial Narrow" w:hAnsi="Arial Narrow"/>
          <w:sz w:val="22"/>
          <w:szCs w:val="22"/>
          <w:lang w:eastAsia="pl-PL"/>
        </w:rPr>
        <w:t>ponad termin określony w § 2 ust. 2</w:t>
      </w:r>
      <w:r w:rsidR="00BD1BD3" w:rsidRPr="002F5ACB">
        <w:rPr>
          <w:rFonts w:ascii="Arial Narrow" w:hAnsi="Arial Narrow"/>
          <w:sz w:val="22"/>
          <w:szCs w:val="22"/>
          <w:lang w:eastAsia="pl-PL"/>
        </w:rPr>
        <w:t xml:space="preserve"> pkt. 1</w:t>
      </w:r>
      <w:r w:rsidRPr="002F5ACB">
        <w:rPr>
          <w:rFonts w:ascii="Arial Narrow" w:hAnsi="Arial Narrow"/>
          <w:sz w:val="22"/>
          <w:szCs w:val="22"/>
          <w:lang w:eastAsia="pl-PL"/>
        </w:rPr>
        <w:t xml:space="preserve">, </w:t>
      </w:r>
      <w:r w:rsidRPr="002F5ACB">
        <w:rPr>
          <w:rFonts w:ascii="Arial Narrow" w:hAnsi="Arial Narrow"/>
          <w:b/>
          <w:sz w:val="22"/>
          <w:szCs w:val="22"/>
          <w:lang w:eastAsia="pl-PL"/>
        </w:rPr>
        <w:t>Zamawiający</w:t>
      </w:r>
      <w:r w:rsidRPr="002F5ACB">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w:t>
      </w:r>
      <w:r w:rsidR="00627C3B" w:rsidRPr="002F5ACB">
        <w:rPr>
          <w:rFonts w:ascii="Arial Narrow" w:hAnsi="Arial Narrow"/>
          <w:sz w:val="22"/>
          <w:szCs w:val="22"/>
          <w:lang w:eastAsia="pl-PL"/>
        </w:rPr>
        <w:t>materiałów</w:t>
      </w:r>
      <w:r w:rsidRPr="002F5ACB">
        <w:rPr>
          <w:rFonts w:ascii="Arial Narrow" w:hAnsi="Arial Narrow"/>
          <w:sz w:val="22"/>
          <w:szCs w:val="22"/>
          <w:lang w:eastAsia="pl-PL"/>
        </w:rPr>
        <w:t xml:space="preserve"> zakupionych przez Zamawiającego.</w:t>
      </w:r>
    </w:p>
    <w:p w14:paraId="61BE7271" w14:textId="77777777" w:rsidR="005E1C08" w:rsidRPr="002F5ACB" w:rsidRDefault="00BD1BD3"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zwłoki w wymianie </w:t>
      </w:r>
      <w:r w:rsidR="00627C3B" w:rsidRPr="002F5ACB">
        <w:rPr>
          <w:rFonts w:ascii="Arial Narrow" w:hAnsi="Arial Narrow"/>
          <w:sz w:val="22"/>
          <w:szCs w:val="22"/>
        </w:rPr>
        <w:t>materiałów</w:t>
      </w:r>
      <w:r w:rsidRPr="002F5ACB">
        <w:rPr>
          <w:rFonts w:ascii="Arial Narrow" w:hAnsi="Arial Narrow"/>
          <w:sz w:val="22"/>
          <w:szCs w:val="22"/>
        </w:rPr>
        <w:t xml:space="preserve"> wadliw</w:t>
      </w:r>
      <w:r w:rsidR="00627C3B" w:rsidRPr="002F5ACB">
        <w:rPr>
          <w:rFonts w:ascii="Arial Narrow" w:hAnsi="Arial Narrow"/>
          <w:sz w:val="22"/>
          <w:szCs w:val="22"/>
        </w:rPr>
        <w:t>ych</w:t>
      </w:r>
      <w:r w:rsidRPr="002F5ACB">
        <w:rPr>
          <w:rFonts w:ascii="Arial Narrow" w:hAnsi="Arial Narrow"/>
          <w:sz w:val="22"/>
          <w:szCs w:val="22"/>
        </w:rPr>
        <w:t xml:space="preserve"> na </w:t>
      </w:r>
      <w:r w:rsidR="00627C3B" w:rsidRPr="002F5ACB">
        <w:rPr>
          <w:rFonts w:ascii="Arial Narrow" w:hAnsi="Arial Narrow"/>
          <w:sz w:val="22"/>
          <w:szCs w:val="22"/>
        </w:rPr>
        <w:t>materiały</w:t>
      </w:r>
      <w:r w:rsidRPr="002F5ACB">
        <w:rPr>
          <w:rFonts w:ascii="Arial Narrow" w:hAnsi="Arial Narrow"/>
          <w:sz w:val="22"/>
          <w:szCs w:val="22"/>
        </w:rPr>
        <w:t xml:space="preserve"> bez wad ponad termin określony w § 2 ust. 2 pkt. </w:t>
      </w:r>
      <w:r w:rsidR="008D34DD" w:rsidRPr="002F5ACB">
        <w:rPr>
          <w:rFonts w:ascii="Arial Narrow" w:hAnsi="Arial Narrow"/>
          <w:sz w:val="22"/>
          <w:szCs w:val="22"/>
        </w:rPr>
        <w:t>8</w:t>
      </w:r>
      <w:r w:rsidRPr="002F5ACB">
        <w:rPr>
          <w:rFonts w:ascii="Arial Narrow" w:hAnsi="Arial Narrow"/>
          <w:sz w:val="22"/>
          <w:szCs w:val="22"/>
        </w:rPr>
        <w:t xml:space="preserve">  umowy, </w:t>
      </w:r>
      <w:r w:rsidRPr="002F5ACB">
        <w:rPr>
          <w:rFonts w:ascii="Arial Narrow" w:hAnsi="Arial Narrow"/>
          <w:b/>
          <w:sz w:val="22"/>
          <w:szCs w:val="22"/>
        </w:rPr>
        <w:t>Zamawiający</w:t>
      </w:r>
      <w:r w:rsidRPr="002F5ACB">
        <w:rPr>
          <w:rFonts w:ascii="Arial Narrow" w:hAnsi="Arial Narrow"/>
          <w:sz w:val="22"/>
          <w:szCs w:val="22"/>
        </w:rPr>
        <w:t xml:space="preserve"> niezależnie od uprawnień do naliczania kar umownych, o których mowa w ust. 1 powyżej, ma prawo po uprzednim zawiadomieniu </w:t>
      </w:r>
      <w:r w:rsidRPr="002F5ACB">
        <w:rPr>
          <w:rFonts w:ascii="Arial Narrow" w:hAnsi="Arial Narrow"/>
          <w:b/>
          <w:sz w:val="22"/>
          <w:szCs w:val="22"/>
        </w:rPr>
        <w:t>Wykonawcy</w:t>
      </w:r>
      <w:r w:rsidRPr="002F5ACB">
        <w:rPr>
          <w:rFonts w:ascii="Arial Narrow" w:hAnsi="Arial Narrow"/>
          <w:sz w:val="22"/>
          <w:szCs w:val="22"/>
        </w:rPr>
        <w:t xml:space="preserve"> faxem lub e-mailem zakupić </w:t>
      </w:r>
      <w:r w:rsidR="00627C3B" w:rsidRPr="002F5ACB">
        <w:rPr>
          <w:rFonts w:ascii="Arial Narrow" w:hAnsi="Arial Narrow"/>
          <w:sz w:val="22"/>
          <w:szCs w:val="22"/>
        </w:rPr>
        <w:t xml:space="preserve">materiały </w:t>
      </w:r>
      <w:r w:rsidRPr="002F5ACB">
        <w:rPr>
          <w:rFonts w:ascii="Arial Narrow" w:hAnsi="Arial Narrow"/>
          <w:sz w:val="22"/>
          <w:szCs w:val="22"/>
        </w:rPr>
        <w:t xml:space="preserve">na rynku oraz może odmówić przyjęcia </w:t>
      </w:r>
      <w:r w:rsidR="00627C3B" w:rsidRPr="002F5ACB">
        <w:rPr>
          <w:rFonts w:ascii="Arial Narrow" w:hAnsi="Arial Narrow"/>
          <w:sz w:val="22"/>
          <w:szCs w:val="22"/>
        </w:rPr>
        <w:t xml:space="preserve">materiałów </w:t>
      </w:r>
      <w:r w:rsidRPr="002F5ACB">
        <w:rPr>
          <w:rFonts w:ascii="Arial Narrow" w:hAnsi="Arial Narrow"/>
          <w:sz w:val="22"/>
          <w:szCs w:val="22"/>
        </w:rPr>
        <w:t>woln</w:t>
      </w:r>
      <w:r w:rsidR="00627C3B" w:rsidRPr="002F5ACB">
        <w:rPr>
          <w:rFonts w:ascii="Arial Narrow" w:hAnsi="Arial Narrow"/>
          <w:sz w:val="22"/>
          <w:szCs w:val="22"/>
        </w:rPr>
        <w:t>ych</w:t>
      </w:r>
      <w:r w:rsidRPr="002F5ACB">
        <w:rPr>
          <w:rFonts w:ascii="Arial Narrow" w:hAnsi="Arial Narrow"/>
          <w:sz w:val="22"/>
          <w:szCs w:val="22"/>
        </w:rPr>
        <w:t xml:space="preserve"> od wad. </w:t>
      </w:r>
      <w:r w:rsidRPr="002F5ACB">
        <w:rPr>
          <w:rFonts w:ascii="Arial Narrow" w:hAnsi="Arial Narrow"/>
          <w:b/>
          <w:sz w:val="22"/>
          <w:szCs w:val="22"/>
        </w:rPr>
        <w:t>Wykonawca</w:t>
      </w:r>
      <w:r w:rsidRPr="002F5ACB">
        <w:rPr>
          <w:rFonts w:ascii="Arial Narrow" w:hAnsi="Arial Narrow"/>
          <w:sz w:val="22"/>
          <w:szCs w:val="22"/>
        </w:rPr>
        <w:t xml:space="preserve"> w takim wypadku zobowiązany jest do pokrycia ewentualnej różnicy pomiędzy cenami wynikającymi z niniejszej umowy, a cenami </w:t>
      </w:r>
      <w:r w:rsidR="00627C3B" w:rsidRPr="002F5ACB">
        <w:rPr>
          <w:rFonts w:ascii="Arial Narrow" w:hAnsi="Arial Narrow"/>
          <w:sz w:val="22"/>
          <w:szCs w:val="22"/>
        </w:rPr>
        <w:t xml:space="preserve">materiałów </w:t>
      </w:r>
      <w:r w:rsidRPr="002F5ACB">
        <w:rPr>
          <w:rFonts w:ascii="Arial Narrow" w:hAnsi="Arial Narrow"/>
          <w:sz w:val="22"/>
          <w:szCs w:val="22"/>
        </w:rPr>
        <w:t xml:space="preserve"> zakupionych przez </w:t>
      </w:r>
      <w:r w:rsidRPr="002F5ACB">
        <w:rPr>
          <w:rFonts w:ascii="Arial Narrow" w:hAnsi="Arial Narrow"/>
          <w:b/>
          <w:sz w:val="22"/>
          <w:szCs w:val="22"/>
        </w:rPr>
        <w:t>Zamawiającego</w:t>
      </w:r>
      <w:r w:rsidRPr="002F5ACB">
        <w:rPr>
          <w:rFonts w:ascii="Arial Narrow" w:hAnsi="Arial Narrow"/>
          <w:sz w:val="22"/>
          <w:szCs w:val="22"/>
        </w:rPr>
        <w:t>.</w:t>
      </w:r>
      <w:r w:rsidR="005E1C08" w:rsidRPr="002F5ACB">
        <w:rPr>
          <w:rFonts w:ascii="Arial Narrow" w:hAnsi="Arial Narrow"/>
          <w:sz w:val="22"/>
          <w:szCs w:val="22"/>
        </w:rPr>
        <w:t xml:space="preserve"> </w:t>
      </w:r>
    </w:p>
    <w:p w14:paraId="623955BB" w14:textId="77777777" w:rsidR="005E1C08" w:rsidRPr="002F5ACB" w:rsidRDefault="005E1C08"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niewykonania przeglądu technicznego </w:t>
      </w:r>
      <w:r w:rsidR="0021120A" w:rsidRPr="002F5ACB">
        <w:rPr>
          <w:rFonts w:ascii="Arial Narrow" w:hAnsi="Arial Narrow"/>
          <w:sz w:val="22"/>
          <w:szCs w:val="22"/>
        </w:rPr>
        <w:t xml:space="preserve">urządzenia </w:t>
      </w:r>
      <w:r w:rsidRPr="002F5ACB">
        <w:rPr>
          <w:rFonts w:ascii="Arial Narrow" w:hAnsi="Arial Narrow"/>
          <w:sz w:val="22"/>
          <w:szCs w:val="22"/>
        </w:rPr>
        <w:t>po upływie 10 dni kalendarzowych od wymaganej daty jego wykonania Zamawiający zastrzega sobie możliwość zlecenia przeglądu innemu podmiotowi i obciążenie kosztami Wykonawcy.</w:t>
      </w:r>
    </w:p>
    <w:p w14:paraId="4C9ACA5D" w14:textId="77777777" w:rsidR="00970659" w:rsidRPr="002F5ACB" w:rsidRDefault="00970659" w:rsidP="0001169E">
      <w:pPr>
        <w:numPr>
          <w:ilvl w:val="0"/>
          <w:numId w:val="5"/>
        </w:numPr>
        <w:overflowPunct w:val="0"/>
        <w:autoSpaceDE w:val="0"/>
        <w:autoSpaceDN w:val="0"/>
        <w:adjustRightInd w:val="0"/>
        <w:jc w:val="both"/>
        <w:rPr>
          <w:rFonts w:ascii="Arial Narrow" w:hAnsi="Arial Narrow"/>
          <w:sz w:val="22"/>
          <w:szCs w:val="22"/>
        </w:rPr>
      </w:pPr>
      <w:r w:rsidRPr="002F5ACB">
        <w:rPr>
          <w:rFonts w:ascii="Arial Narrow" w:hAnsi="Arial Narrow"/>
          <w:bCs/>
          <w:sz w:val="22"/>
          <w:szCs w:val="22"/>
        </w:rPr>
        <w:t>Kary umowne są od siebie niezależne</w:t>
      </w:r>
      <w:r w:rsidR="00713115" w:rsidRPr="002F5ACB">
        <w:rPr>
          <w:rFonts w:ascii="Arial Narrow" w:hAnsi="Arial Narrow"/>
          <w:bCs/>
          <w:sz w:val="22"/>
          <w:szCs w:val="22"/>
        </w:rPr>
        <w:t xml:space="preserve"> i</w:t>
      </w:r>
      <w:r w:rsidRPr="002F5ACB">
        <w:rPr>
          <w:rFonts w:ascii="Arial Narrow" w:hAnsi="Arial Narrow"/>
          <w:bCs/>
          <w:sz w:val="22"/>
          <w:szCs w:val="22"/>
        </w:rPr>
        <w:t xml:space="preserve"> kumulują się</w:t>
      </w:r>
      <w:r w:rsidR="00713115" w:rsidRPr="002F5ACB">
        <w:rPr>
          <w:rFonts w:ascii="Arial Narrow" w:hAnsi="Arial Narrow"/>
          <w:bCs/>
          <w:sz w:val="22"/>
          <w:szCs w:val="22"/>
        </w:rPr>
        <w:t>,</w:t>
      </w:r>
      <w:r w:rsidRPr="002F5ACB">
        <w:rPr>
          <w:rFonts w:ascii="Arial Narrow" w:hAnsi="Arial Narrow"/>
          <w:bCs/>
          <w:sz w:val="22"/>
          <w:szCs w:val="22"/>
        </w:rPr>
        <w:t xml:space="preserve"> a odstąpienie od umowy nie ma wpływu na</w:t>
      </w:r>
      <w:r w:rsidRPr="002F5ACB">
        <w:rPr>
          <w:rFonts w:ascii="Arial Narrow" w:hAnsi="Arial Narrow"/>
          <w:sz w:val="22"/>
          <w:szCs w:val="22"/>
        </w:rPr>
        <w:t xml:space="preserve"> możliwość dochodzenia kar umownych</w:t>
      </w:r>
      <w:r w:rsidR="00713115" w:rsidRPr="002F5ACB">
        <w:rPr>
          <w:rFonts w:ascii="Arial Narrow" w:hAnsi="Arial Narrow"/>
          <w:sz w:val="22"/>
          <w:szCs w:val="22"/>
        </w:rPr>
        <w:t xml:space="preserve"> wynikających z okoliczności zaistniałych do dnia </w:t>
      </w:r>
      <w:r w:rsidR="00F829B2" w:rsidRPr="002F5ACB">
        <w:rPr>
          <w:rFonts w:ascii="Arial Narrow" w:hAnsi="Arial Narrow"/>
          <w:sz w:val="22"/>
          <w:szCs w:val="22"/>
        </w:rPr>
        <w:t>złożenia</w:t>
      </w:r>
      <w:r w:rsidR="00713115" w:rsidRPr="002F5ACB">
        <w:rPr>
          <w:rFonts w:ascii="Arial Narrow" w:hAnsi="Arial Narrow"/>
          <w:sz w:val="22"/>
          <w:szCs w:val="22"/>
        </w:rPr>
        <w:t xml:space="preserve"> oświadczenia</w:t>
      </w:r>
      <w:r w:rsidRPr="002F5ACB">
        <w:rPr>
          <w:rFonts w:ascii="Arial Narrow" w:hAnsi="Arial Narrow"/>
          <w:sz w:val="22"/>
          <w:szCs w:val="22"/>
        </w:rPr>
        <w:t xml:space="preserve"> </w:t>
      </w:r>
      <w:r w:rsidR="00F829B2" w:rsidRPr="002F5ACB">
        <w:rPr>
          <w:rFonts w:ascii="Arial Narrow" w:hAnsi="Arial Narrow"/>
          <w:sz w:val="22"/>
          <w:szCs w:val="22"/>
        </w:rPr>
        <w:t xml:space="preserve">o </w:t>
      </w:r>
      <w:r w:rsidRPr="002F5ACB">
        <w:rPr>
          <w:rFonts w:ascii="Arial Narrow" w:hAnsi="Arial Narrow"/>
          <w:sz w:val="22"/>
          <w:szCs w:val="22"/>
        </w:rPr>
        <w:t>odstąpieni</w:t>
      </w:r>
      <w:r w:rsidR="00F829B2" w:rsidRPr="002F5ACB">
        <w:rPr>
          <w:rFonts w:ascii="Arial Narrow" w:hAnsi="Arial Narrow"/>
          <w:sz w:val="22"/>
          <w:szCs w:val="22"/>
        </w:rPr>
        <w:t>u od umowy</w:t>
      </w:r>
      <w:r w:rsidRPr="002F5ACB">
        <w:rPr>
          <w:rFonts w:ascii="Arial Narrow" w:hAnsi="Arial Narrow"/>
          <w:sz w:val="22"/>
          <w:szCs w:val="22"/>
        </w:rPr>
        <w:t>.</w:t>
      </w:r>
    </w:p>
    <w:p w14:paraId="69522D0C"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10970858"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9</w:t>
      </w:r>
    </w:p>
    <w:p w14:paraId="0D27C96D" w14:textId="4FBBBC12"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Umowa zostaje zawarta </w:t>
      </w:r>
      <w:r w:rsidR="001A2BDE" w:rsidRPr="002F5ACB">
        <w:rPr>
          <w:rFonts w:ascii="Arial Narrow" w:hAnsi="Arial Narrow"/>
          <w:sz w:val="22"/>
          <w:szCs w:val="22"/>
        </w:rPr>
        <w:t xml:space="preserve">na okres </w:t>
      </w:r>
      <w:r w:rsidR="00920DFC">
        <w:rPr>
          <w:rFonts w:ascii="Arial Narrow" w:hAnsi="Arial Narrow"/>
          <w:sz w:val="22"/>
          <w:szCs w:val="22"/>
        </w:rPr>
        <w:t xml:space="preserve">24 </w:t>
      </w:r>
      <w:r w:rsidR="009D78B7" w:rsidRPr="002F5ACB">
        <w:rPr>
          <w:rFonts w:ascii="Arial Narrow" w:hAnsi="Arial Narrow"/>
          <w:sz w:val="22"/>
          <w:szCs w:val="22"/>
        </w:rPr>
        <w:t xml:space="preserve">miesięcy od </w:t>
      </w:r>
      <w:r w:rsidR="00CD08CF" w:rsidRPr="002F5ACB">
        <w:rPr>
          <w:rFonts w:ascii="Arial Narrow" w:hAnsi="Arial Narrow"/>
          <w:sz w:val="22"/>
          <w:szCs w:val="22"/>
        </w:rPr>
        <w:t xml:space="preserve">daty </w:t>
      </w:r>
      <w:r w:rsidR="005116B6" w:rsidRPr="002F5ACB">
        <w:rPr>
          <w:rFonts w:ascii="Arial Narrow" w:hAnsi="Arial Narrow"/>
          <w:sz w:val="22"/>
          <w:szCs w:val="22"/>
        </w:rPr>
        <w:t>podpisania protokołu odbioru urządze</w:t>
      </w:r>
      <w:r w:rsidR="00627C3B" w:rsidRPr="002F5ACB">
        <w:rPr>
          <w:rFonts w:ascii="Arial Narrow" w:hAnsi="Arial Narrow"/>
          <w:sz w:val="22"/>
          <w:szCs w:val="22"/>
        </w:rPr>
        <w:t>nia</w:t>
      </w:r>
      <w:r w:rsidR="00023F0E" w:rsidRPr="002F5ACB">
        <w:rPr>
          <w:rFonts w:ascii="Arial Narrow" w:hAnsi="Arial Narrow"/>
          <w:sz w:val="22"/>
          <w:szCs w:val="22"/>
        </w:rPr>
        <w:t>,</w:t>
      </w:r>
      <w:r w:rsidR="00CD08CF" w:rsidRPr="002F5ACB">
        <w:rPr>
          <w:rFonts w:ascii="Arial Narrow" w:hAnsi="Arial Narrow"/>
          <w:sz w:val="22"/>
          <w:szCs w:val="22"/>
        </w:rPr>
        <w:t xml:space="preserve"> z </w:t>
      </w:r>
      <w:r w:rsidR="00781F19" w:rsidRPr="002F5ACB">
        <w:rPr>
          <w:rFonts w:ascii="Arial Narrow" w:hAnsi="Arial Narrow"/>
          <w:sz w:val="22"/>
          <w:szCs w:val="22"/>
        </w:rPr>
        <w:t xml:space="preserve">zastrzeżeniem terminu </w:t>
      </w:r>
      <w:r w:rsidR="00CD08CF" w:rsidRPr="002F5ACB">
        <w:rPr>
          <w:rFonts w:ascii="Arial Narrow" w:hAnsi="Arial Narrow"/>
          <w:sz w:val="22"/>
          <w:szCs w:val="22"/>
        </w:rPr>
        <w:t xml:space="preserve"> dostawy urządze</w:t>
      </w:r>
      <w:r w:rsidR="00627C3B" w:rsidRPr="002F5ACB">
        <w:rPr>
          <w:rFonts w:ascii="Arial Narrow" w:hAnsi="Arial Narrow"/>
          <w:sz w:val="22"/>
          <w:szCs w:val="22"/>
        </w:rPr>
        <w:t>nia</w:t>
      </w:r>
      <w:r w:rsidR="00781F19" w:rsidRPr="002F5ACB">
        <w:rPr>
          <w:rFonts w:ascii="Arial Narrow" w:hAnsi="Arial Narrow"/>
          <w:sz w:val="22"/>
          <w:szCs w:val="22"/>
        </w:rPr>
        <w:t xml:space="preserve">, o którym mowa </w:t>
      </w:r>
      <w:r w:rsidR="00CD08CF" w:rsidRPr="002F5ACB">
        <w:rPr>
          <w:rFonts w:ascii="Arial Narrow" w:hAnsi="Arial Narrow"/>
          <w:sz w:val="22"/>
          <w:szCs w:val="22"/>
        </w:rPr>
        <w:t xml:space="preserve">w §2 ust. </w:t>
      </w:r>
      <w:r w:rsidR="0062216C" w:rsidRPr="002F5ACB">
        <w:rPr>
          <w:rFonts w:ascii="Arial Narrow" w:hAnsi="Arial Narrow"/>
          <w:sz w:val="22"/>
          <w:szCs w:val="22"/>
        </w:rPr>
        <w:t>1 lit</w:t>
      </w:r>
      <w:r w:rsidR="00CD08CF" w:rsidRPr="002F5ACB">
        <w:rPr>
          <w:rFonts w:ascii="Arial Narrow" w:hAnsi="Arial Narrow"/>
          <w:sz w:val="22"/>
          <w:szCs w:val="22"/>
        </w:rPr>
        <w:t xml:space="preserve">. </w:t>
      </w:r>
      <w:r w:rsidR="0077396D" w:rsidRPr="002F5ACB">
        <w:rPr>
          <w:rFonts w:ascii="Arial Narrow" w:hAnsi="Arial Narrow"/>
          <w:sz w:val="22"/>
          <w:szCs w:val="22"/>
        </w:rPr>
        <w:t>b</w:t>
      </w:r>
      <w:r w:rsidR="00CD08CF" w:rsidRPr="002F5ACB">
        <w:rPr>
          <w:rFonts w:ascii="Arial Narrow" w:hAnsi="Arial Narrow"/>
          <w:sz w:val="22"/>
          <w:szCs w:val="22"/>
        </w:rPr>
        <w:t>)</w:t>
      </w:r>
      <w:r w:rsidR="0080477F" w:rsidRPr="002F5ACB">
        <w:rPr>
          <w:rFonts w:ascii="Arial Narrow" w:hAnsi="Arial Narrow"/>
          <w:sz w:val="22"/>
          <w:szCs w:val="22"/>
        </w:rPr>
        <w:t xml:space="preserve"> </w:t>
      </w:r>
    </w:p>
    <w:p w14:paraId="4A670994" w14:textId="74264E9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Czas trwania umowy </w:t>
      </w:r>
      <w:r w:rsidR="009D78B7" w:rsidRPr="002F5ACB">
        <w:rPr>
          <w:rFonts w:ascii="Arial Narrow" w:hAnsi="Arial Narrow"/>
          <w:sz w:val="22"/>
          <w:szCs w:val="22"/>
        </w:rPr>
        <w:t>dla</w:t>
      </w:r>
      <w:r w:rsidR="005E1C08" w:rsidRPr="002F5ACB">
        <w:rPr>
          <w:rFonts w:ascii="Arial Narrow" w:hAnsi="Arial Narrow"/>
          <w:sz w:val="22"/>
          <w:szCs w:val="22"/>
        </w:rPr>
        <w:t xml:space="preserve"> dostaw</w:t>
      </w:r>
      <w:r w:rsidR="009D78B7" w:rsidRPr="002F5ACB">
        <w:rPr>
          <w:rFonts w:ascii="Arial Narrow" w:hAnsi="Arial Narrow"/>
          <w:sz w:val="22"/>
          <w:szCs w:val="22"/>
        </w:rPr>
        <w:t xml:space="preserve"> </w:t>
      </w:r>
      <w:r w:rsidR="00CD08CF" w:rsidRPr="002F5ACB">
        <w:rPr>
          <w:rFonts w:ascii="Arial Narrow" w:hAnsi="Arial Narrow"/>
          <w:sz w:val="22"/>
          <w:szCs w:val="22"/>
        </w:rPr>
        <w:t>materiałów</w:t>
      </w:r>
      <w:r w:rsidR="00BD1BD3" w:rsidRPr="002F5ACB">
        <w:rPr>
          <w:rFonts w:ascii="Arial Narrow" w:hAnsi="Arial Narrow"/>
          <w:sz w:val="22"/>
          <w:szCs w:val="22"/>
        </w:rPr>
        <w:t xml:space="preserve"> do </w:t>
      </w:r>
      <w:r w:rsidR="00920DFC">
        <w:rPr>
          <w:rFonts w:ascii="Arial Narrow" w:hAnsi="Arial Narrow"/>
          <w:b/>
          <w:sz w:val="22"/>
          <w:szCs w:val="22"/>
        </w:rPr>
        <w:t>ortopedycznego robota chirurgicznego</w:t>
      </w:r>
      <w:r w:rsidR="00BD1BD3" w:rsidRPr="002F5ACB">
        <w:rPr>
          <w:rFonts w:ascii="Arial Narrow" w:hAnsi="Arial Narrow"/>
          <w:sz w:val="22"/>
          <w:szCs w:val="22"/>
        </w:rPr>
        <w:t xml:space="preserve"> </w:t>
      </w:r>
      <w:r w:rsidRPr="002F5ACB">
        <w:rPr>
          <w:rFonts w:ascii="Arial Narrow" w:hAnsi="Arial Narrow"/>
          <w:sz w:val="22"/>
          <w:szCs w:val="22"/>
        </w:rPr>
        <w:t xml:space="preserve">może zostać wydłużony do </w:t>
      </w:r>
      <w:r w:rsidR="00E05ABC">
        <w:rPr>
          <w:rFonts w:ascii="Arial Narrow" w:hAnsi="Arial Narrow"/>
          <w:sz w:val="22"/>
          <w:szCs w:val="22"/>
        </w:rPr>
        <w:t>3</w:t>
      </w:r>
      <w:r w:rsidRPr="002F5ACB">
        <w:rPr>
          <w:rFonts w:ascii="Arial Narrow" w:hAnsi="Arial Narrow"/>
          <w:sz w:val="22"/>
          <w:szCs w:val="22"/>
        </w:rPr>
        <w:t xml:space="preserve"> miesięcy w przypadku niewykorzystania wartości umowy określonej w </w:t>
      </w:r>
      <w:r w:rsidR="009D78B7" w:rsidRPr="002F5ACB">
        <w:rPr>
          <w:rFonts w:ascii="Arial Narrow" w:hAnsi="Arial Narrow"/>
          <w:sz w:val="22"/>
          <w:szCs w:val="22"/>
        </w:rPr>
        <w:t xml:space="preserve">§ 7 ust. 1 lit. b lub </w:t>
      </w:r>
      <w:r w:rsidRPr="002F5ACB">
        <w:rPr>
          <w:rFonts w:ascii="Arial Narrow" w:hAnsi="Arial Narrow"/>
          <w:sz w:val="22"/>
          <w:szCs w:val="22"/>
        </w:rPr>
        <w:t xml:space="preserve">skrócony w przypadku wcześniejszego wykorzystania wartościowego lub ilościowego umowy. </w:t>
      </w:r>
    </w:p>
    <w:p w14:paraId="6DE74855"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b/>
          <w:sz w:val="22"/>
          <w:szCs w:val="22"/>
        </w:rPr>
        <w:t>Zamawiający</w:t>
      </w:r>
      <w:r w:rsidRPr="002F5ACB">
        <w:rPr>
          <w:rFonts w:ascii="Arial Narrow" w:hAnsi="Arial Narrow"/>
          <w:sz w:val="22"/>
          <w:szCs w:val="22"/>
        </w:rPr>
        <w:t xml:space="preserve"> może odstąpić od niniejszej umowy, jeżeli:</w:t>
      </w:r>
    </w:p>
    <w:p w14:paraId="5CCECF5A" w14:textId="77777777" w:rsidR="004D6942" w:rsidRPr="002F5ACB"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swoje prawa i obowiązki przeniósł na osobę trzecią, nie uzyskawszy na to pisemnej zgody </w:t>
      </w:r>
      <w:r w:rsidRPr="002F5ACB">
        <w:rPr>
          <w:rFonts w:ascii="Arial Narrow" w:hAnsi="Arial Narrow"/>
          <w:b/>
          <w:sz w:val="22"/>
          <w:szCs w:val="22"/>
        </w:rPr>
        <w:t>Zamawiającego</w:t>
      </w:r>
      <w:r w:rsidRPr="002F5ACB">
        <w:rPr>
          <w:rFonts w:ascii="Arial Narrow" w:hAnsi="Arial Narrow"/>
          <w:sz w:val="22"/>
          <w:szCs w:val="22"/>
        </w:rPr>
        <w:t xml:space="preserve">, </w:t>
      </w:r>
    </w:p>
    <w:p w14:paraId="04F58DE2" w14:textId="77777777" w:rsidR="004D6942" w:rsidRPr="002F5ACB"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narusza inne istotne postanowienia umowy, w tym w szczególności:</w:t>
      </w:r>
    </w:p>
    <w:p w14:paraId="5B50D6F0"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sz w:val="22"/>
          <w:szCs w:val="22"/>
        </w:rPr>
        <w:t xml:space="preserve">świadczone przez </w:t>
      </w:r>
      <w:r w:rsidRPr="002F5ACB">
        <w:rPr>
          <w:rFonts w:ascii="Arial Narrow" w:hAnsi="Arial Narrow"/>
          <w:b/>
          <w:sz w:val="22"/>
          <w:szCs w:val="22"/>
        </w:rPr>
        <w:t>Wykonawcę</w:t>
      </w:r>
      <w:r w:rsidRPr="002F5ACB">
        <w:rPr>
          <w:rFonts w:ascii="Arial Narrow" w:hAnsi="Arial Narrow"/>
          <w:sz w:val="22"/>
          <w:szCs w:val="22"/>
        </w:rPr>
        <w:t xml:space="preserve"> dostawy są nieodpowiedniej jakości,</w:t>
      </w:r>
    </w:p>
    <w:p w14:paraId="4752AC19"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uchyla się od przyjęcia zamówienia w sposób przewidziany niniejszą umową,</w:t>
      </w:r>
    </w:p>
    <w:p w14:paraId="49A11F09"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b/>
          <w:sz w:val="22"/>
          <w:szCs w:val="22"/>
        </w:rPr>
        <w:lastRenderedPageBreak/>
        <w:t xml:space="preserve">Wykonawca </w:t>
      </w:r>
      <w:r w:rsidRPr="002F5ACB">
        <w:rPr>
          <w:rFonts w:ascii="Arial Narrow" w:hAnsi="Arial Narrow"/>
          <w:sz w:val="22"/>
          <w:szCs w:val="22"/>
        </w:rPr>
        <w:t xml:space="preserve">co najmniej dwukrotnie nie zrealizował zamówień w terminie ustalonym niniejszą umową, </w:t>
      </w:r>
    </w:p>
    <w:p w14:paraId="453081F2"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nastąpiła utrata przez </w:t>
      </w:r>
      <w:r w:rsidRPr="002F5ACB">
        <w:rPr>
          <w:rFonts w:ascii="Arial Narrow" w:hAnsi="Arial Narrow"/>
          <w:b/>
          <w:sz w:val="22"/>
          <w:szCs w:val="22"/>
        </w:rPr>
        <w:t>Wykonawcę</w:t>
      </w:r>
      <w:r w:rsidRPr="002F5ACB">
        <w:rPr>
          <w:rFonts w:ascii="Arial Narrow" w:hAnsi="Arial Narrow"/>
          <w:sz w:val="22"/>
          <w:szCs w:val="22"/>
        </w:rPr>
        <w:t xml:space="preserve"> koniecznych uprawnień do realizacji dostaw na rzecz </w:t>
      </w:r>
      <w:r w:rsidRPr="002F5ACB">
        <w:rPr>
          <w:rFonts w:ascii="Arial Narrow" w:hAnsi="Arial Narrow"/>
          <w:b/>
          <w:sz w:val="22"/>
          <w:szCs w:val="22"/>
        </w:rPr>
        <w:t>Zamawiającego</w:t>
      </w:r>
      <w:r w:rsidRPr="002F5ACB">
        <w:rPr>
          <w:rFonts w:ascii="Arial Narrow" w:hAnsi="Arial Narrow"/>
          <w:sz w:val="22"/>
          <w:szCs w:val="22"/>
        </w:rPr>
        <w:t>,</w:t>
      </w:r>
    </w:p>
    <w:p w14:paraId="70F60D68"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zostanie ogłoszona likwidacja </w:t>
      </w:r>
      <w:r w:rsidRPr="002F5ACB">
        <w:rPr>
          <w:rFonts w:ascii="Arial Narrow" w:hAnsi="Arial Narrow"/>
          <w:b/>
          <w:sz w:val="22"/>
          <w:szCs w:val="22"/>
        </w:rPr>
        <w:t>Wykonawcy</w:t>
      </w:r>
      <w:r w:rsidRPr="002F5ACB">
        <w:rPr>
          <w:rFonts w:ascii="Arial Narrow" w:hAnsi="Arial Narrow"/>
          <w:sz w:val="22"/>
          <w:szCs w:val="22"/>
        </w:rPr>
        <w:t xml:space="preserve">, bądź </w:t>
      </w:r>
      <w:r w:rsidRPr="002F5ACB">
        <w:rPr>
          <w:rFonts w:ascii="Arial Narrow" w:hAnsi="Arial Narrow"/>
          <w:b/>
          <w:sz w:val="22"/>
          <w:szCs w:val="22"/>
        </w:rPr>
        <w:t>Wykonawca</w:t>
      </w:r>
      <w:r w:rsidRPr="002F5ACB">
        <w:rPr>
          <w:rFonts w:ascii="Arial Narrow" w:hAnsi="Arial Narrow"/>
          <w:sz w:val="22"/>
          <w:szCs w:val="22"/>
        </w:rPr>
        <w:t xml:space="preserve"> zawiesi albo zakończy działalność,</w:t>
      </w:r>
    </w:p>
    <w:p w14:paraId="2A6D4F96"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zostanie wydany nakaz zajęcia majątku lub istotnej części tego majątku mający wpływ na realizowaną umowę.</w:t>
      </w:r>
    </w:p>
    <w:p w14:paraId="3E92EA42"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2531CBBB"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Zamawiającemu przed odstąpieniem od umowy przysługuje prawo do pisemnego wezwania Wykonawcy do należytego wykonania umowy.</w:t>
      </w:r>
    </w:p>
    <w:p w14:paraId="0261920A" w14:textId="77777777" w:rsidR="00BD061A" w:rsidRPr="002F5ACB" w:rsidRDefault="00BD061A" w:rsidP="0001169E">
      <w:pPr>
        <w:overflowPunct w:val="0"/>
        <w:autoSpaceDE w:val="0"/>
        <w:autoSpaceDN w:val="0"/>
        <w:adjustRightInd w:val="0"/>
        <w:ind w:left="360"/>
        <w:jc w:val="center"/>
        <w:rPr>
          <w:rFonts w:ascii="Arial Narrow" w:hAnsi="Arial Narrow"/>
          <w:sz w:val="22"/>
          <w:szCs w:val="22"/>
        </w:rPr>
      </w:pPr>
    </w:p>
    <w:p w14:paraId="57B815A3" w14:textId="305315F9" w:rsidR="0001169E" w:rsidRPr="002F5ACB" w:rsidRDefault="0001169E" w:rsidP="0001169E">
      <w:pPr>
        <w:overflowPunct w:val="0"/>
        <w:autoSpaceDE w:val="0"/>
        <w:autoSpaceDN w:val="0"/>
        <w:adjustRightInd w:val="0"/>
        <w:ind w:left="36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0</w:t>
      </w:r>
      <w:r w:rsidRPr="002F5ACB">
        <w:rPr>
          <w:rFonts w:ascii="Arial Narrow" w:hAnsi="Arial Narrow"/>
          <w:sz w:val="22"/>
          <w:szCs w:val="22"/>
        </w:rPr>
        <w:t xml:space="preserve"> </w:t>
      </w:r>
    </w:p>
    <w:p w14:paraId="4C22F15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Wszelkie zmiany niniejszej umowy wymagają formy pisemnej pod rygorem nieważności.</w:t>
      </w:r>
    </w:p>
    <w:p w14:paraId="7391A2B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Umowa jest nieważna w części wykraczającej poza określenie przedmiotu zamówienia zawarte w Specyfikacji Warunków Zamówienia</w:t>
      </w:r>
      <w:r w:rsidR="009D78B7" w:rsidRPr="002F5ACB">
        <w:rPr>
          <w:rFonts w:ascii="Arial Narrow" w:hAnsi="Arial Narrow"/>
          <w:sz w:val="22"/>
          <w:szCs w:val="22"/>
        </w:rPr>
        <w:t xml:space="preserve"> </w:t>
      </w:r>
      <w:r w:rsidR="007F6ABF" w:rsidRPr="002F5ACB">
        <w:rPr>
          <w:rFonts w:ascii="Arial Narrow" w:hAnsi="Arial Narrow"/>
          <w:sz w:val="22"/>
          <w:szCs w:val="22"/>
        </w:rPr>
        <w:t>tj. w</w:t>
      </w:r>
      <w:r w:rsidR="009D78B7" w:rsidRPr="002F5ACB">
        <w:rPr>
          <w:rFonts w:ascii="Arial Narrow" w:hAnsi="Arial Narrow"/>
          <w:sz w:val="22"/>
          <w:szCs w:val="22"/>
        </w:rPr>
        <w:t xml:space="preserve"> </w:t>
      </w:r>
      <w:r w:rsidR="007F6ABF" w:rsidRPr="002F5ACB">
        <w:rPr>
          <w:rFonts w:ascii="Arial Narrow" w:hAnsi="Arial Narrow"/>
          <w:sz w:val="22"/>
          <w:szCs w:val="22"/>
        </w:rPr>
        <w:t>s</w:t>
      </w:r>
      <w:r w:rsidR="009D78B7" w:rsidRPr="002F5ACB">
        <w:rPr>
          <w:rFonts w:ascii="Arial Narrow" w:hAnsi="Arial Narrow"/>
          <w:sz w:val="22"/>
          <w:szCs w:val="22"/>
        </w:rPr>
        <w:t xml:space="preserve">pecyfikacji </w:t>
      </w:r>
      <w:r w:rsidR="007F6ABF" w:rsidRPr="002F5ACB">
        <w:rPr>
          <w:rFonts w:ascii="Arial Narrow" w:hAnsi="Arial Narrow"/>
          <w:sz w:val="22"/>
          <w:szCs w:val="22"/>
        </w:rPr>
        <w:t>t</w:t>
      </w:r>
      <w:r w:rsidR="009D78B7" w:rsidRPr="002F5ACB">
        <w:rPr>
          <w:rFonts w:ascii="Arial Narrow" w:hAnsi="Arial Narrow"/>
          <w:sz w:val="22"/>
          <w:szCs w:val="22"/>
        </w:rPr>
        <w:t>echnicznej</w:t>
      </w:r>
      <w:r w:rsidR="007F6ABF" w:rsidRPr="002F5ACB">
        <w:rPr>
          <w:rFonts w:ascii="Arial Narrow" w:hAnsi="Arial Narrow"/>
          <w:sz w:val="22"/>
          <w:szCs w:val="22"/>
        </w:rPr>
        <w:t xml:space="preserve"> i w formularzu cenowym. </w:t>
      </w:r>
    </w:p>
    <w:p w14:paraId="351C604F"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CA78D1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2DC95C0" w14:textId="196E06C1"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przypadku zakończenia produkcji lub wycofania z rynku wyrobu będącego przedmiotem zamówienia</w:t>
      </w:r>
      <w:r w:rsidR="00BD1BD3" w:rsidRPr="002F5ACB">
        <w:rPr>
          <w:rFonts w:ascii="Arial Narrow" w:hAnsi="Arial Narrow"/>
          <w:sz w:val="22"/>
          <w:szCs w:val="22"/>
        </w:rPr>
        <w:t xml:space="preserve"> </w:t>
      </w:r>
      <w:r w:rsidR="009D78B7" w:rsidRPr="002F5ACB">
        <w:rPr>
          <w:rFonts w:ascii="Arial Narrow" w:hAnsi="Arial Narrow"/>
          <w:sz w:val="22"/>
          <w:szCs w:val="22"/>
        </w:rPr>
        <w:t xml:space="preserve">-  </w:t>
      </w:r>
      <w:r w:rsidR="00CD08CF" w:rsidRPr="002F5ACB">
        <w:rPr>
          <w:rFonts w:ascii="Arial Narrow" w:hAnsi="Arial Narrow"/>
          <w:sz w:val="22"/>
          <w:szCs w:val="22"/>
        </w:rPr>
        <w:t>materiałów</w:t>
      </w:r>
      <w:r w:rsidR="00BD1BD3" w:rsidRPr="002F5ACB">
        <w:rPr>
          <w:rFonts w:ascii="Arial Narrow" w:hAnsi="Arial Narrow"/>
          <w:sz w:val="22"/>
          <w:szCs w:val="22"/>
        </w:rPr>
        <w:t xml:space="preserve"> do </w:t>
      </w:r>
      <w:r w:rsidR="00920DFC">
        <w:rPr>
          <w:rFonts w:ascii="Arial Narrow" w:hAnsi="Arial Narrow"/>
          <w:b/>
          <w:sz w:val="22"/>
          <w:szCs w:val="22"/>
        </w:rPr>
        <w:t>ortopedycznego robota chirurgicznego</w:t>
      </w:r>
      <w:r w:rsidR="00BD1BD3" w:rsidRPr="002F5ACB">
        <w:rPr>
          <w:rFonts w:ascii="Arial Narrow" w:hAnsi="Arial Narrow"/>
          <w:sz w:val="22"/>
          <w:szCs w:val="22"/>
        </w:rPr>
        <w:t xml:space="preserve"> </w:t>
      </w:r>
      <w:r w:rsidRPr="002F5ACB">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14:paraId="4369E441"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zmiany kodu </w:t>
      </w:r>
      <w:r w:rsidR="00627C3B" w:rsidRPr="002F5ACB">
        <w:rPr>
          <w:rFonts w:ascii="Arial Narrow" w:hAnsi="Arial Narrow"/>
          <w:sz w:val="22"/>
          <w:szCs w:val="22"/>
        </w:rPr>
        <w:t>m</w:t>
      </w:r>
      <w:r w:rsidR="00C505A6" w:rsidRPr="002F5ACB">
        <w:rPr>
          <w:rFonts w:ascii="Arial Narrow" w:hAnsi="Arial Narrow"/>
          <w:sz w:val="22"/>
          <w:szCs w:val="22"/>
        </w:rPr>
        <w:t>ateriałów</w:t>
      </w:r>
      <w:r w:rsidR="002252C4" w:rsidRPr="002F5ACB">
        <w:rPr>
          <w:rFonts w:ascii="Arial Narrow" w:hAnsi="Arial Narrow"/>
          <w:sz w:val="22"/>
          <w:szCs w:val="22"/>
        </w:rPr>
        <w:t xml:space="preserve"> </w:t>
      </w:r>
      <w:r w:rsidRPr="002F5ACB">
        <w:rPr>
          <w:rFonts w:ascii="Arial Narrow" w:hAnsi="Arial Narrow"/>
          <w:sz w:val="22"/>
          <w:szCs w:val="22"/>
        </w:rPr>
        <w:t>udokumentowanej przez producenta, a pozostającej bez wpływu na cechy przedmiotu zamówienia zawarte w specyfikacji warunków zamówienia.</w:t>
      </w:r>
    </w:p>
    <w:p w14:paraId="506674F8"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gdy w okresie obowiązywania umowy Zamawiający nie zdoła zakupić przewidzianej ilości </w:t>
      </w:r>
      <w:r w:rsidR="00C505A6" w:rsidRPr="002F5ACB">
        <w:rPr>
          <w:rFonts w:ascii="Arial Narrow" w:hAnsi="Arial Narrow"/>
          <w:sz w:val="22"/>
          <w:szCs w:val="22"/>
        </w:rPr>
        <w:t>materiałów</w:t>
      </w:r>
      <w:r w:rsidRPr="002F5ACB">
        <w:rPr>
          <w:rFonts w:ascii="Arial Narrow" w:hAnsi="Arial Narrow"/>
          <w:sz w:val="22"/>
          <w:szCs w:val="22"/>
        </w:rPr>
        <w:t xml:space="preserve"> będąc</w:t>
      </w:r>
      <w:r w:rsidR="00C505A6" w:rsidRPr="002F5ACB">
        <w:rPr>
          <w:rFonts w:ascii="Arial Narrow" w:hAnsi="Arial Narrow"/>
          <w:sz w:val="22"/>
          <w:szCs w:val="22"/>
        </w:rPr>
        <w:t>ych</w:t>
      </w:r>
      <w:r w:rsidRPr="002F5ACB">
        <w:rPr>
          <w:rFonts w:ascii="Arial Narrow" w:hAnsi="Arial Narrow"/>
          <w:sz w:val="22"/>
          <w:szCs w:val="22"/>
        </w:rPr>
        <w:t xml:space="preserve"> przedmiotem umowy,</w:t>
      </w:r>
    </w:p>
    <w:p w14:paraId="05A22264"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w:t>
      </w:r>
      <w:r w:rsidR="00C505A6" w:rsidRPr="002F5ACB">
        <w:rPr>
          <w:rFonts w:ascii="Arial Narrow" w:hAnsi="Arial Narrow"/>
          <w:sz w:val="22"/>
          <w:szCs w:val="22"/>
        </w:rPr>
        <w:t>materiałów</w:t>
      </w:r>
      <w:r w:rsidRPr="002F5ACB">
        <w:rPr>
          <w:rFonts w:ascii="Arial Narrow" w:hAnsi="Arial Narrow"/>
          <w:sz w:val="22"/>
          <w:szCs w:val="22"/>
        </w:rPr>
        <w:t xml:space="preserve"> w danej pozycji z tym zastrzeżeniem, że zmiany te nie mogą spowodować zmiany cen poszczególnych</w:t>
      </w:r>
      <w:r w:rsidR="009D78B7" w:rsidRPr="002F5ACB">
        <w:rPr>
          <w:rFonts w:ascii="Arial Narrow" w:hAnsi="Arial Narrow"/>
          <w:sz w:val="22"/>
          <w:szCs w:val="22"/>
        </w:rPr>
        <w:t xml:space="preserve"> pozycji </w:t>
      </w:r>
      <w:r w:rsidR="00C505A6" w:rsidRPr="002F5ACB">
        <w:rPr>
          <w:rFonts w:ascii="Arial Narrow" w:hAnsi="Arial Narrow"/>
          <w:sz w:val="22"/>
          <w:szCs w:val="22"/>
        </w:rPr>
        <w:t>materiałowych</w:t>
      </w:r>
      <w:r w:rsidRPr="002F5ACB">
        <w:rPr>
          <w:rFonts w:ascii="Arial Narrow" w:hAnsi="Arial Narrow"/>
          <w:sz w:val="22"/>
          <w:szCs w:val="22"/>
        </w:rPr>
        <w:t xml:space="preserve">. </w:t>
      </w:r>
    </w:p>
    <w:p w14:paraId="380E1711" w14:textId="641C9E14" w:rsidR="004D6942" w:rsidRPr="002F5ACB" w:rsidRDefault="004D6942" w:rsidP="0001169E">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Strony wzajemnie ustalają, że w wyjątkowych, uzasadnionych przez Wykonawcę przypadkach, gdy </w:t>
      </w:r>
      <w:r w:rsidR="00C505A6" w:rsidRPr="002F5ACB">
        <w:rPr>
          <w:rFonts w:ascii="Arial Narrow" w:hAnsi="Arial Narrow"/>
          <w:sz w:val="22"/>
          <w:szCs w:val="22"/>
        </w:rPr>
        <w:t>materiały</w:t>
      </w:r>
      <w:r w:rsidRPr="002F5ACB">
        <w:rPr>
          <w:rFonts w:ascii="Arial Narrow" w:hAnsi="Arial Narrow"/>
          <w:sz w:val="22"/>
          <w:szCs w:val="22"/>
        </w:rPr>
        <w:t xml:space="preserve"> objęt</w:t>
      </w:r>
      <w:r w:rsidR="00EF1168">
        <w:rPr>
          <w:rFonts w:ascii="Arial Narrow" w:hAnsi="Arial Narrow"/>
          <w:sz w:val="22"/>
          <w:szCs w:val="22"/>
        </w:rPr>
        <w:t>e</w:t>
      </w:r>
      <w:r w:rsidRPr="002F5ACB">
        <w:rPr>
          <w:rFonts w:ascii="Arial Narrow" w:hAnsi="Arial Narrow"/>
          <w:sz w:val="22"/>
          <w:szCs w:val="22"/>
        </w:rPr>
        <w:t xml:space="preserve">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0F97BE9F" w14:textId="60D6F974" w:rsidR="003C1819" w:rsidRPr="002F5ACB" w:rsidRDefault="003C1819"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1</w:t>
      </w:r>
    </w:p>
    <w:p w14:paraId="4B788C43" w14:textId="05F2E52C"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2F5ACB">
        <w:rPr>
          <w:rFonts w:ascii="Arial Narrow" w:hAnsi="Arial Narrow"/>
          <w:sz w:val="22"/>
          <w:szCs w:val="22"/>
        </w:rPr>
        <w:t>na co</w:t>
      </w:r>
      <w:r w:rsidRPr="002F5ACB">
        <w:rPr>
          <w:rFonts w:ascii="Arial Narrow" w:hAnsi="Arial Narrow"/>
          <w:sz w:val="22"/>
          <w:szCs w:val="22"/>
        </w:rPr>
        <w:t xml:space="preserve"> najmniej </w:t>
      </w:r>
      <w:r w:rsidR="0001169E" w:rsidRPr="002F5ACB">
        <w:rPr>
          <w:rFonts w:ascii="Arial Narrow" w:hAnsi="Arial Narrow"/>
          <w:sz w:val="22"/>
          <w:szCs w:val="22"/>
        </w:rPr>
        <w:t>10</w:t>
      </w:r>
      <w:r w:rsidRPr="002F5ACB">
        <w:rPr>
          <w:rFonts w:ascii="Arial Narrow" w:hAnsi="Arial Narrow"/>
          <w:sz w:val="22"/>
          <w:szCs w:val="22"/>
        </w:rPr>
        <w:t xml:space="preserve">% w stosunku do poziomu cen tych samych materiałów lub kosztów z dnia zawarcia umowy. Początkowy termin zmiany wynagrodzenia ustala się na dzień zaistnienia przesłanki w postaci wzrostu wynagrodzenia ceny materiałów lub kosztów związanych z realizacją zamówienia o co najmniej </w:t>
      </w:r>
      <w:r w:rsidR="0001169E" w:rsidRPr="002F5ACB">
        <w:rPr>
          <w:rFonts w:ascii="Arial Narrow" w:hAnsi="Arial Narrow"/>
          <w:sz w:val="22"/>
          <w:szCs w:val="22"/>
        </w:rPr>
        <w:t>10</w:t>
      </w:r>
      <w:r w:rsidRPr="002F5ACB">
        <w:rPr>
          <w:rFonts w:ascii="Arial Narrow" w:hAnsi="Arial Narrow"/>
          <w:sz w:val="22"/>
          <w:szCs w:val="22"/>
        </w:rPr>
        <w:t>%.</w:t>
      </w:r>
    </w:p>
    <w:p w14:paraId="57148AC1" w14:textId="68302EB3" w:rsidR="00920DFC" w:rsidRPr="00920DFC" w:rsidRDefault="00920DFC" w:rsidP="00920DFC">
      <w:pPr>
        <w:pStyle w:val="Akapitzlist"/>
        <w:numPr>
          <w:ilvl w:val="0"/>
          <w:numId w:val="28"/>
        </w:numPr>
        <w:jc w:val="both"/>
        <w:rPr>
          <w:rFonts w:ascii="Arial Narrow" w:hAnsi="Arial Narrow"/>
          <w:sz w:val="22"/>
          <w:szCs w:val="22"/>
        </w:rPr>
      </w:pPr>
      <w:r w:rsidRPr="00920DFC">
        <w:rPr>
          <w:rFonts w:ascii="Arial Narrow" w:hAnsi="Arial Narrow"/>
          <w:sz w:val="22"/>
          <w:szCs w:val="22"/>
        </w:rPr>
        <w:t xml:space="preserve">W przypadku zaistnienia przesłanki będącej podstawą zmiany wynagrodzenia, Wykonawca może zwrócić się </w:t>
      </w:r>
    </w:p>
    <w:p w14:paraId="6AA9D083" w14:textId="4A1BE63B" w:rsidR="0001169E" w:rsidRPr="002F5ACB" w:rsidRDefault="00920DFC" w:rsidP="00920DFC">
      <w:pPr>
        <w:pStyle w:val="Akapitzlist"/>
        <w:ind w:left="360"/>
        <w:jc w:val="both"/>
        <w:rPr>
          <w:rFonts w:ascii="Arial Narrow" w:hAnsi="Arial Narrow"/>
          <w:sz w:val="22"/>
          <w:szCs w:val="22"/>
        </w:rPr>
      </w:pPr>
      <w:r w:rsidRPr="00920DFC">
        <w:rPr>
          <w:rFonts w:ascii="Arial Narrow" w:hAnsi="Arial Narrow"/>
          <w:sz w:val="22"/>
          <w:szCs w:val="22"/>
        </w:rPr>
        <w:t>w formie pisemnej do Zamawiającego o zmianę wynagrodzenia nie wcześniej niż po upływie 12 miesięcy licząc od daty zawarcia umowy, przy czym zmiana wynagrodzenia nie może być dokonywana częściej niż co sześć miesięcy.</w:t>
      </w:r>
      <w:r w:rsidR="0001169E" w:rsidRPr="002F5ACB">
        <w:rPr>
          <w:rFonts w:ascii="Arial Narrow" w:hAnsi="Arial Narrow"/>
          <w:sz w:val="22"/>
          <w:szCs w:val="22"/>
        </w:rPr>
        <w:t>.</w:t>
      </w:r>
    </w:p>
    <w:p w14:paraId="0FB11A31" w14:textId="1C4D302F" w:rsidR="00C57814" w:rsidRPr="002F5ACB" w:rsidRDefault="00920DFC" w:rsidP="0001169E">
      <w:pPr>
        <w:pStyle w:val="Akapitzlist"/>
        <w:numPr>
          <w:ilvl w:val="0"/>
          <w:numId w:val="28"/>
        </w:numPr>
        <w:jc w:val="both"/>
        <w:rPr>
          <w:rFonts w:ascii="Arial Narrow" w:hAnsi="Arial Narrow"/>
          <w:sz w:val="22"/>
          <w:szCs w:val="22"/>
        </w:rPr>
      </w:pPr>
      <w:r w:rsidRPr="00920DFC">
        <w:rPr>
          <w:rFonts w:ascii="Arial Narrow" w:hAnsi="Arial Narrow"/>
          <w:sz w:val="22"/>
          <w:szCs w:val="22"/>
        </w:rPr>
        <w:t>Wysokość zmiany wynagrodzenia będzie ustalona w oparciu o średnioroczny wskaźnik zmiany cen towarów i usług za rok poprzedni</w:t>
      </w:r>
      <w:r w:rsidR="0001169E" w:rsidRPr="002F5ACB">
        <w:rPr>
          <w:rFonts w:ascii="Arial Narrow" w:hAnsi="Arial Narrow"/>
          <w:sz w:val="22"/>
          <w:szCs w:val="22"/>
        </w:rPr>
        <w:t xml:space="preserve">. Maksymalna łączna wartość zmiany wynagrodzenia, jaką dopuszcza Zamawiający w efekcie zastosowania postanowień o zasadach wprowadzenia zmian wysokości wynagrodzenia stanowi 10% wynagrodzenia brutto, o którym mowa w § 7 </w:t>
      </w:r>
      <w:r w:rsidR="00EF1168">
        <w:rPr>
          <w:rFonts w:ascii="Arial Narrow" w:hAnsi="Arial Narrow"/>
          <w:sz w:val="22"/>
          <w:szCs w:val="22"/>
        </w:rPr>
        <w:t>ust. 1</w:t>
      </w:r>
      <w:r w:rsidR="0001169E" w:rsidRPr="002F5ACB">
        <w:rPr>
          <w:rFonts w:ascii="Arial Narrow" w:hAnsi="Arial Narrow"/>
          <w:sz w:val="22"/>
          <w:szCs w:val="22"/>
        </w:rPr>
        <w:t>.</w:t>
      </w:r>
    </w:p>
    <w:p w14:paraId="18469329"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668838B3"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lastRenderedPageBreak/>
        <w:t>szczegółowy opis i wyliczenie wpływu zmian na cenę jednostkową, o której mowa w formularzu cenowym stanowiącym załącznik do umowy, wraz ze wskazaniem terminu ich zaistnienia;</w:t>
      </w:r>
    </w:p>
    <w:p w14:paraId="12F41CB2"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9FDA132"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21DCE69"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C84646A" w14:textId="77777777" w:rsidR="00C57814" w:rsidRPr="002F5ACB" w:rsidRDefault="00C57814" w:rsidP="0001169E">
      <w:pPr>
        <w:pStyle w:val="Akapitzlist"/>
        <w:numPr>
          <w:ilvl w:val="1"/>
          <w:numId w:val="28"/>
        </w:numPr>
        <w:ind w:left="709" w:hanging="283"/>
        <w:jc w:val="both"/>
        <w:rPr>
          <w:rFonts w:ascii="Arial Narrow" w:hAnsi="Arial Narrow"/>
          <w:sz w:val="22"/>
          <w:szCs w:val="22"/>
        </w:rPr>
      </w:pPr>
      <w:r w:rsidRPr="002F5ACB">
        <w:rPr>
          <w:rFonts w:ascii="Arial Narrow" w:hAnsi="Arial Narrow"/>
          <w:sz w:val="22"/>
          <w:szCs w:val="22"/>
        </w:rPr>
        <w:t xml:space="preserve"> przedmiotem umowy są dostawy</w:t>
      </w:r>
      <w:r w:rsidR="007F6ABF" w:rsidRPr="002F5ACB">
        <w:rPr>
          <w:rFonts w:ascii="Arial Narrow" w:hAnsi="Arial Narrow"/>
          <w:sz w:val="22"/>
          <w:szCs w:val="22"/>
        </w:rPr>
        <w:t xml:space="preserve"> sukcesywne</w:t>
      </w:r>
      <w:r w:rsidRPr="002F5ACB">
        <w:rPr>
          <w:rFonts w:ascii="Arial Narrow" w:hAnsi="Arial Narrow"/>
          <w:sz w:val="22"/>
          <w:szCs w:val="22"/>
        </w:rPr>
        <w:t>,</w:t>
      </w:r>
    </w:p>
    <w:p w14:paraId="5E0D2147" w14:textId="77777777" w:rsidR="00C57814" w:rsidRPr="002F5ACB" w:rsidRDefault="00C57814" w:rsidP="0001169E">
      <w:pPr>
        <w:pStyle w:val="Akapitzlist"/>
        <w:numPr>
          <w:ilvl w:val="1"/>
          <w:numId w:val="28"/>
        </w:numPr>
        <w:ind w:left="709" w:hanging="283"/>
        <w:jc w:val="both"/>
        <w:rPr>
          <w:rFonts w:ascii="Arial Narrow" w:hAnsi="Arial Narrow"/>
          <w:sz w:val="22"/>
          <w:szCs w:val="22"/>
        </w:rPr>
      </w:pPr>
      <w:r w:rsidRPr="002F5ACB">
        <w:rPr>
          <w:rFonts w:ascii="Arial Narrow" w:hAnsi="Arial Narrow"/>
          <w:sz w:val="22"/>
          <w:szCs w:val="22"/>
        </w:rPr>
        <w:t>okres obowiązywania umowy przekracza 6 miesięcy.</w:t>
      </w:r>
    </w:p>
    <w:p w14:paraId="38C29AC7" w14:textId="77777777" w:rsidR="00C57814" w:rsidRPr="002F5ACB" w:rsidRDefault="00C57814" w:rsidP="0001169E">
      <w:pPr>
        <w:pStyle w:val="Akapitzlist"/>
        <w:numPr>
          <w:ilvl w:val="0"/>
          <w:numId w:val="28"/>
        </w:numPr>
        <w:ind w:left="426" w:hanging="426"/>
        <w:jc w:val="both"/>
        <w:rPr>
          <w:rFonts w:ascii="Arial Narrow" w:hAnsi="Arial Narrow" w:cs="Calibri"/>
          <w:sz w:val="22"/>
          <w:szCs w:val="22"/>
        </w:rPr>
      </w:pPr>
      <w:r w:rsidRPr="002F5ACB">
        <w:rPr>
          <w:rFonts w:ascii="Arial Narrow" w:hAnsi="Arial Narrow" w:cs="Calibri"/>
          <w:sz w:val="22"/>
          <w:szCs w:val="22"/>
        </w:rPr>
        <w:t xml:space="preserve">Zamawiającemu przysługuje prawo wystąpienia do Wykonawcy z wnioskiem o zmianę wynagrodzenia w przypadku obniżenia cen materiałów lub kosztów związanych z realizacją zamówienia o co najmniej </w:t>
      </w:r>
      <w:r w:rsidR="0001169E" w:rsidRPr="002F5ACB">
        <w:rPr>
          <w:rFonts w:ascii="Arial Narrow" w:hAnsi="Arial Narrow" w:cs="Calibri"/>
          <w:sz w:val="22"/>
          <w:szCs w:val="22"/>
        </w:rPr>
        <w:t>10</w:t>
      </w:r>
      <w:r w:rsidRPr="002F5ACB">
        <w:rPr>
          <w:rFonts w:ascii="Arial Narrow" w:hAnsi="Arial Narrow" w:cs="Calibri"/>
          <w:sz w:val="22"/>
          <w:szCs w:val="22"/>
        </w:rPr>
        <w:t>% w stosunku do poziomu cen tych samych materiałów lub kosztów z dnia zawarcia umowy. Zastosowanie mają zapisy ust. 1- 5 niniejszego paragrafu.</w:t>
      </w:r>
    </w:p>
    <w:p w14:paraId="1CB8930C" w14:textId="7937CBB6" w:rsidR="004D6942"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w:t>
      </w:r>
      <w:r w:rsidR="003C1819" w:rsidRPr="002F5ACB">
        <w:rPr>
          <w:rFonts w:ascii="Arial Narrow" w:hAnsi="Arial Narrow"/>
          <w:sz w:val="22"/>
          <w:szCs w:val="22"/>
        </w:rPr>
        <w:t>1</w:t>
      </w:r>
      <w:r w:rsidR="00E05ABC">
        <w:rPr>
          <w:rFonts w:ascii="Arial Narrow" w:hAnsi="Arial Narrow"/>
          <w:sz w:val="22"/>
          <w:szCs w:val="22"/>
        </w:rPr>
        <w:t>2</w:t>
      </w:r>
    </w:p>
    <w:p w14:paraId="6FEDE329"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143097C1"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273A8455"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przypadku dojścia do porozumienia w dotychczas spornych kwestiach strony są obowiązane do niezwłocznej realizacji uzgodnień.</w:t>
      </w:r>
    </w:p>
    <w:p w14:paraId="0AF373B8"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38AB0E38"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Do rozstrzygania sporów wynikłych z niniejszej umowy właściwy jest sąd ze względu na siedzibę </w:t>
      </w:r>
      <w:r w:rsidRPr="002F5ACB">
        <w:rPr>
          <w:rFonts w:ascii="Arial Narrow" w:hAnsi="Arial Narrow"/>
          <w:b/>
          <w:sz w:val="22"/>
          <w:szCs w:val="22"/>
        </w:rPr>
        <w:t>Zamawiającego.</w:t>
      </w:r>
    </w:p>
    <w:p w14:paraId="154D52E9" w14:textId="77777777" w:rsidR="0091668F" w:rsidRPr="002F5ACB" w:rsidRDefault="0091668F" w:rsidP="0001169E">
      <w:pPr>
        <w:tabs>
          <w:tab w:val="left" w:pos="540"/>
        </w:tabs>
        <w:overflowPunct w:val="0"/>
        <w:autoSpaceDE w:val="0"/>
        <w:autoSpaceDN w:val="0"/>
        <w:adjustRightInd w:val="0"/>
        <w:ind w:left="180"/>
        <w:jc w:val="center"/>
        <w:rPr>
          <w:rFonts w:ascii="Arial Narrow" w:hAnsi="Arial Narrow"/>
          <w:sz w:val="22"/>
          <w:szCs w:val="22"/>
        </w:rPr>
      </w:pPr>
    </w:p>
    <w:p w14:paraId="527282F2" w14:textId="46502696" w:rsidR="00C44506" w:rsidRPr="002F5ACB" w:rsidRDefault="009D78B7" w:rsidP="0001169E">
      <w:pPr>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3</w:t>
      </w:r>
    </w:p>
    <w:p w14:paraId="0E1650A3" w14:textId="77777777" w:rsidR="00C44506" w:rsidRPr="002F5ACB" w:rsidRDefault="00C44506"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Umowa podlega unieważnieniu w części wykraczającej poza określenie przedmiotu zamówienia zawarte </w:t>
      </w:r>
      <w:r w:rsidR="00F80AA6" w:rsidRPr="002F5ACB">
        <w:rPr>
          <w:rFonts w:ascii="Arial Narrow" w:hAnsi="Arial Narrow"/>
          <w:sz w:val="22"/>
          <w:szCs w:val="22"/>
        </w:rPr>
        <w:br/>
      </w:r>
      <w:r w:rsidRPr="002F5ACB">
        <w:rPr>
          <w:rFonts w:ascii="Arial Narrow" w:hAnsi="Arial Narrow"/>
          <w:sz w:val="22"/>
          <w:szCs w:val="22"/>
        </w:rPr>
        <w:t>w specyfikacji warunków zamówienia</w:t>
      </w:r>
      <w:r w:rsidR="00C667D3" w:rsidRPr="002F5ACB">
        <w:rPr>
          <w:rFonts w:ascii="Arial Narrow" w:hAnsi="Arial Narrow"/>
          <w:sz w:val="22"/>
          <w:szCs w:val="22"/>
        </w:rPr>
        <w:t xml:space="preserve"> zgodnie z art. 457 </w:t>
      </w:r>
      <w:r w:rsidR="0001169E" w:rsidRPr="002F5ACB">
        <w:rPr>
          <w:rFonts w:ascii="Arial Narrow" w:hAnsi="Arial Narrow"/>
          <w:sz w:val="22"/>
          <w:szCs w:val="22"/>
        </w:rPr>
        <w:t>Pzp</w:t>
      </w:r>
      <w:r w:rsidR="00C667D3" w:rsidRPr="002F5ACB">
        <w:rPr>
          <w:rFonts w:ascii="Arial Narrow" w:hAnsi="Arial Narrow"/>
          <w:sz w:val="22"/>
          <w:szCs w:val="22"/>
        </w:rPr>
        <w:t xml:space="preserve">. </w:t>
      </w:r>
    </w:p>
    <w:p w14:paraId="09204513" w14:textId="77777777" w:rsidR="0084485F" w:rsidRPr="002F5ACB" w:rsidRDefault="0084485F" w:rsidP="0001169E">
      <w:pPr>
        <w:overflowPunct w:val="0"/>
        <w:autoSpaceDE w:val="0"/>
        <w:autoSpaceDN w:val="0"/>
        <w:adjustRightInd w:val="0"/>
        <w:jc w:val="center"/>
        <w:rPr>
          <w:rFonts w:ascii="Arial Narrow" w:hAnsi="Arial Narrow"/>
          <w:sz w:val="22"/>
          <w:szCs w:val="22"/>
        </w:rPr>
      </w:pPr>
    </w:p>
    <w:p w14:paraId="3606A4CC" w14:textId="71B6194A" w:rsidR="00C44506"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§1</w:t>
      </w:r>
      <w:r w:rsidR="00E05ABC">
        <w:rPr>
          <w:rFonts w:ascii="Arial Narrow" w:hAnsi="Arial Narrow"/>
          <w:sz w:val="22"/>
          <w:szCs w:val="22"/>
        </w:rPr>
        <w:t>4</w:t>
      </w:r>
    </w:p>
    <w:p w14:paraId="37ECF71C" w14:textId="77777777" w:rsidR="00C44506" w:rsidRPr="002F5ACB" w:rsidRDefault="00C44506" w:rsidP="0001169E">
      <w:pPr>
        <w:overflowPunct w:val="0"/>
        <w:autoSpaceDE w:val="0"/>
        <w:autoSpaceDN w:val="0"/>
        <w:adjustRightInd w:val="0"/>
        <w:ind w:left="66"/>
        <w:jc w:val="both"/>
        <w:rPr>
          <w:rFonts w:ascii="Arial Narrow" w:hAnsi="Arial Narrow"/>
          <w:sz w:val="22"/>
          <w:szCs w:val="22"/>
        </w:rPr>
      </w:pPr>
      <w:r w:rsidRPr="002F5ACB">
        <w:rPr>
          <w:rFonts w:ascii="Arial Narrow" w:hAnsi="Arial Narrow"/>
          <w:sz w:val="22"/>
          <w:szCs w:val="22"/>
        </w:rPr>
        <w:t xml:space="preserve">W sprawach nieuregulowanych niniejszą umową zastosowanie mają przepisy </w:t>
      </w:r>
      <w:r w:rsidR="000C5359" w:rsidRPr="002F5ACB">
        <w:rPr>
          <w:rFonts w:ascii="Arial Narrow" w:hAnsi="Arial Narrow"/>
          <w:sz w:val="22"/>
          <w:szCs w:val="22"/>
        </w:rPr>
        <w:t xml:space="preserve">prawa polskiego w szczególności </w:t>
      </w:r>
      <w:r w:rsidRPr="002F5ACB">
        <w:rPr>
          <w:rFonts w:ascii="Arial Narrow" w:hAnsi="Arial Narrow"/>
          <w:sz w:val="22"/>
          <w:szCs w:val="22"/>
        </w:rPr>
        <w:t>ustawy Prawo zamówień publicznych i Kodeksu cywilnego.</w:t>
      </w:r>
    </w:p>
    <w:p w14:paraId="18D0AE36"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18B81A92" w14:textId="61B54743" w:rsidR="00C44506"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5</w:t>
      </w:r>
    </w:p>
    <w:p w14:paraId="69E01B6B" w14:textId="77777777" w:rsidR="001020C2" w:rsidRPr="002F5ACB" w:rsidRDefault="00C44506" w:rsidP="0001169E">
      <w:pPr>
        <w:pStyle w:val="Tekstpodstawowy"/>
        <w:rPr>
          <w:rFonts w:ascii="Arial Narrow" w:hAnsi="Arial Narrow"/>
          <w:sz w:val="22"/>
          <w:szCs w:val="22"/>
        </w:rPr>
      </w:pPr>
      <w:r w:rsidRPr="002F5ACB">
        <w:rPr>
          <w:rFonts w:ascii="Arial Narrow" w:hAnsi="Arial Narrow"/>
          <w:sz w:val="22"/>
          <w:szCs w:val="22"/>
        </w:rPr>
        <w:t xml:space="preserve">Niniejszą umowę sporządzono w </w:t>
      </w:r>
      <w:r w:rsidR="00601E99" w:rsidRPr="002F5ACB">
        <w:rPr>
          <w:rFonts w:ascii="Arial Narrow" w:hAnsi="Arial Narrow"/>
          <w:sz w:val="22"/>
          <w:szCs w:val="22"/>
        </w:rPr>
        <w:t xml:space="preserve">dwóch </w:t>
      </w:r>
      <w:r w:rsidRPr="002F5ACB">
        <w:rPr>
          <w:rFonts w:ascii="Arial Narrow" w:hAnsi="Arial Narrow"/>
          <w:sz w:val="22"/>
          <w:szCs w:val="22"/>
        </w:rPr>
        <w:t xml:space="preserve">jednobrzmiących egzemplarzach, po </w:t>
      </w:r>
      <w:r w:rsidR="00601E99" w:rsidRPr="002F5ACB">
        <w:rPr>
          <w:rFonts w:ascii="Arial Narrow" w:hAnsi="Arial Narrow"/>
          <w:sz w:val="22"/>
          <w:szCs w:val="22"/>
        </w:rPr>
        <w:t>jednym</w:t>
      </w:r>
      <w:r w:rsidRPr="002F5ACB">
        <w:rPr>
          <w:rFonts w:ascii="Arial Narrow" w:hAnsi="Arial Narrow"/>
          <w:sz w:val="22"/>
          <w:szCs w:val="22"/>
        </w:rPr>
        <w:t xml:space="preserve"> dla każdej ze stron.</w:t>
      </w:r>
    </w:p>
    <w:p w14:paraId="5588C38B" w14:textId="77777777" w:rsidR="00BD061A" w:rsidRPr="002F5ACB" w:rsidRDefault="00BD061A" w:rsidP="0001169E">
      <w:pPr>
        <w:pStyle w:val="Tekstpodstawowy"/>
        <w:ind w:left="708" w:firstLine="708"/>
        <w:rPr>
          <w:rFonts w:ascii="Arial Narrow" w:hAnsi="Arial Narrow"/>
          <w:b/>
          <w:sz w:val="22"/>
          <w:szCs w:val="22"/>
        </w:rPr>
      </w:pPr>
    </w:p>
    <w:p w14:paraId="7AC28602" w14:textId="77777777" w:rsidR="00BD061A" w:rsidRPr="002F5ACB" w:rsidRDefault="00BD061A" w:rsidP="0001169E">
      <w:pPr>
        <w:pStyle w:val="Tekstpodstawowy"/>
        <w:ind w:left="708" w:firstLine="708"/>
        <w:rPr>
          <w:rFonts w:ascii="Arial Narrow" w:hAnsi="Arial Narrow"/>
          <w:b/>
          <w:sz w:val="22"/>
          <w:szCs w:val="22"/>
        </w:rPr>
      </w:pPr>
    </w:p>
    <w:p w14:paraId="139BE4C1" w14:textId="77777777" w:rsidR="0015685F" w:rsidRPr="002F5ACB" w:rsidRDefault="00C44506" w:rsidP="0001169E">
      <w:pPr>
        <w:pStyle w:val="Tekstpodstawowy"/>
        <w:ind w:left="708" w:firstLine="708"/>
        <w:rPr>
          <w:rFonts w:ascii="Arial Narrow" w:hAnsi="Arial Narrow"/>
          <w:b/>
          <w:sz w:val="22"/>
          <w:szCs w:val="22"/>
        </w:rPr>
      </w:pPr>
      <w:r w:rsidRPr="002F5ACB">
        <w:rPr>
          <w:rFonts w:ascii="Arial Narrow" w:hAnsi="Arial Narrow"/>
          <w:b/>
          <w:sz w:val="22"/>
          <w:szCs w:val="22"/>
        </w:rPr>
        <w:t>ZAMAWIAJĄCY:</w:t>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t>WYKONAWCA:</w:t>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p>
    <w:p w14:paraId="5EA3747D" w14:textId="77777777" w:rsidR="00BD3B7E" w:rsidRPr="002F5ACB" w:rsidRDefault="00BD3B7E" w:rsidP="0001169E">
      <w:pPr>
        <w:pStyle w:val="Tekstpodstawowy"/>
        <w:ind w:left="708" w:firstLine="708"/>
        <w:rPr>
          <w:rFonts w:ascii="Arial Narrow" w:hAnsi="Arial Narrow"/>
          <w:b/>
          <w:sz w:val="22"/>
          <w:szCs w:val="22"/>
        </w:rPr>
      </w:pPr>
    </w:p>
    <w:p w14:paraId="3FB8B7FA" w14:textId="77777777" w:rsidR="00C44506" w:rsidRPr="002F5ACB" w:rsidRDefault="00C44506" w:rsidP="0001169E">
      <w:pPr>
        <w:pStyle w:val="Tekstpodstawowy"/>
        <w:ind w:left="708" w:firstLine="708"/>
        <w:rPr>
          <w:rFonts w:ascii="Arial Narrow" w:hAnsi="Arial Narrow"/>
          <w:b/>
          <w:sz w:val="20"/>
          <w:szCs w:val="22"/>
        </w:rPr>
      </w:pP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p>
    <w:p w14:paraId="2C76C01F" w14:textId="77777777" w:rsidR="00C667D3" w:rsidRPr="002F5ACB" w:rsidRDefault="00C44506" w:rsidP="0001169E">
      <w:pPr>
        <w:pStyle w:val="Tekstpodstawowy"/>
        <w:rPr>
          <w:rFonts w:ascii="Arial Narrow" w:hAnsi="Arial Narrow"/>
          <w:sz w:val="20"/>
          <w:szCs w:val="22"/>
        </w:rPr>
      </w:pPr>
      <w:r w:rsidRPr="002F5ACB">
        <w:rPr>
          <w:rFonts w:ascii="Arial Narrow" w:hAnsi="Arial Narrow"/>
          <w:sz w:val="20"/>
          <w:szCs w:val="22"/>
        </w:rPr>
        <w:t xml:space="preserve">              </w:t>
      </w:r>
      <w:r w:rsidR="00A13B19" w:rsidRPr="002F5ACB">
        <w:rPr>
          <w:rFonts w:ascii="Arial Narrow" w:hAnsi="Arial Narrow"/>
          <w:sz w:val="20"/>
          <w:szCs w:val="22"/>
        </w:rPr>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Pr="002F5ACB">
        <w:rPr>
          <w:rFonts w:ascii="Arial Narrow" w:hAnsi="Arial Narrow"/>
          <w:sz w:val="20"/>
          <w:szCs w:val="22"/>
        </w:rPr>
        <w:tab/>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00C667D3" w:rsidRPr="002F5ACB">
        <w:rPr>
          <w:rFonts w:ascii="Arial Narrow" w:hAnsi="Arial Narrow"/>
          <w:sz w:val="20"/>
          <w:szCs w:val="22"/>
        </w:rPr>
        <w:t>...............................</w:t>
      </w:r>
    </w:p>
    <w:p w14:paraId="62B537FB" w14:textId="77777777" w:rsidR="00C505A6" w:rsidRPr="002F5ACB" w:rsidRDefault="00C505A6" w:rsidP="0001169E">
      <w:pPr>
        <w:pStyle w:val="Tekstpodstawowy"/>
        <w:rPr>
          <w:rFonts w:ascii="Arial Narrow" w:hAnsi="Arial Narrow"/>
          <w:sz w:val="20"/>
          <w:szCs w:val="22"/>
        </w:rPr>
      </w:pPr>
    </w:p>
    <w:p w14:paraId="5D318667" w14:textId="77777777" w:rsidR="00C505A6" w:rsidRPr="002F5ACB" w:rsidRDefault="00C505A6" w:rsidP="0001169E">
      <w:pPr>
        <w:pStyle w:val="Tekstpodstawowy"/>
        <w:rPr>
          <w:rFonts w:ascii="Arial Narrow" w:hAnsi="Arial Narrow"/>
          <w:sz w:val="20"/>
          <w:szCs w:val="22"/>
        </w:rPr>
      </w:pPr>
    </w:p>
    <w:p w14:paraId="4FFDFEAD" w14:textId="77777777" w:rsidR="00C505A6" w:rsidRPr="002F5ACB" w:rsidRDefault="00C505A6" w:rsidP="0001169E">
      <w:pPr>
        <w:pStyle w:val="Tekstpodstawowy"/>
        <w:rPr>
          <w:rFonts w:ascii="Arial Narrow" w:hAnsi="Arial Narrow"/>
          <w:sz w:val="20"/>
          <w:szCs w:val="22"/>
        </w:rPr>
      </w:pPr>
    </w:p>
    <w:p w14:paraId="7937A3F6" w14:textId="77777777" w:rsidR="00C505A6" w:rsidRPr="002F5ACB" w:rsidRDefault="00C505A6" w:rsidP="0001169E">
      <w:pPr>
        <w:pStyle w:val="Tekstpodstawowy"/>
        <w:rPr>
          <w:rFonts w:ascii="Arial Narrow" w:hAnsi="Arial Narrow"/>
          <w:sz w:val="20"/>
          <w:szCs w:val="22"/>
        </w:rPr>
      </w:pPr>
    </w:p>
    <w:p w14:paraId="669A031C" w14:textId="77777777" w:rsidR="00C505A6" w:rsidRPr="002F5ACB" w:rsidRDefault="00C505A6" w:rsidP="0001169E">
      <w:pPr>
        <w:pStyle w:val="Tekstpodstawowy"/>
        <w:rPr>
          <w:rFonts w:ascii="Arial Narrow" w:hAnsi="Arial Narrow"/>
          <w:sz w:val="20"/>
          <w:szCs w:val="22"/>
        </w:rPr>
      </w:pPr>
    </w:p>
    <w:p w14:paraId="3D7634FF" w14:textId="77777777" w:rsidR="00C505A6" w:rsidRPr="002F5ACB" w:rsidRDefault="00C505A6" w:rsidP="0001169E">
      <w:pPr>
        <w:pStyle w:val="Tekstpodstawowy"/>
        <w:rPr>
          <w:rFonts w:ascii="Arial Narrow" w:hAnsi="Arial Narrow"/>
          <w:sz w:val="20"/>
          <w:szCs w:val="22"/>
        </w:rPr>
      </w:pPr>
    </w:p>
    <w:p w14:paraId="7ADBDCB8" w14:textId="77777777" w:rsidR="00C505A6" w:rsidRPr="002F5ACB" w:rsidRDefault="00C505A6" w:rsidP="0001169E">
      <w:pPr>
        <w:pStyle w:val="Tekstpodstawowy"/>
        <w:rPr>
          <w:rFonts w:ascii="Arial Narrow" w:hAnsi="Arial Narrow"/>
          <w:sz w:val="20"/>
          <w:szCs w:val="22"/>
        </w:rPr>
      </w:pPr>
    </w:p>
    <w:p w14:paraId="5FAF86FD" w14:textId="77777777" w:rsidR="00C505A6" w:rsidRPr="002F5ACB" w:rsidRDefault="00C505A6" w:rsidP="0001169E">
      <w:pPr>
        <w:pStyle w:val="Tekstpodstawowy"/>
        <w:rPr>
          <w:rFonts w:ascii="Arial Narrow" w:hAnsi="Arial Narrow"/>
          <w:sz w:val="20"/>
          <w:szCs w:val="22"/>
        </w:rPr>
      </w:pPr>
    </w:p>
    <w:sectPr w:rsidR="00C505A6" w:rsidRPr="002F5ACB" w:rsidSect="00320759">
      <w:headerReference w:type="default" r:id="rId10"/>
      <w:footerReference w:type="even" r:id="rId11"/>
      <w:footerReference w:type="default" r:id="rId12"/>
      <w:pgSz w:w="11906" w:h="16838"/>
      <w:pgMar w:top="1662" w:right="1151" w:bottom="1418"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B3B42" w14:textId="77777777" w:rsidR="00075CA7" w:rsidRDefault="00075CA7">
      <w:r>
        <w:separator/>
      </w:r>
    </w:p>
  </w:endnote>
  <w:endnote w:type="continuationSeparator" w:id="0">
    <w:p w14:paraId="0CDD8D54" w14:textId="77777777" w:rsidR="00075CA7" w:rsidRDefault="00075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3BD2" w14:textId="77777777" w:rsidR="00C44506" w:rsidRDefault="00D67737">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6DB4B9C8"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0037F" w14:textId="77777777" w:rsidR="00FD704B" w:rsidRPr="006B5F82" w:rsidRDefault="00D67737">
    <w:pPr>
      <w:pStyle w:val="Stopka"/>
      <w:jc w:val="right"/>
      <w:rPr>
        <w:rFonts w:ascii="Arial Narrow" w:hAnsi="Arial Narrow"/>
        <w:sz w:val="18"/>
      </w:rPr>
    </w:pPr>
    <w:r w:rsidRPr="006B5F82">
      <w:rPr>
        <w:rFonts w:ascii="Arial Narrow" w:hAnsi="Arial Narrow"/>
        <w:sz w:val="18"/>
      </w:rPr>
      <w:fldChar w:fldCharType="begin"/>
    </w:r>
    <w:r w:rsidR="00FD704B" w:rsidRPr="006B5F82">
      <w:rPr>
        <w:rFonts w:ascii="Arial Narrow" w:hAnsi="Arial Narrow"/>
        <w:sz w:val="18"/>
      </w:rPr>
      <w:instrText xml:space="preserve"> PAGE   \* MERGEFORMAT </w:instrText>
    </w:r>
    <w:r w:rsidRPr="006B5F82">
      <w:rPr>
        <w:rFonts w:ascii="Arial Narrow" w:hAnsi="Arial Narrow"/>
        <w:sz w:val="18"/>
      </w:rPr>
      <w:fldChar w:fldCharType="separate"/>
    </w:r>
    <w:r w:rsidR="00D22CE6">
      <w:rPr>
        <w:rFonts w:ascii="Arial Narrow" w:hAnsi="Arial Narrow"/>
        <w:noProof/>
        <w:sz w:val="18"/>
      </w:rPr>
      <w:t>4</w:t>
    </w:r>
    <w:r w:rsidRPr="006B5F82">
      <w:rPr>
        <w:rFonts w:ascii="Arial Narrow" w:hAnsi="Arial Narrow"/>
        <w:sz w:val="18"/>
      </w:rPr>
      <w:fldChar w:fldCharType="end"/>
    </w:r>
  </w:p>
  <w:p w14:paraId="28931560" w14:textId="2DDD3615" w:rsidR="00BD061A" w:rsidRPr="006B5F82" w:rsidRDefault="00CF57F2">
    <w:pPr>
      <w:pStyle w:val="Stopka"/>
      <w:rPr>
        <w:rFonts w:ascii="Arial Narrow" w:hAnsi="Arial Narrow"/>
        <w:i/>
        <w:iCs/>
        <w:sz w:val="16"/>
        <w:szCs w:val="22"/>
      </w:rPr>
    </w:pPr>
    <w:r w:rsidRPr="006B5F82">
      <w:rPr>
        <w:rFonts w:ascii="Arial Narrow" w:hAnsi="Arial Narrow"/>
        <w:i/>
        <w:iCs/>
        <w:sz w:val="16"/>
        <w:szCs w:val="22"/>
      </w:rPr>
      <w:t xml:space="preserve">Wyk. </w:t>
    </w:r>
    <w:r w:rsidR="002F5ACB">
      <w:rPr>
        <w:rFonts w:ascii="Arial Narrow" w:hAnsi="Arial Narrow"/>
        <w:i/>
        <w:iCs/>
        <w:sz w:val="16"/>
        <w:szCs w:val="22"/>
      </w:rPr>
      <w:t>Karolina Kornowska</w:t>
    </w:r>
    <w:r w:rsidR="002D15F8" w:rsidRPr="006B5F82">
      <w:rPr>
        <w:rFonts w:ascii="Arial Narrow" w:hAnsi="Arial Narrow"/>
        <w:i/>
        <w:iCs/>
        <w:sz w:val="16"/>
        <w:szCs w:val="22"/>
      </w:rPr>
      <w:t>, t</w:t>
    </w:r>
    <w:r w:rsidR="00BD061A" w:rsidRPr="006B5F82">
      <w:rPr>
        <w:rFonts w:ascii="Arial Narrow" w:hAnsi="Arial Narrow"/>
        <w:i/>
        <w:iCs/>
        <w:sz w:val="16"/>
        <w:szCs w:val="22"/>
      </w:rPr>
      <w:t xml:space="preserve">el. 261 417 </w:t>
    </w:r>
    <w:r w:rsidR="002F5ACB">
      <w:rPr>
        <w:rFonts w:ascii="Arial Narrow" w:hAnsi="Arial Narrow"/>
        <w:i/>
        <w:iCs/>
        <w:sz w:val="16"/>
        <w:szCs w:val="22"/>
      </w:rPr>
      <w:t>364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19898" w14:textId="77777777" w:rsidR="00075CA7" w:rsidRDefault="00075CA7">
      <w:r>
        <w:separator/>
      </w:r>
    </w:p>
  </w:footnote>
  <w:footnote w:type="continuationSeparator" w:id="0">
    <w:p w14:paraId="6CB45F65" w14:textId="77777777" w:rsidR="00075CA7" w:rsidRDefault="00075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19F29C71" w14:textId="77777777">
      <w:tc>
        <w:tcPr>
          <w:tcW w:w="1155" w:type="pct"/>
          <w:tcBorders>
            <w:top w:val="double" w:sz="4" w:space="0" w:color="auto"/>
            <w:left w:val="double" w:sz="4" w:space="0" w:color="auto"/>
            <w:bottom w:val="single" w:sz="4" w:space="0" w:color="auto"/>
            <w:right w:val="single" w:sz="4" w:space="0" w:color="auto"/>
          </w:tcBorders>
          <w:vAlign w:val="center"/>
        </w:tcPr>
        <w:p w14:paraId="714C9A7D" w14:textId="77777777" w:rsidR="00C44506" w:rsidRDefault="00075CA7">
          <w:pPr>
            <w:pStyle w:val="Nagwek"/>
            <w:tabs>
              <w:tab w:val="clear" w:pos="4536"/>
              <w:tab w:val="clear" w:pos="9072"/>
            </w:tabs>
            <w:rPr>
              <w:rFonts w:ascii="Arial Narrow" w:hAnsi="Arial Narrow" w:cs="Arial"/>
            </w:rPr>
          </w:pPr>
          <w:r>
            <w:object w:dxaOrig="0" w:dyaOrig="0" w14:anchorId="2024F9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844332379" r:id="rId2"/>
            </w:object>
          </w:r>
        </w:p>
        <w:p w14:paraId="22CFA898" w14:textId="77777777" w:rsidR="00C44506" w:rsidRDefault="00C44506">
          <w:pPr>
            <w:jc w:val="center"/>
            <w:rPr>
              <w:rFonts w:ascii="Arial Narrow" w:hAnsi="Arial Narrow" w:cs="Arial"/>
            </w:rPr>
          </w:pPr>
        </w:p>
        <w:p w14:paraId="13839A60"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AC60F78" w14:textId="77777777" w:rsidR="00C44506" w:rsidRPr="003922B4" w:rsidRDefault="00C44506">
          <w:pPr>
            <w:jc w:val="center"/>
            <w:rPr>
              <w:sz w:val="20"/>
            </w:rPr>
          </w:pPr>
        </w:p>
        <w:p w14:paraId="5B4C4A14" w14:textId="77777777"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14:paraId="18C2D927"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061178A0" w14:textId="77777777" w:rsidR="00C44506" w:rsidRPr="003922B4" w:rsidRDefault="00C44506">
          <w:pPr>
            <w:jc w:val="center"/>
            <w:rPr>
              <w:sz w:val="20"/>
            </w:rPr>
          </w:pPr>
          <w:r w:rsidRPr="003922B4">
            <w:rPr>
              <w:sz w:val="20"/>
            </w:rPr>
            <w:t>PR25_P01_F21_W</w:t>
          </w:r>
          <w:r w:rsidR="00A41DA8">
            <w:rPr>
              <w:sz w:val="20"/>
            </w:rPr>
            <w:t>7</w:t>
          </w:r>
        </w:p>
        <w:p w14:paraId="674D423A" w14:textId="77777777" w:rsidR="00C44506" w:rsidRPr="003922B4" w:rsidRDefault="00C44506">
          <w:pPr>
            <w:jc w:val="center"/>
            <w:rPr>
              <w:sz w:val="20"/>
            </w:rPr>
          </w:pPr>
        </w:p>
      </w:tc>
    </w:tr>
  </w:tbl>
  <w:p w14:paraId="0B6847B6"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C94329E"/>
    <w:multiLevelType w:val="hybridMultilevel"/>
    <w:tmpl w:val="4936FE36"/>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8"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4A6131B1"/>
    <w:multiLevelType w:val="hybridMultilevel"/>
    <w:tmpl w:val="989628B2"/>
    <w:lvl w:ilvl="0" w:tplc="8F788440">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3"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rPr>
    </w:lvl>
  </w:abstractNum>
  <w:abstractNum w:abstractNumId="36"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47090391">
    <w:abstractNumId w:val="7"/>
    <w:lvlOverride w:ilvl="0">
      <w:startOverride w:val="1"/>
    </w:lvlOverride>
  </w:num>
  <w:num w:numId="2" w16cid:durableId="5665780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8006772">
    <w:abstractNumId w:val="6"/>
  </w:num>
  <w:num w:numId="4" w16cid:durableId="1911378821">
    <w:abstractNumId w:val="35"/>
    <w:lvlOverride w:ilvl="0">
      <w:startOverride w:val="1"/>
    </w:lvlOverride>
  </w:num>
  <w:num w:numId="5" w16cid:durableId="2058626013">
    <w:abstractNumId w:val="17"/>
    <w:lvlOverride w:ilvl="0">
      <w:startOverride w:val="1"/>
    </w:lvlOverride>
  </w:num>
  <w:num w:numId="6" w16cid:durableId="2099784787">
    <w:abstractNumId w:val="21"/>
    <w:lvlOverride w:ilvl="0">
      <w:startOverride w:val="1"/>
    </w:lvlOverride>
  </w:num>
  <w:num w:numId="7" w16cid:durableId="258803484">
    <w:abstractNumId w:val="15"/>
    <w:lvlOverride w:ilvl="0">
      <w:startOverride w:val="1"/>
    </w:lvlOverride>
  </w:num>
  <w:num w:numId="8" w16cid:durableId="1225408462">
    <w:abstractNumId w:val="33"/>
  </w:num>
  <w:num w:numId="9" w16cid:durableId="784663331">
    <w:abstractNumId w:val="34"/>
  </w:num>
  <w:num w:numId="10" w16cid:durableId="1452282085">
    <w:abstractNumId w:val="31"/>
  </w:num>
  <w:num w:numId="11" w16cid:durableId="1712056">
    <w:abstractNumId w:val="22"/>
  </w:num>
  <w:num w:numId="12" w16cid:durableId="1653560421">
    <w:abstractNumId w:val="14"/>
  </w:num>
  <w:num w:numId="13" w16cid:durableId="1113868216">
    <w:abstractNumId w:val="0"/>
  </w:num>
  <w:num w:numId="14" w16cid:durableId="1247229747">
    <w:abstractNumId w:val="1"/>
  </w:num>
  <w:num w:numId="15" w16cid:durableId="21909255">
    <w:abstractNumId w:val="2"/>
  </w:num>
  <w:num w:numId="16" w16cid:durableId="442112349">
    <w:abstractNumId w:val="20"/>
  </w:num>
  <w:num w:numId="17" w16cid:durableId="3950522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522234">
    <w:abstractNumId w:val="30"/>
  </w:num>
  <w:num w:numId="19" w16cid:durableId="1957327495">
    <w:abstractNumId w:val="26"/>
  </w:num>
  <w:num w:numId="20" w16cid:durableId="82843302">
    <w:abstractNumId w:val="32"/>
    <w:lvlOverride w:ilvl="0">
      <w:startOverride w:val="1"/>
    </w:lvlOverride>
  </w:num>
  <w:num w:numId="21" w16cid:durableId="2003193236">
    <w:abstractNumId w:val="8"/>
  </w:num>
  <w:num w:numId="22" w16cid:durableId="163327617">
    <w:abstractNumId w:val="28"/>
  </w:num>
  <w:num w:numId="23" w16cid:durableId="299310765">
    <w:abstractNumId w:val="29"/>
  </w:num>
  <w:num w:numId="24" w16cid:durableId="959723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61359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14615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7757159">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220023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0406943">
    <w:abstractNumId w:val="3"/>
  </w:num>
  <w:num w:numId="30" w16cid:durableId="715010689">
    <w:abstractNumId w:val="4"/>
  </w:num>
  <w:num w:numId="31" w16cid:durableId="179467624">
    <w:abstractNumId w:val="18"/>
  </w:num>
  <w:num w:numId="32" w16cid:durableId="1956862037">
    <w:abstractNumId w:val="12"/>
  </w:num>
  <w:num w:numId="33" w16cid:durableId="701131093">
    <w:abstractNumId w:val="23"/>
    <w:lvlOverride w:ilvl="0">
      <w:startOverride w:val="1"/>
    </w:lvlOverride>
  </w:num>
  <w:num w:numId="34" w16cid:durableId="774205466">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3012598">
    <w:abstractNumId w:val="25"/>
  </w:num>
  <w:num w:numId="36" w16cid:durableId="1892302486">
    <w:abstractNumId w:val="9"/>
  </w:num>
  <w:num w:numId="37" w16cid:durableId="1571958179">
    <w:abstractNumId w:val="37"/>
  </w:num>
  <w:num w:numId="38" w16cid:durableId="4925284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856642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41775827">
    <w:abstractNumId w:val="5"/>
  </w:num>
  <w:num w:numId="41" w16cid:durableId="1680427218">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B43"/>
    <w:rsid w:val="0001169E"/>
    <w:rsid w:val="00011A19"/>
    <w:rsid w:val="00023F0E"/>
    <w:rsid w:val="00025A3F"/>
    <w:rsid w:val="0004104B"/>
    <w:rsid w:val="000436F1"/>
    <w:rsid w:val="000450EA"/>
    <w:rsid w:val="0005066F"/>
    <w:rsid w:val="00052F18"/>
    <w:rsid w:val="00075CA7"/>
    <w:rsid w:val="0007707E"/>
    <w:rsid w:val="000773F1"/>
    <w:rsid w:val="00095B35"/>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62D3"/>
    <w:rsid w:val="001272E3"/>
    <w:rsid w:val="0012790D"/>
    <w:rsid w:val="001346C4"/>
    <w:rsid w:val="00135199"/>
    <w:rsid w:val="001463FC"/>
    <w:rsid w:val="00151D64"/>
    <w:rsid w:val="0015685F"/>
    <w:rsid w:val="001571D9"/>
    <w:rsid w:val="00161942"/>
    <w:rsid w:val="0016331F"/>
    <w:rsid w:val="0016373B"/>
    <w:rsid w:val="00163BB2"/>
    <w:rsid w:val="00173944"/>
    <w:rsid w:val="00175EB7"/>
    <w:rsid w:val="001769AE"/>
    <w:rsid w:val="0018509E"/>
    <w:rsid w:val="0019617D"/>
    <w:rsid w:val="001A2BDE"/>
    <w:rsid w:val="001A4C25"/>
    <w:rsid w:val="001B4F42"/>
    <w:rsid w:val="001C4A70"/>
    <w:rsid w:val="001C7A44"/>
    <w:rsid w:val="001D2C3A"/>
    <w:rsid w:val="001D4049"/>
    <w:rsid w:val="001D70B4"/>
    <w:rsid w:val="001E690C"/>
    <w:rsid w:val="001F1381"/>
    <w:rsid w:val="001F345A"/>
    <w:rsid w:val="001F756E"/>
    <w:rsid w:val="0020392D"/>
    <w:rsid w:val="0020570A"/>
    <w:rsid w:val="0021120A"/>
    <w:rsid w:val="00211509"/>
    <w:rsid w:val="00223043"/>
    <w:rsid w:val="00223CA2"/>
    <w:rsid w:val="002252C4"/>
    <w:rsid w:val="0023286E"/>
    <w:rsid w:val="00233BD5"/>
    <w:rsid w:val="0024627C"/>
    <w:rsid w:val="00251AB4"/>
    <w:rsid w:val="00256C58"/>
    <w:rsid w:val="00282C3C"/>
    <w:rsid w:val="00286150"/>
    <w:rsid w:val="00286346"/>
    <w:rsid w:val="0029268D"/>
    <w:rsid w:val="002A08F4"/>
    <w:rsid w:val="002A285B"/>
    <w:rsid w:val="002A70E3"/>
    <w:rsid w:val="002A7C54"/>
    <w:rsid w:val="002B03FB"/>
    <w:rsid w:val="002B40B9"/>
    <w:rsid w:val="002C1995"/>
    <w:rsid w:val="002C2123"/>
    <w:rsid w:val="002C5F5A"/>
    <w:rsid w:val="002D15F8"/>
    <w:rsid w:val="002D338A"/>
    <w:rsid w:val="002D645D"/>
    <w:rsid w:val="002E0203"/>
    <w:rsid w:val="002E204E"/>
    <w:rsid w:val="002E38E5"/>
    <w:rsid w:val="002E6FE5"/>
    <w:rsid w:val="002F2719"/>
    <w:rsid w:val="002F3A77"/>
    <w:rsid w:val="002F5ACB"/>
    <w:rsid w:val="00304671"/>
    <w:rsid w:val="003053D1"/>
    <w:rsid w:val="00305B5E"/>
    <w:rsid w:val="0031137F"/>
    <w:rsid w:val="00320759"/>
    <w:rsid w:val="0032290B"/>
    <w:rsid w:val="003256DE"/>
    <w:rsid w:val="0033004E"/>
    <w:rsid w:val="0033131D"/>
    <w:rsid w:val="00331690"/>
    <w:rsid w:val="003316CB"/>
    <w:rsid w:val="00335E3D"/>
    <w:rsid w:val="003400AB"/>
    <w:rsid w:val="00351099"/>
    <w:rsid w:val="003515F1"/>
    <w:rsid w:val="00352353"/>
    <w:rsid w:val="00352B4D"/>
    <w:rsid w:val="00366C69"/>
    <w:rsid w:val="00367711"/>
    <w:rsid w:val="003726E2"/>
    <w:rsid w:val="00373621"/>
    <w:rsid w:val="00381240"/>
    <w:rsid w:val="00390042"/>
    <w:rsid w:val="003922B4"/>
    <w:rsid w:val="00392FC7"/>
    <w:rsid w:val="003A20B1"/>
    <w:rsid w:val="003A6585"/>
    <w:rsid w:val="003A6E35"/>
    <w:rsid w:val="003B01E4"/>
    <w:rsid w:val="003C1819"/>
    <w:rsid w:val="003C6D7E"/>
    <w:rsid w:val="003C78FC"/>
    <w:rsid w:val="003D51E7"/>
    <w:rsid w:val="003D711A"/>
    <w:rsid w:val="003E0511"/>
    <w:rsid w:val="003E6045"/>
    <w:rsid w:val="003E7389"/>
    <w:rsid w:val="003F22FD"/>
    <w:rsid w:val="003F2FFA"/>
    <w:rsid w:val="003F7B1A"/>
    <w:rsid w:val="004002F0"/>
    <w:rsid w:val="00400CA2"/>
    <w:rsid w:val="0040405C"/>
    <w:rsid w:val="004079B3"/>
    <w:rsid w:val="004134A1"/>
    <w:rsid w:val="0041533E"/>
    <w:rsid w:val="0041733F"/>
    <w:rsid w:val="00420C4C"/>
    <w:rsid w:val="00424E75"/>
    <w:rsid w:val="0043194D"/>
    <w:rsid w:val="00432834"/>
    <w:rsid w:val="004329EC"/>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C21AD"/>
    <w:rsid w:val="004D450A"/>
    <w:rsid w:val="004D6942"/>
    <w:rsid w:val="004E3895"/>
    <w:rsid w:val="004E3C37"/>
    <w:rsid w:val="004F75D4"/>
    <w:rsid w:val="00501845"/>
    <w:rsid w:val="005116B6"/>
    <w:rsid w:val="00513365"/>
    <w:rsid w:val="005134E6"/>
    <w:rsid w:val="00515CA8"/>
    <w:rsid w:val="00515EFE"/>
    <w:rsid w:val="00516E88"/>
    <w:rsid w:val="00517B23"/>
    <w:rsid w:val="005365A7"/>
    <w:rsid w:val="00541D36"/>
    <w:rsid w:val="0054490B"/>
    <w:rsid w:val="0055244C"/>
    <w:rsid w:val="00555EEB"/>
    <w:rsid w:val="00557A17"/>
    <w:rsid w:val="00571DF2"/>
    <w:rsid w:val="00573C96"/>
    <w:rsid w:val="00574CF9"/>
    <w:rsid w:val="005861F1"/>
    <w:rsid w:val="00586967"/>
    <w:rsid w:val="00586998"/>
    <w:rsid w:val="00596213"/>
    <w:rsid w:val="005A1CDC"/>
    <w:rsid w:val="005B0C62"/>
    <w:rsid w:val="005B1066"/>
    <w:rsid w:val="005B12C0"/>
    <w:rsid w:val="005B3C72"/>
    <w:rsid w:val="005C018D"/>
    <w:rsid w:val="005D3E17"/>
    <w:rsid w:val="005E0B0A"/>
    <w:rsid w:val="005E191D"/>
    <w:rsid w:val="005E1C08"/>
    <w:rsid w:val="005E6465"/>
    <w:rsid w:val="005F2417"/>
    <w:rsid w:val="005F7DD1"/>
    <w:rsid w:val="00601E99"/>
    <w:rsid w:val="00604CEC"/>
    <w:rsid w:val="006108E8"/>
    <w:rsid w:val="00610967"/>
    <w:rsid w:val="00610ABA"/>
    <w:rsid w:val="00616A83"/>
    <w:rsid w:val="006215C4"/>
    <w:rsid w:val="0062216C"/>
    <w:rsid w:val="00627C3B"/>
    <w:rsid w:val="00630834"/>
    <w:rsid w:val="006404C4"/>
    <w:rsid w:val="00642631"/>
    <w:rsid w:val="00642A22"/>
    <w:rsid w:val="006532AE"/>
    <w:rsid w:val="00655897"/>
    <w:rsid w:val="0066131C"/>
    <w:rsid w:val="006704E5"/>
    <w:rsid w:val="00671C1C"/>
    <w:rsid w:val="00681A88"/>
    <w:rsid w:val="00685E06"/>
    <w:rsid w:val="00687621"/>
    <w:rsid w:val="00695833"/>
    <w:rsid w:val="006A127A"/>
    <w:rsid w:val="006A45E0"/>
    <w:rsid w:val="006A5D09"/>
    <w:rsid w:val="006A7604"/>
    <w:rsid w:val="006B5F82"/>
    <w:rsid w:val="006B7CB7"/>
    <w:rsid w:val="006C2FA4"/>
    <w:rsid w:val="006C4E20"/>
    <w:rsid w:val="006E0252"/>
    <w:rsid w:val="006E5E83"/>
    <w:rsid w:val="006E6A75"/>
    <w:rsid w:val="006E6D3C"/>
    <w:rsid w:val="007041DC"/>
    <w:rsid w:val="00711446"/>
    <w:rsid w:val="00711E33"/>
    <w:rsid w:val="00713115"/>
    <w:rsid w:val="00715FBF"/>
    <w:rsid w:val="00723E89"/>
    <w:rsid w:val="00727F96"/>
    <w:rsid w:val="0073189A"/>
    <w:rsid w:val="00731BF5"/>
    <w:rsid w:val="00742BBF"/>
    <w:rsid w:val="00743DB6"/>
    <w:rsid w:val="00743EEB"/>
    <w:rsid w:val="007539E7"/>
    <w:rsid w:val="00753D10"/>
    <w:rsid w:val="007556C4"/>
    <w:rsid w:val="007600EE"/>
    <w:rsid w:val="007607CD"/>
    <w:rsid w:val="0077396D"/>
    <w:rsid w:val="00780B84"/>
    <w:rsid w:val="00781F19"/>
    <w:rsid w:val="00785629"/>
    <w:rsid w:val="00794DBA"/>
    <w:rsid w:val="007A5299"/>
    <w:rsid w:val="007A5577"/>
    <w:rsid w:val="007A7D06"/>
    <w:rsid w:val="007C0360"/>
    <w:rsid w:val="007C1954"/>
    <w:rsid w:val="007C1B5F"/>
    <w:rsid w:val="007D4CC4"/>
    <w:rsid w:val="007E1F35"/>
    <w:rsid w:val="007E5D1D"/>
    <w:rsid w:val="007F1836"/>
    <w:rsid w:val="007F236B"/>
    <w:rsid w:val="007F6ABF"/>
    <w:rsid w:val="00801BC6"/>
    <w:rsid w:val="0080477F"/>
    <w:rsid w:val="008166D2"/>
    <w:rsid w:val="00820C4D"/>
    <w:rsid w:val="008217A2"/>
    <w:rsid w:val="008218A5"/>
    <w:rsid w:val="0083285A"/>
    <w:rsid w:val="0084485F"/>
    <w:rsid w:val="0084597D"/>
    <w:rsid w:val="00847BF4"/>
    <w:rsid w:val="00851B5A"/>
    <w:rsid w:val="00863720"/>
    <w:rsid w:val="00870F85"/>
    <w:rsid w:val="008766F6"/>
    <w:rsid w:val="00877BE2"/>
    <w:rsid w:val="00881EDF"/>
    <w:rsid w:val="00882B1A"/>
    <w:rsid w:val="00883E71"/>
    <w:rsid w:val="0089288C"/>
    <w:rsid w:val="00895DF5"/>
    <w:rsid w:val="008968BC"/>
    <w:rsid w:val="0089694B"/>
    <w:rsid w:val="008B29E2"/>
    <w:rsid w:val="008C4564"/>
    <w:rsid w:val="008C7E8A"/>
    <w:rsid w:val="008D34DD"/>
    <w:rsid w:val="008D3D17"/>
    <w:rsid w:val="008D3F05"/>
    <w:rsid w:val="008D4870"/>
    <w:rsid w:val="008E2681"/>
    <w:rsid w:val="008F30D4"/>
    <w:rsid w:val="008F399B"/>
    <w:rsid w:val="008F39DB"/>
    <w:rsid w:val="00901681"/>
    <w:rsid w:val="00903F22"/>
    <w:rsid w:val="00905C53"/>
    <w:rsid w:val="00914772"/>
    <w:rsid w:val="0091539D"/>
    <w:rsid w:val="0091668F"/>
    <w:rsid w:val="009173A6"/>
    <w:rsid w:val="0091753A"/>
    <w:rsid w:val="00920DFC"/>
    <w:rsid w:val="00930097"/>
    <w:rsid w:val="00940830"/>
    <w:rsid w:val="00943922"/>
    <w:rsid w:val="00946A82"/>
    <w:rsid w:val="00947DF3"/>
    <w:rsid w:val="009620A0"/>
    <w:rsid w:val="009701B3"/>
    <w:rsid w:val="00970659"/>
    <w:rsid w:val="009A0B3D"/>
    <w:rsid w:val="009B7049"/>
    <w:rsid w:val="009B793C"/>
    <w:rsid w:val="009C6AAB"/>
    <w:rsid w:val="009D2490"/>
    <w:rsid w:val="009D3066"/>
    <w:rsid w:val="009D3088"/>
    <w:rsid w:val="009D78B7"/>
    <w:rsid w:val="009E04B3"/>
    <w:rsid w:val="009E40E2"/>
    <w:rsid w:val="009E48A4"/>
    <w:rsid w:val="00A0146C"/>
    <w:rsid w:val="00A04A7E"/>
    <w:rsid w:val="00A10085"/>
    <w:rsid w:val="00A100E1"/>
    <w:rsid w:val="00A13B19"/>
    <w:rsid w:val="00A160BC"/>
    <w:rsid w:val="00A21D1D"/>
    <w:rsid w:val="00A23D9E"/>
    <w:rsid w:val="00A24A13"/>
    <w:rsid w:val="00A36431"/>
    <w:rsid w:val="00A371A8"/>
    <w:rsid w:val="00A3768D"/>
    <w:rsid w:val="00A41DA8"/>
    <w:rsid w:val="00A44FDE"/>
    <w:rsid w:val="00A45BE0"/>
    <w:rsid w:val="00A47F1A"/>
    <w:rsid w:val="00A556D5"/>
    <w:rsid w:val="00A63634"/>
    <w:rsid w:val="00A71CF6"/>
    <w:rsid w:val="00A869FF"/>
    <w:rsid w:val="00A86E4F"/>
    <w:rsid w:val="00A91589"/>
    <w:rsid w:val="00AA3115"/>
    <w:rsid w:val="00AB6AA0"/>
    <w:rsid w:val="00AC16F0"/>
    <w:rsid w:val="00AC16F5"/>
    <w:rsid w:val="00AC1F7A"/>
    <w:rsid w:val="00AD01DE"/>
    <w:rsid w:val="00AD17E5"/>
    <w:rsid w:val="00AD1DB2"/>
    <w:rsid w:val="00AE182C"/>
    <w:rsid w:val="00AE1961"/>
    <w:rsid w:val="00AE2479"/>
    <w:rsid w:val="00AE4DE5"/>
    <w:rsid w:val="00AE5330"/>
    <w:rsid w:val="00AE69B9"/>
    <w:rsid w:val="00AF4167"/>
    <w:rsid w:val="00AF521E"/>
    <w:rsid w:val="00AF6EEC"/>
    <w:rsid w:val="00AF77E5"/>
    <w:rsid w:val="00B1051F"/>
    <w:rsid w:val="00B341A1"/>
    <w:rsid w:val="00B55033"/>
    <w:rsid w:val="00B7095B"/>
    <w:rsid w:val="00B718F7"/>
    <w:rsid w:val="00B8484D"/>
    <w:rsid w:val="00B9686C"/>
    <w:rsid w:val="00B9794E"/>
    <w:rsid w:val="00BB2168"/>
    <w:rsid w:val="00BB42BA"/>
    <w:rsid w:val="00BC3394"/>
    <w:rsid w:val="00BC6DDE"/>
    <w:rsid w:val="00BD061A"/>
    <w:rsid w:val="00BD1BD3"/>
    <w:rsid w:val="00BD1CEA"/>
    <w:rsid w:val="00BD2ACF"/>
    <w:rsid w:val="00BD3B7E"/>
    <w:rsid w:val="00BE461E"/>
    <w:rsid w:val="00BE6B30"/>
    <w:rsid w:val="00BF1F57"/>
    <w:rsid w:val="00C041BF"/>
    <w:rsid w:val="00C071B8"/>
    <w:rsid w:val="00C1010B"/>
    <w:rsid w:val="00C148FB"/>
    <w:rsid w:val="00C16A0A"/>
    <w:rsid w:val="00C172D3"/>
    <w:rsid w:val="00C24FCA"/>
    <w:rsid w:val="00C25864"/>
    <w:rsid w:val="00C27287"/>
    <w:rsid w:val="00C30E22"/>
    <w:rsid w:val="00C44506"/>
    <w:rsid w:val="00C505A6"/>
    <w:rsid w:val="00C51311"/>
    <w:rsid w:val="00C54183"/>
    <w:rsid w:val="00C545FC"/>
    <w:rsid w:val="00C546A1"/>
    <w:rsid w:val="00C56B5B"/>
    <w:rsid w:val="00C57814"/>
    <w:rsid w:val="00C61CBE"/>
    <w:rsid w:val="00C64058"/>
    <w:rsid w:val="00C6482A"/>
    <w:rsid w:val="00C65C26"/>
    <w:rsid w:val="00C667D3"/>
    <w:rsid w:val="00C71E04"/>
    <w:rsid w:val="00C77CB4"/>
    <w:rsid w:val="00C8071A"/>
    <w:rsid w:val="00C830B9"/>
    <w:rsid w:val="00C8686F"/>
    <w:rsid w:val="00C93C50"/>
    <w:rsid w:val="00C93F56"/>
    <w:rsid w:val="00CA19A6"/>
    <w:rsid w:val="00CA476C"/>
    <w:rsid w:val="00CA6849"/>
    <w:rsid w:val="00CB0513"/>
    <w:rsid w:val="00CC592A"/>
    <w:rsid w:val="00CC5AE5"/>
    <w:rsid w:val="00CD062B"/>
    <w:rsid w:val="00CD08CF"/>
    <w:rsid w:val="00CE2186"/>
    <w:rsid w:val="00CF089C"/>
    <w:rsid w:val="00CF57F2"/>
    <w:rsid w:val="00CF7B6D"/>
    <w:rsid w:val="00D00072"/>
    <w:rsid w:val="00D02363"/>
    <w:rsid w:val="00D13180"/>
    <w:rsid w:val="00D22CE6"/>
    <w:rsid w:val="00D23104"/>
    <w:rsid w:val="00D306DA"/>
    <w:rsid w:val="00D30BF6"/>
    <w:rsid w:val="00D32659"/>
    <w:rsid w:val="00D44347"/>
    <w:rsid w:val="00D448BC"/>
    <w:rsid w:val="00D4684F"/>
    <w:rsid w:val="00D51AAD"/>
    <w:rsid w:val="00D6017B"/>
    <w:rsid w:val="00D64AF4"/>
    <w:rsid w:val="00D67737"/>
    <w:rsid w:val="00D84086"/>
    <w:rsid w:val="00D863A5"/>
    <w:rsid w:val="00D87DEA"/>
    <w:rsid w:val="00D91A25"/>
    <w:rsid w:val="00DA0D0D"/>
    <w:rsid w:val="00DA0E23"/>
    <w:rsid w:val="00DA4EF2"/>
    <w:rsid w:val="00DB06DA"/>
    <w:rsid w:val="00DB3BBE"/>
    <w:rsid w:val="00DB5390"/>
    <w:rsid w:val="00DC070E"/>
    <w:rsid w:val="00DC1D49"/>
    <w:rsid w:val="00DD4986"/>
    <w:rsid w:val="00DE0EFB"/>
    <w:rsid w:val="00DE76D3"/>
    <w:rsid w:val="00DF1D0D"/>
    <w:rsid w:val="00DF6FC4"/>
    <w:rsid w:val="00E05ABC"/>
    <w:rsid w:val="00E11295"/>
    <w:rsid w:val="00E149B5"/>
    <w:rsid w:val="00E15986"/>
    <w:rsid w:val="00E32873"/>
    <w:rsid w:val="00E34343"/>
    <w:rsid w:val="00E4148E"/>
    <w:rsid w:val="00E44275"/>
    <w:rsid w:val="00E45398"/>
    <w:rsid w:val="00E4734E"/>
    <w:rsid w:val="00E52D29"/>
    <w:rsid w:val="00E55D33"/>
    <w:rsid w:val="00E64818"/>
    <w:rsid w:val="00E71AB8"/>
    <w:rsid w:val="00E723D5"/>
    <w:rsid w:val="00E73BBB"/>
    <w:rsid w:val="00E83813"/>
    <w:rsid w:val="00E85CD6"/>
    <w:rsid w:val="00E9763B"/>
    <w:rsid w:val="00EA07A8"/>
    <w:rsid w:val="00EA11B9"/>
    <w:rsid w:val="00EA6804"/>
    <w:rsid w:val="00EB2624"/>
    <w:rsid w:val="00EB7A14"/>
    <w:rsid w:val="00EC122B"/>
    <w:rsid w:val="00EC595B"/>
    <w:rsid w:val="00ED0D14"/>
    <w:rsid w:val="00ED410D"/>
    <w:rsid w:val="00ED60B8"/>
    <w:rsid w:val="00EE32B1"/>
    <w:rsid w:val="00EE3C82"/>
    <w:rsid w:val="00EE64B6"/>
    <w:rsid w:val="00EF1168"/>
    <w:rsid w:val="00EF3E1B"/>
    <w:rsid w:val="00F020F9"/>
    <w:rsid w:val="00F072D7"/>
    <w:rsid w:val="00F07D85"/>
    <w:rsid w:val="00F1031A"/>
    <w:rsid w:val="00F121CA"/>
    <w:rsid w:val="00F12D26"/>
    <w:rsid w:val="00F253C0"/>
    <w:rsid w:val="00F316B3"/>
    <w:rsid w:val="00F32D42"/>
    <w:rsid w:val="00F3416E"/>
    <w:rsid w:val="00F34A37"/>
    <w:rsid w:val="00F36725"/>
    <w:rsid w:val="00F54073"/>
    <w:rsid w:val="00F551A2"/>
    <w:rsid w:val="00F57187"/>
    <w:rsid w:val="00F60542"/>
    <w:rsid w:val="00F70FA3"/>
    <w:rsid w:val="00F729B1"/>
    <w:rsid w:val="00F73FAF"/>
    <w:rsid w:val="00F75F67"/>
    <w:rsid w:val="00F80AA6"/>
    <w:rsid w:val="00F815CE"/>
    <w:rsid w:val="00F829B2"/>
    <w:rsid w:val="00F87C1A"/>
    <w:rsid w:val="00F9369E"/>
    <w:rsid w:val="00FA23D5"/>
    <w:rsid w:val="00FB2C8E"/>
    <w:rsid w:val="00FB3BF5"/>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5DA86"/>
  <w15:docId w15:val="{AC49B9AC-3D4F-4A55-896C-63693A09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customStyle="1" w:styleId="Nierozpoznanawzmianka1">
    <w:name w:val="Nierozpoznana wzmianka1"/>
    <w:basedOn w:val="Domylnaczcionkaakapitu"/>
    <w:uiPriority w:val="99"/>
    <w:semiHidden/>
    <w:unhideWhenUsed/>
    <w:rsid w:val="002D15F8"/>
    <w:rPr>
      <w:color w:val="605E5C"/>
      <w:shd w:val="clear" w:color="auto" w:fill="E1DFDD"/>
    </w:rPr>
  </w:style>
  <w:style w:type="paragraph" w:styleId="Mapadokumentu">
    <w:name w:val="Document Map"/>
    <w:basedOn w:val="Normalny"/>
    <w:link w:val="MapadokumentuZnak"/>
    <w:rsid w:val="00C505A6"/>
    <w:rPr>
      <w:rFonts w:ascii="Tahoma" w:hAnsi="Tahoma" w:cs="Tahoma"/>
      <w:sz w:val="16"/>
      <w:szCs w:val="16"/>
    </w:rPr>
  </w:style>
  <w:style w:type="character" w:customStyle="1" w:styleId="MapadokumentuZnak">
    <w:name w:val="Mapa dokumentu Znak"/>
    <w:basedOn w:val="Domylnaczcionkaakapitu"/>
    <w:link w:val="Mapadokumentu"/>
    <w:rsid w:val="00C505A6"/>
    <w:rPr>
      <w:rFonts w:ascii="Tahoma" w:hAnsi="Tahoma" w:cs="Tahoma"/>
      <w:sz w:val="16"/>
      <w:szCs w:val="16"/>
    </w:rPr>
  </w:style>
  <w:style w:type="character" w:customStyle="1" w:styleId="Nierozpoznanawzmianka2">
    <w:name w:val="Nierozpoznana wzmianka2"/>
    <w:basedOn w:val="Domylnaczcionkaakapitu"/>
    <w:uiPriority w:val="99"/>
    <w:semiHidden/>
    <w:unhideWhenUsed/>
    <w:rsid w:val="00E05ABC"/>
    <w:rPr>
      <w:color w:val="605E5C"/>
      <w:shd w:val="clear" w:color="auto" w:fill="E1DFDD"/>
    </w:rPr>
  </w:style>
  <w:style w:type="character" w:styleId="Nierozpoznanawzmianka">
    <w:name w:val="Unresolved Mention"/>
    <w:basedOn w:val="Domylnaczcionkaakapitu"/>
    <w:uiPriority w:val="99"/>
    <w:semiHidden/>
    <w:unhideWhenUsed/>
    <w:rsid w:val="00905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inski2648@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resa.wasowska@10wsk.mil.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5BB90-7AF8-4BBF-B85F-C77E672FF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91</TotalTime>
  <Pages>7</Pages>
  <Words>3867</Words>
  <Characters>23203</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27016</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9</cp:revision>
  <cp:lastPrinted>2026-06-29T09:33:00Z</cp:lastPrinted>
  <dcterms:created xsi:type="dcterms:W3CDTF">2026-06-29T08:24:00Z</dcterms:created>
  <dcterms:modified xsi:type="dcterms:W3CDTF">2026-06-30T11:47:00Z</dcterms:modified>
</cp:coreProperties>
</file>