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8515" w14:textId="54B031B5" w:rsidR="001F50AF" w:rsidRPr="00984F55" w:rsidRDefault="006F5CB0" w:rsidP="00E63E87">
      <w:pPr>
        <w:jc w:val="right"/>
        <w:rPr>
          <w:rFonts w:ascii="Tahoma" w:hAnsi="Tahoma" w:cs="Tahoma"/>
          <w:b/>
          <w:sz w:val="18"/>
          <w:szCs w:val="18"/>
        </w:rPr>
      </w:pPr>
      <w:r w:rsidRPr="00642164">
        <w:rPr>
          <w:rFonts w:ascii="Tahoma" w:hAnsi="Tahoma" w:cs="Tahoma"/>
          <w:b/>
          <w:sz w:val="18"/>
          <w:szCs w:val="18"/>
        </w:rPr>
        <w:t>Formularz cenowy</w:t>
      </w:r>
      <w:r w:rsidR="009C1CE7" w:rsidRPr="00642164">
        <w:rPr>
          <w:rFonts w:ascii="Tahoma" w:hAnsi="Tahoma" w:cs="Tahoma"/>
          <w:b/>
          <w:sz w:val="18"/>
          <w:szCs w:val="18"/>
        </w:rPr>
        <w:t xml:space="preserve">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9D764A" w:rsidRDefault="002F45C6" w:rsidP="002F45C6">
      <w:pPr>
        <w:jc w:val="right"/>
        <w:rPr>
          <w:rFonts w:ascii="Tahoma" w:hAnsi="Tahoma" w:cs="Tahoma"/>
          <w:b/>
          <w:sz w:val="10"/>
          <w:szCs w:val="10"/>
        </w:rPr>
      </w:pPr>
    </w:p>
    <w:p w14:paraId="13D52DB4" w14:textId="77777777" w:rsidR="001F50AF" w:rsidRPr="00022850" w:rsidRDefault="001F50AF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0678B9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49116C80" w14:textId="0F87E85B" w:rsidR="001F50AF" w:rsidRDefault="009D1CF6" w:rsidP="009D764A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0154B9">
        <w:rPr>
          <w:rFonts w:ascii="Tahoma" w:hAnsi="Tahoma" w:cs="Tahoma"/>
          <w:b/>
          <w:bCs/>
          <w:sz w:val="28"/>
          <w:szCs w:val="28"/>
        </w:rPr>
        <w:t>FORMULARZ CENOWY</w:t>
      </w:r>
      <w:r w:rsidR="001F50AF" w:rsidRPr="000154B9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116BB12F" w14:textId="13BE193B" w:rsidR="005A1FD9" w:rsidRPr="005A1FD9" w:rsidRDefault="005F55B2" w:rsidP="009D764A">
      <w:pPr>
        <w:spacing w:before="60" w:after="60" w:line="276" w:lineRule="auto"/>
        <w:ind w:right="-44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A1FD9" w:rsidRPr="005A1FD9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zadanie:</w:t>
      </w:r>
    </w:p>
    <w:p w14:paraId="3C836659" w14:textId="3877A297" w:rsidR="009C1CE7" w:rsidRPr="000678B9" w:rsidRDefault="005A1FD9" w:rsidP="005A1FD9">
      <w:pPr>
        <w:jc w:val="center"/>
        <w:rPr>
          <w:rFonts w:ascii="Tahoma" w:hAnsi="Tahoma" w:cs="Tahoma"/>
          <w:b/>
          <w:i/>
          <w:iCs/>
          <w:sz w:val="21"/>
          <w:szCs w:val="21"/>
        </w:rPr>
      </w:pPr>
      <w:r w:rsidRPr="000678B9">
        <w:rPr>
          <w:rFonts w:ascii="Tahoma" w:hAnsi="Tahoma" w:cs="Tahoma"/>
          <w:b/>
          <w:bCs/>
          <w:sz w:val="21"/>
          <w:szCs w:val="21"/>
        </w:rPr>
        <w:t xml:space="preserve">Organizacja wyjazdu uczniów Zespołu Szkół Technicznych i Ogólnokształcących do Islandii </w:t>
      </w:r>
      <w:r w:rsidR="00836472" w:rsidRPr="000678B9">
        <w:rPr>
          <w:rFonts w:ascii="Tahoma" w:hAnsi="Tahoma" w:cs="Tahoma"/>
          <w:b/>
          <w:bCs/>
          <w:sz w:val="21"/>
          <w:szCs w:val="21"/>
        </w:rPr>
        <w:br/>
      </w:r>
      <w:r w:rsidRPr="000678B9">
        <w:rPr>
          <w:rFonts w:ascii="Tahoma" w:hAnsi="Tahoma" w:cs="Tahoma"/>
          <w:b/>
          <w:bCs/>
          <w:sz w:val="21"/>
          <w:szCs w:val="21"/>
        </w:rPr>
        <w:t xml:space="preserve">w ramach programu: Digital </w:t>
      </w:r>
      <w:proofErr w:type="spellStart"/>
      <w:r w:rsidRPr="000678B9">
        <w:rPr>
          <w:rFonts w:ascii="Tahoma" w:hAnsi="Tahoma" w:cs="Tahoma"/>
          <w:b/>
          <w:bCs/>
          <w:sz w:val="21"/>
          <w:szCs w:val="21"/>
        </w:rPr>
        <w:t>Vikings</w:t>
      </w:r>
      <w:proofErr w:type="spellEnd"/>
      <w:r w:rsidRPr="000678B9">
        <w:rPr>
          <w:rFonts w:ascii="Tahoma" w:hAnsi="Tahoma" w:cs="Tahoma"/>
          <w:b/>
          <w:bCs/>
          <w:sz w:val="21"/>
          <w:szCs w:val="21"/>
        </w:rPr>
        <w:t xml:space="preserve">: Wzmacnianie kompetencji programistycznych </w:t>
      </w:r>
      <w:r w:rsidR="00D0473B" w:rsidRPr="000678B9">
        <w:rPr>
          <w:rFonts w:ascii="Tahoma" w:hAnsi="Tahoma" w:cs="Tahoma"/>
          <w:b/>
          <w:bCs/>
          <w:sz w:val="21"/>
          <w:szCs w:val="21"/>
        </w:rPr>
        <w:br/>
      </w:r>
      <w:r w:rsidRPr="000678B9">
        <w:rPr>
          <w:rFonts w:ascii="Tahoma" w:hAnsi="Tahoma" w:cs="Tahoma"/>
          <w:b/>
          <w:bCs/>
          <w:sz w:val="21"/>
          <w:szCs w:val="21"/>
        </w:rPr>
        <w:t>uczniów w islandzkim ekosystemie technologicznym</w:t>
      </w:r>
    </w:p>
    <w:p w14:paraId="37652320" w14:textId="20C0E7F5" w:rsidR="00440DFA" w:rsidRPr="000678B9" w:rsidRDefault="00440DFA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026" w:type="dxa"/>
        <w:tblInd w:w="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9"/>
        <w:gridCol w:w="3564"/>
        <w:gridCol w:w="833"/>
        <w:gridCol w:w="694"/>
        <w:gridCol w:w="1372"/>
        <w:gridCol w:w="1874"/>
      </w:tblGrid>
      <w:tr w:rsidR="00D0473B" w:rsidRPr="00D0473B" w14:paraId="658F6BC6" w14:textId="77777777" w:rsidTr="000678B9">
        <w:trPr>
          <w:trHeight w:val="567"/>
          <w:tblHeader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77DF57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Poz.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63FDC4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Opis pozycji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AF38E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C9B84E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5461870" w14:textId="3977A1AC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  <w:r w:rsidR="00441B8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brutto</w:t>
            </w: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(PLN)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D2452F6" w14:textId="1CF462D3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Wartość </w:t>
            </w:r>
            <w:r w:rsidR="00441B8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brutto </w:t>
            </w: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łącznie (PLN)</w:t>
            </w:r>
          </w:p>
        </w:tc>
      </w:tr>
      <w:tr w:rsidR="00D0473B" w:rsidRPr="00D0473B" w14:paraId="42C5D3C2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4A2684EA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A.  TRANSPORT LOTNICZY I TRANSFER LOTNISKOWY</w:t>
            </w:r>
          </w:p>
        </w:tc>
      </w:tr>
      <w:tr w:rsidR="00D0473B" w:rsidRPr="00D0473B" w14:paraId="2C607397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A598FA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8E88270" w14:textId="10BFD9CB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Bilet lotniczy – uczeń, w obie strony, z bagażem rejestrowanym min. 20 kg (kl. ekonom.), trasa Polska (</w:t>
            </w:r>
            <w:r w:rsidR="00A64BD2">
              <w:rPr>
                <w:rFonts w:ascii="Tahoma" w:hAnsi="Tahoma" w:cs="Tahoma"/>
                <w:sz w:val="18"/>
                <w:szCs w:val="18"/>
              </w:rPr>
              <w:t>lotnisko na terenie Polski</w:t>
            </w:r>
            <w:r w:rsidRPr="000678B9">
              <w:rPr>
                <w:rFonts w:ascii="Tahoma" w:hAnsi="Tahoma" w:cs="Tahoma"/>
                <w:sz w:val="18"/>
                <w:szCs w:val="18"/>
              </w:rPr>
              <w:t>) – Reykjavík KEF – Polska, wrzesień 2026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E0BFD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B2C0A4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391F1B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0F4049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371FC88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B3F28D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10DD1C7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Bilet lotniczy – opiekun, w obie strony, z bagażem rejestrowanym min. 20 kg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A35741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FB30EF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52579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8F76D1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2D53DB9A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95D4C2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B3F0480" w14:textId="2287CE6B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Transfer lotniskowy Kędzierzyn-Koźle-lotnisko </w:t>
            </w:r>
            <w:r w:rsidR="00A64BD2">
              <w:rPr>
                <w:rFonts w:ascii="Tahoma" w:hAnsi="Tahoma" w:cs="Tahoma"/>
                <w:sz w:val="18"/>
                <w:szCs w:val="18"/>
              </w:rPr>
              <w:t xml:space="preserve">na terenie Polski </w:t>
            </w:r>
            <w:r w:rsidRPr="000678B9">
              <w:rPr>
                <w:rFonts w:ascii="Tahoma" w:hAnsi="Tahoma" w:cs="Tahoma"/>
                <w:sz w:val="18"/>
                <w:szCs w:val="18"/>
              </w:rPr>
              <w:t>(wylot),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B9C934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0CA7F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94DAAC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095C92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……………….</w:t>
            </w:r>
          </w:p>
        </w:tc>
      </w:tr>
      <w:tr w:rsidR="00D0473B" w:rsidRPr="00D0473B" w14:paraId="654F8F49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51C806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A4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175F67C" w14:textId="16C2DAC4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Transfer lotniskowy </w:t>
            </w:r>
            <w:r w:rsidR="00A64BD2">
              <w:rPr>
                <w:rFonts w:ascii="Tahoma" w:hAnsi="Tahoma" w:cs="Tahoma"/>
                <w:sz w:val="18"/>
                <w:szCs w:val="18"/>
              </w:rPr>
              <w:t>–</w:t>
            </w:r>
            <w:r w:rsidRPr="000678B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64BD2">
              <w:rPr>
                <w:rFonts w:ascii="Tahoma" w:hAnsi="Tahoma" w:cs="Tahoma"/>
                <w:sz w:val="18"/>
                <w:szCs w:val="18"/>
              </w:rPr>
              <w:t xml:space="preserve">lotnisko na terenie Polski - </w:t>
            </w:r>
            <w:r w:rsidRPr="000678B9">
              <w:rPr>
                <w:rFonts w:ascii="Tahoma" w:hAnsi="Tahoma" w:cs="Tahoma"/>
                <w:sz w:val="18"/>
                <w:szCs w:val="18"/>
              </w:rPr>
              <w:t>Kędzierzyn-Koźle(przylot),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7DC67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32BD4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6936F82" w14:textId="68938721" w:rsidR="00D0473B" w:rsidRPr="000678B9" w:rsidRDefault="005C6A49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129A298" w14:textId="4EED4DAD" w:rsidR="00D0473B" w:rsidRPr="000678B9" w:rsidRDefault="005C6A49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……………….</w:t>
            </w:r>
          </w:p>
        </w:tc>
      </w:tr>
      <w:tr w:rsidR="00D0473B" w:rsidRPr="00D0473B" w14:paraId="361EC21F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838DD4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A5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88DCCFF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KEF – centrum Reykjavíku (przylot),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2FE5B8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0A44D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002DF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DEF731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42C6AFD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50A02C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A6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C18FB6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centrum Reykjavíku – KEF (wylot),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572B02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BDDD36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804694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C4734F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06AF9EC0" w14:textId="77777777" w:rsidTr="000678B9">
        <w:trPr>
          <w:trHeight w:val="36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B554823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1BD4FE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6A7787CF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1A69DE08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B.  ZAKWATEROWANIE ZE ŚNIADANIEM, OBIADEM I KOLACJĄ</w:t>
            </w:r>
          </w:p>
        </w:tc>
      </w:tr>
      <w:tr w:rsidR="00D0473B" w:rsidRPr="000678B9" w14:paraId="0DE26649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6A2052B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0ACE47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Nocleg ze śniadaniem, obiadem i kolacją – uczeń, pokój wieloosobowy (4–8 os.), centrum Reykjavíku lub max. 5 km, </w:t>
            </w:r>
          </w:p>
          <w:p w14:paraId="53C66D2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(w grupie jest jedna dziewczyna)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E56073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os./noc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55EF27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 600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687947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A579B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0BE28525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17AA7C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98466E6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Nocleg ze śniadaniem, obiadem i kolacją  – opiekun, pokój 2-osobowy lub 1-osobowy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76C4FF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os./noc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14452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80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0ACEB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AA876C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60270588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C1A9AC9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SUMA POZ. B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3B0C94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6DEB16CC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540C10BD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C.  UBEZPIECZENIE GRUPOWE PODRÓŻNE</w:t>
            </w:r>
          </w:p>
        </w:tc>
      </w:tr>
      <w:tr w:rsidR="00D0473B" w:rsidRPr="000678B9" w14:paraId="5BA79630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ED67E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5CA7D13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Ubezpieczenie grupowe podróżne – uczeń (21 dni), Islandia (EOG):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KLiPNP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min. 100 000 EUR, NNW min. 20 000 EUR, OC min. 50 000 EUR, Assistance 24/7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42D013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D94877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61E2DC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ECE4E8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250C1D80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739A70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9C9672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Ubezpieczenie grupowe podróżne – opiekun (21 dni), zakres jak wyżej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E85F73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469C27C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856F02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47F19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64E19D14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D483B3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C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E290977" w14:textId="77777777" w:rsidR="005A5D01" w:rsidRDefault="005A5D01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  <w:p w14:paraId="5FCD5FD0" w14:textId="557755F2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385FDA92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3E54056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D.  ELEMENTY DODATKOWE</w:t>
            </w:r>
          </w:p>
        </w:tc>
      </w:tr>
      <w:tr w:rsidR="00D0473B" w:rsidRPr="000678B9" w14:paraId="1AE08A2F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050D59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81E4DA1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Organizacji stażu dla 30 uczniów technik informatyk i technik programista w instytucjach islandzkich. Przez 15 dni roboczych według załączonego programu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D95028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88F34E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8EE95A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3EF356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2EC4EC07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321F7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92B6AC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Organizacji czterech wycieczek fakultatywnych na terenie Islandii (w tym dwie po Reykjaviku oraz dwie z przewodnikiem i autokarem do np. lokalizacji:</w:t>
            </w:r>
            <w:r w:rsidRPr="000678B9">
              <w:rPr>
                <w:rFonts w:ascii="Tahoma" w:hAnsi="Tahoma" w:cs="Tahoma"/>
                <w:sz w:val="18"/>
                <w:szCs w:val="18"/>
              </w:rPr>
              <w:br/>
              <w:t>a) Złoty Krąg (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Gullni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hringurinn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)</w:t>
            </w:r>
          </w:p>
          <w:p w14:paraId="51AD2EB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b) Wybrzeże Południowe (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South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Coast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)</w:t>
            </w:r>
            <w:r w:rsidRPr="000678B9">
              <w:rPr>
                <w:rFonts w:ascii="Tahoma" w:hAnsi="Tahoma" w:cs="Tahoma"/>
                <w:sz w:val="18"/>
                <w:szCs w:val="18"/>
              </w:rPr>
              <w:br/>
              <w:t>lub inne alternatywne lokalizacje.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BE4E53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73A293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D4B689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0F915C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169192D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39F8AA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96244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Transport lokalny na miejscu (dojazdy na staż)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FA467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86EA73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8129EB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D60686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7A049BD2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9BB9CD2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D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47104016" w14:textId="77777777" w:rsidR="005A5D01" w:rsidRDefault="005A5D01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  <w:p w14:paraId="5D7C0625" w14:textId="33044D25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5C6A49" w:rsidRPr="000678B9" w14:paraId="11A30777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CFBC2E2" w14:textId="77777777" w:rsidR="005C6A49" w:rsidRDefault="005C6A49" w:rsidP="005C6A49">
            <w:pPr>
              <w:spacing w:before="40" w:after="40" w:line="276" w:lineRule="auto"/>
              <w:ind w:left="27"/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  <w:r w:rsidRPr="005C6A49"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 xml:space="preserve">(suma poz. </w:t>
            </w:r>
            <w:r w:rsidRPr="005C6A49">
              <w:rPr>
                <w:rFonts w:ascii="Tahoma" w:hAnsi="Tahoma" w:cs="Tahoma"/>
                <w:b/>
                <w:bCs/>
                <w:sz w:val="19"/>
                <w:szCs w:val="19"/>
              </w:rPr>
              <w:t>A + B + C + D</w:t>
            </w:r>
            <w:r w:rsidRPr="005C6A49"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)</w:t>
            </w:r>
          </w:p>
          <w:p w14:paraId="14B2AD33" w14:textId="77777777" w:rsidR="005C6A49" w:rsidRDefault="005C6A49" w:rsidP="005C6A49">
            <w:pPr>
              <w:spacing w:before="40" w:after="40" w:line="276" w:lineRule="auto"/>
              <w:ind w:left="27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5C6A4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(kwota przeniesiona do formularza oferty)</w:t>
            </w:r>
          </w:p>
          <w:p w14:paraId="6963D831" w14:textId="36C37596" w:rsidR="005C6A49" w:rsidRPr="005C6A49" w:rsidRDefault="005C6A49" w:rsidP="005C6A49">
            <w:pPr>
              <w:spacing w:before="40" w:after="40" w:line="276" w:lineRule="auto"/>
              <w:ind w:left="27"/>
              <w:jc w:val="center"/>
              <w:rPr>
                <w:rFonts w:ascii="Tahoma" w:hAnsi="Tahoma" w:cs="Tahoma"/>
                <w:b/>
                <w:color w:val="000000"/>
                <w:sz w:val="10"/>
                <w:szCs w:val="1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14CDF542" w14:textId="77777777" w:rsidR="005C6A49" w:rsidRDefault="005C6A49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  <w:p w14:paraId="3669BDCC" w14:textId="25AB3B32" w:rsidR="005C6A49" w:rsidRDefault="005C6A49" w:rsidP="005C6A49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</w:tbl>
    <w:p w14:paraId="53A165C8" w14:textId="77777777" w:rsidR="00440DFA" w:rsidRPr="00D0473B" w:rsidRDefault="00440DFA" w:rsidP="00E639FF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</w:p>
    <w:p w14:paraId="05004453" w14:textId="77777777" w:rsidR="00440DFA" w:rsidRPr="00D0473B" w:rsidRDefault="00440DFA" w:rsidP="00E639FF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</w:p>
    <w:p w14:paraId="0A1B8A94" w14:textId="77777777" w:rsidR="00440DFA" w:rsidRDefault="00440DFA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p w14:paraId="131736FD" w14:textId="7649D920" w:rsidR="00E639FF" w:rsidRPr="005A4A71" w:rsidRDefault="00E639FF" w:rsidP="000154B9">
      <w:pPr>
        <w:spacing w:before="60" w:after="60" w:line="276" w:lineRule="auto"/>
        <w:ind w:left="3545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649B90A8" w14:textId="1E6FD1A4" w:rsidR="00BF262F" w:rsidRPr="00760224" w:rsidRDefault="00E639FF" w:rsidP="00760224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73874376" w14:textId="6C6D4499" w:rsidR="00406CC1" w:rsidRPr="00441B86" w:rsidRDefault="00406CC1" w:rsidP="00441B86">
      <w:pPr>
        <w:spacing w:before="40" w:after="40" w:line="276" w:lineRule="auto"/>
        <w:ind w:left="709"/>
        <w:rPr>
          <w:rFonts w:ascii="Tahoma" w:eastAsia="Calibri" w:hAnsi="Tahoma" w:cs="Tahoma"/>
          <w:strike/>
          <w:sz w:val="19"/>
          <w:szCs w:val="19"/>
          <w:lang w:eastAsia="en-US"/>
        </w:rPr>
      </w:pPr>
    </w:p>
    <w:sectPr w:rsidR="00406CC1" w:rsidRPr="00441B86" w:rsidSect="00C46DE0">
      <w:headerReference w:type="default" r:id="rId8"/>
      <w:footerReference w:type="default" r:id="rId9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ACDA8" w14:textId="77777777" w:rsidR="007962A5" w:rsidRDefault="007962A5">
      <w:r>
        <w:separator/>
      </w:r>
    </w:p>
  </w:endnote>
  <w:endnote w:type="continuationSeparator" w:id="0">
    <w:p w14:paraId="3CA74E0A" w14:textId="77777777" w:rsidR="007962A5" w:rsidRDefault="0079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57B20C37" w:rsidR="00434B9E" w:rsidRDefault="00434B9E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9970B6">
      <w:rPr>
        <w:rStyle w:val="Numerstrony"/>
        <w:rFonts w:ascii="Tahoma" w:hAnsi="Tahoma" w:cs="Tahoma"/>
        <w:noProof/>
        <w:sz w:val="16"/>
        <w:szCs w:val="16"/>
      </w:rPr>
      <w:t>65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9970B6">
      <w:rPr>
        <w:rStyle w:val="Numerstrony"/>
        <w:rFonts w:ascii="Tahoma" w:hAnsi="Tahoma" w:cs="Tahoma"/>
        <w:noProof/>
        <w:sz w:val="16"/>
        <w:szCs w:val="16"/>
      </w:rPr>
      <w:t>65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434B9E" w:rsidRDefault="00434B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E4CA1" w14:textId="77777777" w:rsidR="007962A5" w:rsidRDefault="007962A5">
      <w:r>
        <w:separator/>
      </w:r>
    </w:p>
  </w:footnote>
  <w:footnote w:type="continuationSeparator" w:id="0">
    <w:p w14:paraId="59F94EDA" w14:textId="77777777" w:rsidR="007962A5" w:rsidRDefault="00796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7397B" w14:textId="2951D203" w:rsidR="00E63E87" w:rsidRDefault="00E63E87" w:rsidP="00E63E87">
    <w:pPr>
      <w:pStyle w:val="Nagwek"/>
      <w:jc w:val="center"/>
    </w:pPr>
    <w:r>
      <w:rPr>
        <w:noProof/>
      </w:rPr>
      <w:drawing>
        <wp:inline distT="0" distB="0" distL="0" distR="0" wp14:anchorId="42F275F6" wp14:editId="6AA43309">
          <wp:extent cx="2889885" cy="548640"/>
          <wp:effectExtent l="0" t="0" r="5715" b="3810"/>
          <wp:docPr id="137346487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51578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988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30CF99" w14:textId="77777777" w:rsidR="00E63E87" w:rsidRDefault="00E63E87" w:rsidP="00E63E87">
    <w:pPr>
      <w:jc w:val="center"/>
      <w:rPr>
        <w:rFonts w:ascii="Tahoma" w:hAnsi="Tahoma" w:cs="Tahoma"/>
        <w:sz w:val="14"/>
        <w:szCs w:val="14"/>
      </w:rPr>
    </w:pPr>
  </w:p>
  <w:p w14:paraId="2128B505" w14:textId="0C2FF759" w:rsidR="00E63E87" w:rsidRDefault="00E63E87" w:rsidP="00E63E87">
    <w:pPr>
      <w:jc w:val="center"/>
      <w:rPr>
        <w:rFonts w:ascii="Tahoma" w:hAnsi="Tahoma" w:cs="Tahoma"/>
        <w:b/>
        <w:b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B43F93">
      <w:rPr>
        <w:rFonts w:ascii="Tahoma" w:hAnsi="Tahoma" w:cs="Tahoma"/>
        <w:b/>
        <w:sz w:val="14"/>
        <w:szCs w:val="14"/>
      </w:rPr>
      <w:t>ZP.262.41.2026.MS –</w:t>
    </w:r>
    <w:r w:rsidRPr="00B43F93">
      <w:rPr>
        <w:rFonts w:ascii="Tahoma" w:hAnsi="Tahoma" w:cs="Tahoma"/>
        <w:b/>
        <w:i/>
        <w:iCs/>
        <w:sz w:val="14"/>
        <w:szCs w:val="14"/>
      </w:rPr>
      <w:t xml:space="preserve"> </w:t>
    </w:r>
    <w:r w:rsidRPr="00B43F93">
      <w:rPr>
        <w:rFonts w:ascii="Tahoma" w:hAnsi="Tahoma" w:cs="Tahoma"/>
        <w:b/>
        <w:bCs/>
        <w:sz w:val="14"/>
        <w:szCs w:val="14"/>
      </w:rPr>
      <w:t xml:space="preserve">Organizacja wyjazdu uczniów Zespołu Szkół Technicznych i Ogólnokształcących do Islandii w ramach programu: Digital </w:t>
    </w:r>
    <w:proofErr w:type="spellStart"/>
    <w:r w:rsidRPr="00B43F93">
      <w:rPr>
        <w:rFonts w:ascii="Tahoma" w:hAnsi="Tahoma" w:cs="Tahoma"/>
        <w:b/>
        <w:bCs/>
        <w:sz w:val="14"/>
        <w:szCs w:val="14"/>
      </w:rPr>
      <w:t>Vikings</w:t>
    </w:r>
    <w:proofErr w:type="spellEnd"/>
    <w:r w:rsidRPr="00B43F93">
      <w:rPr>
        <w:rFonts w:ascii="Tahoma" w:hAnsi="Tahoma" w:cs="Tahoma"/>
        <w:b/>
        <w:bCs/>
        <w:sz w:val="14"/>
        <w:szCs w:val="14"/>
      </w:rPr>
      <w:t>: Wzmacnianie kompetencji programistycznych uczniów w islandzkim ekosystemie technologicznym</w:t>
    </w:r>
  </w:p>
  <w:p w14:paraId="4005EBAF" w14:textId="77777777" w:rsidR="00E63E87" w:rsidRDefault="00E63E87" w:rsidP="00E63E8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3619"/>
        </w:tabs>
        <w:ind w:left="36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3979"/>
        </w:tabs>
        <w:ind w:left="39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339"/>
        </w:tabs>
        <w:ind w:left="43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4699"/>
        </w:tabs>
        <w:ind w:left="46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059"/>
        </w:tabs>
        <w:ind w:left="505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419"/>
        </w:tabs>
        <w:ind w:left="54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139"/>
        </w:tabs>
        <w:ind w:left="61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499"/>
        </w:tabs>
        <w:ind w:left="64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1C1CD99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374310A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3FF7619"/>
    <w:multiLevelType w:val="hybridMultilevel"/>
    <w:tmpl w:val="CF2C4072"/>
    <w:lvl w:ilvl="0" w:tplc="FFFFFFFF">
      <w:start w:val="1"/>
      <w:numFmt w:val="decimal"/>
      <w:lvlText w:val="%1)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6" w15:restartNumberingAfterBreak="0">
    <w:nsid w:val="040A2A48"/>
    <w:multiLevelType w:val="hybridMultilevel"/>
    <w:tmpl w:val="C8609E2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EBE0B38E">
      <w:start w:val="1"/>
      <w:numFmt w:val="decimal"/>
      <w:lvlText w:val="%2)"/>
      <w:lvlJc w:val="left"/>
      <w:pPr>
        <w:ind w:left="1866" w:hanging="360"/>
      </w:pPr>
      <w:rPr>
        <w:rFonts w:hint="default"/>
        <w:b/>
        <w:bCs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8" w15:restartNumberingAfterBreak="0">
    <w:nsid w:val="043811ED"/>
    <w:multiLevelType w:val="hybridMultilevel"/>
    <w:tmpl w:val="B9602376"/>
    <w:lvl w:ilvl="0" w:tplc="CBDC601E">
      <w:start w:val="3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88D8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82933E7"/>
    <w:multiLevelType w:val="hybridMultilevel"/>
    <w:tmpl w:val="AAE4660C"/>
    <w:lvl w:ilvl="0" w:tplc="45C294EE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A9704C6"/>
    <w:multiLevelType w:val="hybridMultilevel"/>
    <w:tmpl w:val="9576791A"/>
    <w:lvl w:ilvl="0" w:tplc="67D83C6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B1F4662"/>
    <w:multiLevelType w:val="hybridMultilevel"/>
    <w:tmpl w:val="F2DC7F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30151F"/>
    <w:multiLevelType w:val="hybridMultilevel"/>
    <w:tmpl w:val="C67AAF0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0FDE720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0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3" w15:restartNumberingAfterBreak="0">
    <w:nsid w:val="122A0104"/>
    <w:multiLevelType w:val="hybridMultilevel"/>
    <w:tmpl w:val="5C1ADB60"/>
    <w:lvl w:ilvl="0" w:tplc="0415000F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8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7955A20"/>
    <w:multiLevelType w:val="hybridMultilevel"/>
    <w:tmpl w:val="4634876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5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6" w15:restartNumberingAfterBreak="0">
    <w:nsid w:val="1AD21CE1"/>
    <w:multiLevelType w:val="hybridMultilevel"/>
    <w:tmpl w:val="35461F2E"/>
    <w:lvl w:ilvl="0" w:tplc="7D244D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trike w:val="0"/>
        <w:dstrike w:val="0"/>
        <w:color w:val="auto"/>
        <w:sz w:val="20"/>
        <w:szCs w:val="20"/>
      </w:rPr>
    </w:lvl>
    <w:lvl w:ilvl="1" w:tplc="4EE2CA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D5625BC"/>
    <w:multiLevelType w:val="hybridMultilevel"/>
    <w:tmpl w:val="C194C474"/>
    <w:lvl w:ilvl="0" w:tplc="13AC2A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38B6FB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0" w15:restartNumberingAfterBreak="0">
    <w:nsid w:val="1EE5764C"/>
    <w:multiLevelType w:val="hybridMultilevel"/>
    <w:tmpl w:val="5A6A0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6C8F7A">
      <w:start w:val="1"/>
      <w:numFmt w:val="decimal"/>
      <w:lvlText w:val="%2."/>
      <w:lvlJc w:val="left"/>
      <w:pPr>
        <w:ind w:left="720" w:hanging="360"/>
      </w:pPr>
      <w:rPr>
        <w:b w:val="0"/>
        <w:bCs w:val="0"/>
      </w:rPr>
    </w:lvl>
    <w:lvl w:ilvl="2" w:tplc="455C2782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F165020"/>
    <w:multiLevelType w:val="hybridMultilevel"/>
    <w:tmpl w:val="EC8A1BCA"/>
    <w:lvl w:ilvl="0" w:tplc="92FEAF8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058166A"/>
    <w:multiLevelType w:val="multilevel"/>
    <w:tmpl w:val="5C800692"/>
    <w:lvl w:ilvl="0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74" w15:restartNumberingAfterBreak="0">
    <w:nsid w:val="21185B91"/>
    <w:multiLevelType w:val="hybridMultilevel"/>
    <w:tmpl w:val="D66A28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211A0E95"/>
    <w:multiLevelType w:val="hybridMultilevel"/>
    <w:tmpl w:val="3F645222"/>
    <w:lvl w:ilvl="0" w:tplc="A200546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7" w15:restartNumberingAfterBreak="0">
    <w:nsid w:val="23941E3D"/>
    <w:multiLevelType w:val="hybridMultilevel"/>
    <w:tmpl w:val="4ABA35B4"/>
    <w:lvl w:ilvl="0" w:tplc="8D24FF9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4982471"/>
    <w:multiLevelType w:val="hybridMultilevel"/>
    <w:tmpl w:val="EC8A1BC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0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1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2" w15:restartNumberingAfterBreak="0">
    <w:nsid w:val="26647EDE"/>
    <w:multiLevelType w:val="hybridMultilevel"/>
    <w:tmpl w:val="7BD2C1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5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9974D4E"/>
    <w:multiLevelType w:val="hybridMultilevel"/>
    <w:tmpl w:val="539CEAA6"/>
    <w:lvl w:ilvl="0" w:tplc="68C821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0" w15:restartNumberingAfterBreak="0">
    <w:nsid w:val="2BAF1785"/>
    <w:multiLevelType w:val="hybridMultilevel"/>
    <w:tmpl w:val="C73A6F48"/>
    <w:lvl w:ilvl="0" w:tplc="642C4A64">
      <w:start w:val="1"/>
      <w:numFmt w:val="decimal"/>
      <w:lvlText w:val="%1)"/>
      <w:lvlJc w:val="center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AD901442">
      <w:start w:val="1"/>
      <w:numFmt w:val="decimal"/>
      <w:lvlText w:val="%3)"/>
      <w:lvlJc w:val="right"/>
      <w:pPr>
        <w:ind w:left="2624" w:hanging="360"/>
      </w:pPr>
      <w:rPr>
        <w:rFonts w:hint="default"/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2C266490"/>
    <w:multiLevelType w:val="hybridMultilevel"/>
    <w:tmpl w:val="01321990"/>
    <w:lvl w:ilvl="0" w:tplc="2FC2B59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94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5" w15:restartNumberingAfterBreak="0">
    <w:nsid w:val="2DE97F27"/>
    <w:multiLevelType w:val="hybridMultilevel"/>
    <w:tmpl w:val="C10C73F0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7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9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1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A350D6"/>
    <w:multiLevelType w:val="hybridMultilevel"/>
    <w:tmpl w:val="CF2C4072"/>
    <w:lvl w:ilvl="0" w:tplc="04150011">
      <w:start w:val="1"/>
      <w:numFmt w:val="decimal"/>
      <w:lvlText w:val="%1)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05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6F752AB"/>
    <w:multiLevelType w:val="hybridMultilevel"/>
    <w:tmpl w:val="C1B28206"/>
    <w:lvl w:ilvl="0" w:tplc="B236631C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2854947A">
      <w:start w:val="1"/>
      <w:numFmt w:val="decimal"/>
      <w:lvlText w:val="%2."/>
      <w:lvlJc w:val="left"/>
      <w:pPr>
        <w:ind w:left="1440" w:hanging="360"/>
      </w:pPr>
      <w:rPr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8" w15:restartNumberingAfterBreak="0">
    <w:nsid w:val="38F71226"/>
    <w:multiLevelType w:val="hybridMultilevel"/>
    <w:tmpl w:val="0132199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3A482A67"/>
    <w:multiLevelType w:val="hybridMultilevel"/>
    <w:tmpl w:val="BA6C5CFC"/>
    <w:lvl w:ilvl="0" w:tplc="FFFFFFFF">
      <w:start w:val="5"/>
      <w:numFmt w:val="decimal"/>
      <w:lvlText w:val="%1)"/>
      <w:lvlJc w:val="left"/>
      <w:pPr>
        <w:ind w:left="74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EE775A3"/>
    <w:multiLevelType w:val="hybridMultilevel"/>
    <w:tmpl w:val="5C1ADB60"/>
    <w:lvl w:ilvl="0" w:tplc="FFFFFFFF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16" w15:restartNumberingAfterBreak="0">
    <w:nsid w:val="3FA00FAC"/>
    <w:multiLevelType w:val="hybridMultilevel"/>
    <w:tmpl w:val="C0C27A8A"/>
    <w:lvl w:ilvl="0" w:tplc="96D4C1F6">
      <w:start w:val="1"/>
      <w:numFmt w:val="lowerLetter"/>
      <w:lvlText w:val="%1)"/>
      <w:lvlJc w:val="righ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7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099771C"/>
    <w:multiLevelType w:val="hybridMultilevel"/>
    <w:tmpl w:val="06B81EB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40F52AC4"/>
    <w:multiLevelType w:val="hybridMultilevel"/>
    <w:tmpl w:val="C78AB0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21" w15:restartNumberingAfterBreak="0">
    <w:nsid w:val="43501F17"/>
    <w:multiLevelType w:val="hybridMultilevel"/>
    <w:tmpl w:val="F1F60BCC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3D505B8"/>
    <w:multiLevelType w:val="hybridMultilevel"/>
    <w:tmpl w:val="463487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5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7" w15:restartNumberingAfterBreak="0">
    <w:nsid w:val="462076E2"/>
    <w:multiLevelType w:val="multilevel"/>
    <w:tmpl w:val="B6BCE29C"/>
    <w:lvl w:ilvl="0">
      <w:start w:val="1"/>
      <w:numFmt w:val="decimal"/>
      <w:lvlText w:val="%1)"/>
      <w:lvlJc w:val="left"/>
      <w:pPr>
        <w:ind w:left="2880" w:hanging="360"/>
      </w:pPr>
      <w:rPr>
        <w:rFonts w:hint="default"/>
        <w:b w:val="0"/>
        <w:bCs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28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9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1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2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C9E1F05"/>
    <w:multiLevelType w:val="hybridMultilevel"/>
    <w:tmpl w:val="5F7A69C0"/>
    <w:lvl w:ilvl="0" w:tplc="F5C66D28">
      <w:start w:val="4"/>
      <w:numFmt w:val="decimal"/>
      <w:lvlText w:val="%1)"/>
      <w:lvlJc w:val="left"/>
      <w:pPr>
        <w:ind w:left="1211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4E5C684F"/>
    <w:multiLevelType w:val="hybridMultilevel"/>
    <w:tmpl w:val="E390A6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8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9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1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2" w15:restartNumberingAfterBreak="0">
    <w:nsid w:val="556C518E"/>
    <w:multiLevelType w:val="hybridMultilevel"/>
    <w:tmpl w:val="D0F61052"/>
    <w:name w:val="WW8Num643"/>
    <w:lvl w:ilvl="0" w:tplc="817E5F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4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5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6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AFA61FD"/>
    <w:multiLevelType w:val="hybridMultilevel"/>
    <w:tmpl w:val="F2DC7F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F6E421C"/>
    <w:multiLevelType w:val="hybridMultilevel"/>
    <w:tmpl w:val="8D9C4116"/>
    <w:lvl w:ilvl="0" w:tplc="6778F4CE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2" w15:restartNumberingAfterBreak="0">
    <w:nsid w:val="603943E2"/>
    <w:multiLevelType w:val="hybridMultilevel"/>
    <w:tmpl w:val="7BD2C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4" w15:restartNumberingAfterBreak="0">
    <w:nsid w:val="62B04DFF"/>
    <w:multiLevelType w:val="hybridMultilevel"/>
    <w:tmpl w:val="06AE90AA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4E06716">
      <w:start w:val="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6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64794424"/>
    <w:multiLevelType w:val="hybridMultilevel"/>
    <w:tmpl w:val="B7EA3346"/>
    <w:lvl w:ilvl="0" w:tplc="FFFFFFFF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58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0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1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7" w15:restartNumberingAfterBreak="0">
    <w:nsid w:val="6B6B44EE"/>
    <w:multiLevelType w:val="hybridMultilevel"/>
    <w:tmpl w:val="4BAEAEA8"/>
    <w:name w:val="WW8Num6432"/>
    <w:lvl w:ilvl="0" w:tplc="FCFCF8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C54308B"/>
    <w:multiLevelType w:val="hybridMultilevel"/>
    <w:tmpl w:val="0A62D6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67D83C66">
      <w:start w:val="1"/>
      <w:numFmt w:val="lowerLetter"/>
      <w:lvlText w:val="%5)"/>
      <w:lvlJc w:val="left"/>
      <w:pPr>
        <w:ind w:left="720" w:hanging="360"/>
      </w:pPr>
      <w:rPr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6E091E10"/>
    <w:multiLevelType w:val="hybridMultilevel"/>
    <w:tmpl w:val="527EFC2C"/>
    <w:lvl w:ilvl="0" w:tplc="DE9ED0F0">
      <w:start w:val="1"/>
      <w:numFmt w:val="decimal"/>
      <w:lvlText w:val="%1)"/>
      <w:lvlJc w:val="right"/>
      <w:pPr>
        <w:ind w:left="100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3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E1208B6"/>
    <w:multiLevelType w:val="hybridMultilevel"/>
    <w:tmpl w:val="4B94F3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6F026868"/>
    <w:multiLevelType w:val="hybridMultilevel"/>
    <w:tmpl w:val="539CEAA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704567FB"/>
    <w:multiLevelType w:val="hybridMultilevel"/>
    <w:tmpl w:val="B260A398"/>
    <w:lvl w:ilvl="0" w:tplc="28BAB4A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0" w15:restartNumberingAfterBreak="0">
    <w:nsid w:val="71120E80"/>
    <w:multiLevelType w:val="hybridMultilevel"/>
    <w:tmpl w:val="41468266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1" w15:restartNumberingAfterBreak="0">
    <w:nsid w:val="717E3F46"/>
    <w:multiLevelType w:val="hybridMultilevel"/>
    <w:tmpl w:val="F1C23B92"/>
    <w:lvl w:ilvl="0" w:tplc="D3DC216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2D767DC"/>
    <w:multiLevelType w:val="multilevel"/>
    <w:tmpl w:val="8E328240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3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4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5" w15:restartNumberingAfterBreak="0">
    <w:nsid w:val="752F58B9"/>
    <w:multiLevelType w:val="hybridMultilevel"/>
    <w:tmpl w:val="B7EA3346"/>
    <w:lvl w:ilvl="0" w:tplc="0415000F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86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7" w15:restartNumberingAfterBreak="0">
    <w:nsid w:val="75BE5EB3"/>
    <w:multiLevelType w:val="hybridMultilevel"/>
    <w:tmpl w:val="E390A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9" w15:restartNumberingAfterBreak="0">
    <w:nsid w:val="78F64A8E"/>
    <w:multiLevelType w:val="hybridMultilevel"/>
    <w:tmpl w:val="8D9C411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 w15:restartNumberingAfterBreak="0">
    <w:nsid w:val="7A637E94"/>
    <w:multiLevelType w:val="hybridMultilevel"/>
    <w:tmpl w:val="BA6C5CFC"/>
    <w:lvl w:ilvl="0" w:tplc="900214CA">
      <w:start w:val="5"/>
      <w:numFmt w:val="decimal"/>
      <w:lvlText w:val="%1)"/>
      <w:lvlJc w:val="left"/>
      <w:pPr>
        <w:ind w:left="74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2" w15:restartNumberingAfterBreak="0">
    <w:nsid w:val="7AF727B0"/>
    <w:multiLevelType w:val="hybridMultilevel"/>
    <w:tmpl w:val="B3DC90B6"/>
    <w:lvl w:ilvl="0" w:tplc="FB4C50B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4" w15:restartNumberingAfterBreak="0">
    <w:nsid w:val="7E096A50"/>
    <w:multiLevelType w:val="hybridMultilevel"/>
    <w:tmpl w:val="4B94F35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 w15:restartNumberingAfterBreak="0">
    <w:nsid w:val="7E7F194F"/>
    <w:multiLevelType w:val="hybridMultilevel"/>
    <w:tmpl w:val="C67AAF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7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2444526">
    <w:abstractNumId w:val="69"/>
  </w:num>
  <w:num w:numId="2" w16cid:durableId="176312437">
    <w:abstractNumId w:val="19"/>
  </w:num>
  <w:num w:numId="3" w16cid:durableId="186601862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9356071">
    <w:abstractNumId w:val="156"/>
  </w:num>
  <w:num w:numId="5" w16cid:durableId="1466896272">
    <w:abstractNumId w:val="162"/>
  </w:num>
  <w:num w:numId="6" w16cid:durableId="169780490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8966235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2200699">
    <w:abstractNumId w:val="93"/>
    <w:lvlOverride w:ilvl="0">
      <w:startOverride w:val="1"/>
    </w:lvlOverride>
  </w:num>
  <w:num w:numId="9" w16cid:durableId="107246148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169867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6818984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09379476">
    <w:abstractNumId w:val="6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72263051">
    <w:abstractNumId w:val="120"/>
  </w:num>
  <w:num w:numId="14" w16cid:durableId="677778498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54678741">
    <w:abstractNumId w:val="7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1288968">
    <w:abstractNumId w:val="19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14208846">
    <w:abstractNumId w:val="43"/>
  </w:num>
  <w:num w:numId="18" w16cid:durableId="237835125">
    <w:abstractNumId w:val="29"/>
  </w:num>
  <w:num w:numId="19" w16cid:durableId="315837710">
    <w:abstractNumId w:val="57"/>
  </w:num>
  <w:num w:numId="20" w16cid:durableId="265312546">
    <w:abstractNumId w:val="86"/>
  </w:num>
  <w:num w:numId="21" w16cid:durableId="1067220389">
    <w:abstractNumId w:val="128"/>
  </w:num>
  <w:num w:numId="22" w16cid:durableId="1268153327">
    <w:abstractNumId w:val="193"/>
  </w:num>
  <w:num w:numId="23" w16cid:durableId="1518230729">
    <w:abstractNumId w:val="105"/>
  </w:num>
  <w:num w:numId="24" w16cid:durableId="1710032990">
    <w:abstractNumId w:val="31"/>
  </w:num>
  <w:num w:numId="25" w16cid:durableId="1661035130">
    <w:abstractNumId w:val="181"/>
  </w:num>
  <w:num w:numId="26" w16cid:durableId="1265069528">
    <w:abstractNumId w:val="141"/>
  </w:num>
  <w:num w:numId="27" w16cid:durableId="1194225641">
    <w:abstractNumId w:val="164"/>
  </w:num>
  <w:num w:numId="28" w16cid:durableId="1364405660">
    <w:abstractNumId w:val="55"/>
  </w:num>
  <w:num w:numId="29" w16cid:durableId="1948349220">
    <w:abstractNumId w:val="110"/>
  </w:num>
  <w:num w:numId="30" w16cid:durableId="24405762">
    <w:abstractNumId w:val="125"/>
  </w:num>
  <w:num w:numId="31" w16cid:durableId="1487354469">
    <w:abstractNumId w:val="153"/>
  </w:num>
  <w:num w:numId="32" w16cid:durableId="773130185">
    <w:abstractNumId w:val="170"/>
  </w:num>
  <w:num w:numId="33" w16cid:durableId="523059195">
    <w:abstractNumId w:val="51"/>
  </w:num>
  <w:num w:numId="34" w16cid:durableId="221067016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11784820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98439362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40591129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77464025">
    <w:abstractNumId w:val="101"/>
  </w:num>
  <w:num w:numId="39" w16cid:durableId="312685531">
    <w:abstractNumId w:val="69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84933117">
    <w:abstractNumId w:val="154"/>
  </w:num>
  <w:num w:numId="41" w16cid:durableId="1175072079">
    <w:abstractNumId w:val="7"/>
  </w:num>
  <w:num w:numId="42" w16cid:durableId="164055733">
    <w:abstractNumId w:val="10"/>
  </w:num>
  <w:num w:numId="43" w16cid:durableId="1119446384">
    <w:abstractNumId w:val="130"/>
  </w:num>
  <w:num w:numId="44" w16cid:durableId="1283809399">
    <w:abstractNumId w:val="91"/>
  </w:num>
  <w:num w:numId="45" w16cid:durableId="1608002313">
    <w:abstractNumId w:val="52"/>
  </w:num>
  <w:num w:numId="46" w16cid:durableId="319427707">
    <w:abstractNumId w:val="48"/>
  </w:num>
  <w:num w:numId="47" w16cid:durableId="724910999">
    <w:abstractNumId w:val="97"/>
  </w:num>
  <w:num w:numId="48" w16cid:durableId="1138645786">
    <w:abstractNumId w:val="160"/>
  </w:num>
  <w:num w:numId="49" w16cid:durableId="535430376">
    <w:abstractNumId w:val="79"/>
  </w:num>
  <w:num w:numId="50" w16cid:durableId="694771040">
    <w:abstractNumId w:val="81"/>
  </w:num>
  <w:num w:numId="51" w16cid:durableId="770976368">
    <w:abstractNumId w:val="2"/>
  </w:num>
  <w:num w:numId="52" w16cid:durableId="1769884449">
    <w:abstractNumId w:val="30"/>
  </w:num>
  <w:num w:numId="53" w16cid:durableId="2005694117">
    <w:abstractNumId w:val="143"/>
  </w:num>
  <w:num w:numId="54" w16cid:durableId="1886520583">
    <w:abstractNumId w:val="45"/>
  </w:num>
  <w:num w:numId="55" w16cid:durableId="312565372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146006166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656232256">
    <w:abstractNumId w:val="38"/>
  </w:num>
  <w:num w:numId="58" w16cid:durableId="747770988">
    <w:abstractNumId w:val="129"/>
  </w:num>
  <w:num w:numId="59" w16cid:durableId="1592083513">
    <w:abstractNumId w:val="42"/>
  </w:num>
  <w:num w:numId="60" w16cid:durableId="1481001639">
    <w:abstractNumId w:val="34"/>
  </w:num>
  <w:num w:numId="61" w16cid:durableId="1780296170">
    <w:abstractNumId w:val="89"/>
  </w:num>
  <w:num w:numId="62" w16cid:durableId="1795369729">
    <w:abstractNumId w:val="46"/>
  </w:num>
  <w:num w:numId="63" w16cid:durableId="1732845907">
    <w:abstractNumId w:val="15"/>
  </w:num>
  <w:num w:numId="64" w16cid:durableId="469907557">
    <w:abstractNumId w:val="100"/>
  </w:num>
  <w:num w:numId="65" w16cid:durableId="1491675190">
    <w:abstractNumId w:val="33"/>
  </w:num>
  <w:num w:numId="66" w16cid:durableId="20324957">
    <w:abstractNumId w:val="165"/>
  </w:num>
  <w:num w:numId="67" w16cid:durableId="831871742">
    <w:abstractNumId w:val="95"/>
  </w:num>
  <w:num w:numId="68" w16cid:durableId="503709775">
    <w:abstractNumId w:val="68"/>
  </w:num>
  <w:num w:numId="69" w16cid:durableId="1149903692">
    <w:abstractNumId w:val="56"/>
  </w:num>
  <w:num w:numId="70" w16cid:durableId="54594051">
    <w:abstractNumId w:val="117"/>
  </w:num>
  <w:num w:numId="71" w16cid:durableId="1882326405">
    <w:abstractNumId w:val="6"/>
  </w:num>
  <w:num w:numId="72" w16cid:durableId="499346332">
    <w:abstractNumId w:val="21"/>
  </w:num>
  <w:num w:numId="73" w16cid:durableId="1293681288">
    <w:abstractNumId w:val="178"/>
  </w:num>
  <w:num w:numId="74" w16cid:durableId="952976729">
    <w:abstractNumId w:val="131"/>
  </w:num>
  <w:num w:numId="75" w16cid:durableId="1399355023">
    <w:abstractNumId w:val="171"/>
  </w:num>
  <w:num w:numId="76" w16cid:durableId="574432797">
    <w:abstractNumId w:val="188"/>
  </w:num>
  <w:num w:numId="77" w16cid:durableId="467359175">
    <w:abstractNumId w:val="146"/>
  </w:num>
  <w:num w:numId="78" w16cid:durableId="285552015">
    <w:abstractNumId w:val="54"/>
  </w:num>
  <w:num w:numId="79" w16cid:durableId="1583370585">
    <w:abstractNumId w:val="147"/>
  </w:num>
  <w:num w:numId="80" w16cid:durableId="401760154">
    <w:abstractNumId w:val="87"/>
  </w:num>
  <w:num w:numId="81" w16cid:durableId="981428397">
    <w:abstractNumId w:val="158"/>
  </w:num>
  <w:num w:numId="82" w16cid:durableId="1323047670">
    <w:abstractNumId w:val="155"/>
  </w:num>
  <w:num w:numId="83" w16cid:durableId="2047681306">
    <w:abstractNumId w:val="80"/>
  </w:num>
  <w:num w:numId="84" w16cid:durableId="19281831">
    <w:abstractNumId w:val="50"/>
  </w:num>
  <w:num w:numId="85" w16cid:durableId="749346712">
    <w:abstractNumId w:val="124"/>
  </w:num>
  <w:num w:numId="86" w16cid:durableId="1507474590">
    <w:abstractNumId w:val="61"/>
  </w:num>
  <w:num w:numId="87" w16cid:durableId="315450251">
    <w:abstractNumId w:val="140"/>
  </w:num>
  <w:num w:numId="88" w16cid:durableId="1514613699">
    <w:abstractNumId w:val="161"/>
  </w:num>
  <w:num w:numId="89" w16cid:durableId="352801145">
    <w:abstractNumId w:val="83"/>
  </w:num>
  <w:num w:numId="90" w16cid:durableId="672805575">
    <w:abstractNumId w:val="149"/>
  </w:num>
  <w:num w:numId="91" w16cid:durableId="921329469">
    <w:abstractNumId w:val="103"/>
  </w:num>
  <w:num w:numId="92" w16cid:durableId="416053321">
    <w:abstractNumId w:val="180"/>
  </w:num>
  <w:num w:numId="93" w16cid:durableId="125204254">
    <w:abstractNumId w:val="132"/>
  </w:num>
  <w:num w:numId="94" w16cid:durableId="1752265635">
    <w:abstractNumId w:val="168"/>
  </w:num>
  <w:num w:numId="95" w16cid:durableId="1962567269">
    <w:abstractNumId w:val="96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2111385767">
    <w:abstractNumId w:val="27"/>
  </w:num>
  <w:num w:numId="97" w16cid:durableId="36722504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1006247813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221602042">
    <w:abstractNumId w:val="119"/>
  </w:num>
  <w:num w:numId="100" w16cid:durableId="787622367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979961855">
    <w:abstractNumId w:val="138"/>
  </w:num>
  <w:num w:numId="102" w16cid:durableId="222448912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357534447">
    <w:abstractNumId w:val="186"/>
  </w:num>
  <w:num w:numId="104" w16cid:durableId="1983659669">
    <w:abstractNumId w:val="182"/>
  </w:num>
  <w:num w:numId="105" w16cid:durableId="2097900520">
    <w:abstractNumId w:val="14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394277412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704061851">
    <w:abstractNumId w:val="19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993748552">
    <w:abstractNumId w:val="163"/>
  </w:num>
  <w:num w:numId="109" w16cid:durableId="131870830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636328268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5177451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724719984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643705986">
    <w:abstractNumId w:val="5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435596151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47888195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764838296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558204194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4276548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983198060">
    <w:abstractNumId w:val="121"/>
  </w:num>
  <w:num w:numId="120" w16cid:durableId="1561133056">
    <w:abstractNumId w:val="166"/>
  </w:num>
  <w:num w:numId="121" w16cid:durableId="1358388862">
    <w:abstractNumId w:val="111"/>
  </w:num>
  <w:num w:numId="122" w16cid:durableId="91897817">
    <w:abstractNumId w:val="137"/>
  </w:num>
  <w:num w:numId="123" w16cid:durableId="725034229">
    <w:abstractNumId w:val="26"/>
  </w:num>
  <w:num w:numId="124" w16cid:durableId="1562863623">
    <w:abstractNumId w:val="169"/>
  </w:num>
  <w:num w:numId="125" w16cid:durableId="41447165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843476689">
    <w:abstractNumId w:val="106"/>
  </w:num>
  <w:num w:numId="127" w16cid:durableId="1799568202">
    <w:abstractNumId w:val="47"/>
  </w:num>
  <w:num w:numId="128" w16cid:durableId="776485852">
    <w:abstractNumId w:val="59"/>
  </w:num>
  <w:num w:numId="129" w16cid:durableId="1946422102">
    <w:abstractNumId w:val="173"/>
  </w:num>
  <w:num w:numId="130" w16cid:durableId="1858150438">
    <w:abstractNumId w:val="187"/>
  </w:num>
  <w:num w:numId="131" w16cid:durableId="1313027608">
    <w:abstractNumId w:val="195"/>
  </w:num>
  <w:num w:numId="132" w16cid:durableId="850408823">
    <w:abstractNumId w:val="53"/>
  </w:num>
  <w:num w:numId="133" w16cid:durableId="991326339">
    <w:abstractNumId w:val="185"/>
  </w:num>
  <w:num w:numId="134" w16cid:durableId="1958247184">
    <w:abstractNumId w:val="118"/>
  </w:num>
  <w:num w:numId="135" w16cid:durableId="1590390652">
    <w:abstractNumId w:val="126"/>
  </w:num>
  <w:num w:numId="136" w16cid:durableId="501702845">
    <w:abstractNumId w:val="152"/>
  </w:num>
  <w:num w:numId="137" w16cid:durableId="714545459">
    <w:abstractNumId w:val="174"/>
  </w:num>
  <w:num w:numId="138" w16cid:durableId="1477648965">
    <w:abstractNumId w:val="150"/>
  </w:num>
  <w:num w:numId="139" w16cid:durableId="1343702835">
    <w:abstractNumId w:val="123"/>
  </w:num>
  <w:num w:numId="140" w16cid:durableId="1085764627">
    <w:abstractNumId w:val="148"/>
  </w:num>
  <w:num w:numId="141" w16cid:durableId="1552888018">
    <w:abstractNumId w:val="92"/>
  </w:num>
  <w:num w:numId="142" w16cid:durableId="1421027637">
    <w:abstractNumId w:val="71"/>
  </w:num>
  <w:num w:numId="143" w16cid:durableId="216010318">
    <w:abstractNumId w:val="104"/>
  </w:num>
  <w:num w:numId="144" w16cid:durableId="498424391">
    <w:abstractNumId w:val="88"/>
  </w:num>
  <w:num w:numId="145" w16cid:durableId="1676303118">
    <w:abstractNumId w:val="177"/>
  </w:num>
  <w:num w:numId="146" w16cid:durableId="1859008181">
    <w:abstractNumId w:val="37"/>
  </w:num>
  <w:num w:numId="147" w16cid:durableId="734552221">
    <w:abstractNumId w:val="75"/>
  </w:num>
  <w:num w:numId="148" w16cid:durableId="836922434">
    <w:abstractNumId w:val="190"/>
  </w:num>
  <w:num w:numId="149" w16cid:durableId="687368730">
    <w:abstractNumId w:val="127"/>
  </w:num>
  <w:num w:numId="150" w16cid:durableId="206648441">
    <w:abstractNumId w:val="133"/>
  </w:num>
  <w:num w:numId="151" w16cid:durableId="1770274576">
    <w:abstractNumId w:val="44"/>
  </w:num>
  <w:num w:numId="152" w16cid:durableId="1596983872">
    <w:abstractNumId w:val="82"/>
  </w:num>
  <w:num w:numId="153" w16cid:durableId="1332290207">
    <w:abstractNumId w:val="194"/>
  </w:num>
  <w:num w:numId="154" w16cid:durableId="2074112514">
    <w:abstractNumId w:val="134"/>
  </w:num>
  <w:num w:numId="155" w16cid:durableId="2092895594">
    <w:abstractNumId w:val="189"/>
  </w:num>
  <w:num w:numId="156" w16cid:durableId="1110203476">
    <w:abstractNumId w:val="60"/>
  </w:num>
  <w:num w:numId="157" w16cid:durableId="1914123290">
    <w:abstractNumId w:val="28"/>
  </w:num>
  <w:num w:numId="158" w16cid:durableId="1818111385">
    <w:abstractNumId w:val="157"/>
  </w:num>
  <w:num w:numId="159" w16cid:durableId="1562398868">
    <w:abstractNumId w:val="41"/>
  </w:num>
  <w:num w:numId="160" w16cid:durableId="1343699470">
    <w:abstractNumId w:val="115"/>
  </w:num>
  <w:num w:numId="161" w16cid:durableId="1791049382">
    <w:abstractNumId w:val="108"/>
  </w:num>
  <w:num w:numId="162" w16cid:durableId="1128817791">
    <w:abstractNumId w:val="78"/>
  </w:num>
  <w:num w:numId="163" w16cid:durableId="1942714234">
    <w:abstractNumId w:val="25"/>
  </w:num>
  <w:num w:numId="164" w16cid:durableId="442262076">
    <w:abstractNumId w:val="175"/>
  </w:num>
  <w:num w:numId="165" w16cid:durableId="773787945">
    <w:abstractNumId w:val="40"/>
  </w:num>
  <w:num w:numId="166" w16cid:durableId="1789733594">
    <w:abstractNumId w:val="109"/>
  </w:num>
  <w:num w:numId="167" w16cid:durableId="2119062467">
    <w:abstractNumId w:val="49"/>
  </w:num>
  <w:num w:numId="168" w16cid:durableId="507908708">
    <w:abstractNumId w:val="74"/>
  </w:num>
  <w:num w:numId="169" w16cid:durableId="305428882">
    <w:abstractNumId w:val="67"/>
  </w:num>
  <w:num w:numId="170" w16cid:durableId="1600333273">
    <w:abstractNumId w:val="116"/>
  </w:num>
  <w:num w:numId="171" w16cid:durableId="1776091513">
    <w:abstractNumId w:val="70"/>
  </w:num>
  <w:num w:numId="172" w16cid:durableId="1695569986">
    <w:abstractNumId w:val="90"/>
  </w:num>
  <w:num w:numId="173" w16cid:durableId="1723746793">
    <w:abstractNumId w:val="77"/>
  </w:num>
  <w:num w:numId="174" w16cid:durableId="1291126603">
    <w:abstractNumId w:val="172"/>
  </w:num>
  <w:num w:numId="175" w16cid:durableId="308287929">
    <w:abstractNumId w:val="192"/>
  </w:num>
  <w:num w:numId="176" w16cid:durableId="2115442354">
    <w:abstractNumId w:val="24"/>
  </w:num>
  <w:num w:numId="177" w16cid:durableId="352538374">
    <w:abstractNumId w:val="23"/>
  </w:num>
  <w:num w:numId="178" w16cid:durableId="1214343302">
    <w:abstractNumId w:val="73"/>
  </w:num>
  <w:numIdMacAtCleanup w:val="1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0FF1"/>
    <w:rsid w:val="000014A5"/>
    <w:rsid w:val="00001F90"/>
    <w:rsid w:val="000022E9"/>
    <w:rsid w:val="00002B15"/>
    <w:rsid w:val="00002EE4"/>
    <w:rsid w:val="00002FBC"/>
    <w:rsid w:val="0000312C"/>
    <w:rsid w:val="000031C0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5A2"/>
    <w:rsid w:val="00005971"/>
    <w:rsid w:val="000059AD"/>
    <w:rsid w:val="00006433"/>
    <w:rsid w:val="00006715"/>
    <w:rsid w:val="00006976"/>
    <w:rsid w:val="00007179"/>
    <w:rsid w:val="0000786B"/>
    <w:rsid w:val="000104DC"/>
    <w:rsid w:val="00010701"/>
    <w:rsid w:val="00010E09"/>
    <w:rsid w:val="00010EA3"/>
    <w:rsid w:val="000110E8"/>
    <w:rsid w:val="00011217"/>
    <w:rsid w:val="00011344"/>
    <w:rsid w:val="000114B6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4B9"/>
    <w:rsid w:val="000155E3"/>
    <w:rsid w:val="00015659"/>
    <w:rsid w:val="000159CD"/>
    <w:rsid w:val="00015A1F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0FB8"/>
    <w:rsid w:val="000212BC"/>
    <w:rsid w:val="00021B39"/>
    <w:rsid w:val="00021B60"/>
    <w:rsid w:val="00021FA8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2FB2"/>
    <w:rsid w:val="00033257"/>
    <w:rsid w:val="0003325D"/>
    <w:rsid w:val="00033628"/>
    <w:rsid w:val="000337C5"/>
    <w:rsid w:val="000338FC"/>
    <w:rsid w:val="00033AB4"/>
    <w:rsid w:val="000352CE"/>
    <w:rsid w:val="00035581"/>
    <w:rsid w:val="00035A61"/>
    <w:rsid w:val="00035C42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1FA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F2D"/>
    <w:rsid w:val="000601B7"/>
    <w:rsid w:val="000602B4"/>
    <w:rsid w:val="0006076A"/>
    <w:rsid w:val="00060EDD"/>
    <w:rsid w:val="0006132A"/>
    <w:rsid w:val="00062500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8B9"/>
    <w:rsid w:val="00067A3F"/>
    <w:rsid w:val="00067B6A"/>
    <w:rsid w:val="00067EA8"/>
    <w:rsid w:val="000701B1"/>
    <w:rsid w:val="00070AD7"/>
    <w:rsid w:val="00070DC6"/>
    <w:rsid w:val="000715D3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CF5"/>
    <w:rsid w:val="0009465F"/>
    <w:rsid w:val="000952D4"/>
    <w:rsid w:val="00095D25"/>
    <w:rsid w:val="00096841"/>
    <w:rsid w:val="0009695D"/>
    <w:rsid w:val="00096BCF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29D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1D2D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DB6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171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58"/>
    <w:rsid w:val="000D13D3"/>
    <w:rsid w:val="000D1D33"/>
    <w:rsid w:val="000D1DAB"/>
    <w:rsid w:val="000D20C3"/>
    <w:rsid w:val="000D21B6"/>
    <w:rsid w:val="000D228A"/>
    <w:rsid w:val="000D253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01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731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1840"/>
    <w:rsid w:val="000F1E5D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0587"/>
    <w:rsid w:val="00100BDC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1A5"/>
    <w:rsid w:val="00110547"/>
    <w:rsid w:val="00110EF9"/>
    <w:rsid w:val="0011136F"/>
    <w:rsid w:val="00111A7C"/>
    <w:rsid w:val="00111C29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DB5"/>
    <w:rsid w:val="00117F47"/>
    <w:rsid w:val="00120663"/>
    <w:rsid w:val="00120A76"/>
    <w:rsid w:val="0012121C"/>
    <w:rsid w:val="00121764"/>
    <w:rsid w:val="0012184F"/>
    <w:rsid w:val="00121951"/>
    <w:rsid w:val="00121A1D"/>
    <w:rsid w:val="001222E9"/>
    <w:rsid w:val="0012285F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26FCE"/>
    <w:rsid w:val="0013040B"/>
    <w:rsid w:val="00131345"/>
    <w:rsid w:val="00131469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14"/>
    <w:rsid w:val="00141F45"/>
    <w:rsid w:val="00142121"/>
    <w:rsid w:val="00142CB4"/>
    <w:rsid w:val="00142CCB"/>
    <w:rsid w:val="0014339B"/>
    <w:rsid w:val="001434E4"/>
    <w:rsid w:val="00143B91"/>
    <w:rsid w:val="00143C6D"/>
    <w:rsid w:val="0014402F"/>
    <w:rsid w:val="0014404E"/>
    <w:rsid w:val="00145393"/>
    <w:rsid w:val="00145556"/>
    <w:rsid w:val="0014575E"/>
    <w:rsid w:val="00145EC2"/>
    <w:rsid w:val="00146428"/>
    <w:rsid w:val="00146942"/>
    <w:rsid w:val="00146A58"/>
    <w:rsid w:val="00146B8F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2C9D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7F6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229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54D"/>
    <w:rsid w:val="001A3619"/>
    <w:rsid w:val="001A39EA"/>
    <w:rsid w:val="001A3C96"/>
    <w:rsid w:val="001A4BB2"/>
    <w:rsid w:val="001A4C19"/>
    <w:rsid w:val="001A4C8D"/>
    <w:rsid w:val="001A520A"/>
    <w:rsid w:val="001A5AEA"/>
    <w:rsid w:val="001A5D61"/>
    <w:rsid w:val="001A694F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122"/>
    <w:rsid w:val="001B2504"/>
    <w:rsid w:val="001B290E"/>
    <w:rsid w:val="001B296E"/>
    <w:rsid w:val="001B2B64"/>
    <w:rsid w:val="001B2C18"/>
    <w:rsid w:val="001B3A0A"/>
    <w:rsid w:val="001B4A82"/>
    <w:rsid w:val="001B4D8F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94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3DF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38F"/>
    <w:rsid w:val="001D6791"/>
    <w:rsid w:val="001D6832"/>
    <w:rsid w:val="001D7034"/>
    <w:rsid w:val="001D713B"/>
    <w:rsid w:val="001D786E"/>
    <w:rsid w:val="001D7C64"/>
    <w:rsid w:val="001D7F10"/>
    <w:rsid w:val="001D7F8D"/>
    <w:rsid w:val="001E0097"/>
    <w:rsid w:val="001E0AB8"/>
    <w:rsid w:val="001E0AF1"/>
    <w:rsid w:val="001E10ED"/>
    <w:rsid w:val="001E13F8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4E78"/>
    <w:rsid w:val="001E50DE"/>
    <w:rsid w:val="001E5704"/>
    <w:rsid w:val="001E57CE"/>
    <w:rsid w:val="001E5A4E"/>
    <w:rsid w:val="001E5CBF"/>
    <w:rsid w:val="001E5EE0"/>
    <w:rsid w:val="001E62EE"/>
    <w:rsid w:val="001E6D1C"/>
    <w:rsid w:val="001E749C"/>
    <w:rsid w:val="001E75C2"/>
    <w:rsid w:val="001E7B4A"/>
    <w:rsid w:val="001F059A"/>
    <w:rsid w:val="001F0A40"/>
    <w:rsid w:val="001F0B7E"/>
    <w:rsid w:val="001F1316"/>
    <w:rsid w:val="001F19C0"/>
    <w:rsid w:val="001F1AB4"/>
    <w:rsid w:val="001F1EA6"/>
    <w:rsid w:val="001F260E"/>
    <w:rsid w:val="001F2BCE"/>
    <w:rsid w:val="001F2F74"/>
    <w:rsid w:val="001F32C7"/>
    <w:rsid w:val="001F3B30"/>
    <w:rsid w:val="001F3C80"/>
    <w:rsid w:val="001F455E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15A"/>
    <w:rsid w:val="002012B7"/>
    <w:rsid w:val="00201590"/>
    <w:rsid w:val="00201601"/>
    <w:rsid w:val="00201B91"/>
    <w:rsid w:val="00201DB8"/>
    <w:rsid w:val="00202588"/>
    <w:rsid w:val="002027B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DA"/>
    <w:rsid w:val="002106FC"/>
    <w:rsid w:val="0021094B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768"/>
    <w:rsid w:val="00213864"/>
    <w:rsid w:val="00213AEA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34E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27FEB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ABE"/>
    <w:rsid w:val="00232C08"/>
    <w:rsid w:val="00232F77"/>
    <w:rsid w:val="00233385"/>
    <w:rsid w:val="0023383E"/>
    <w:rsid w:val="00233B0A"/>
    <w:rsid w:val="00234050"/>
    <w:rsid w:val="00234225"/>
    <w:rsid w:val="0023555E"/>
    <w:rsid w:val="002355F5"/>
    <w:rsid w:val="00235D7C"/>
    <w:rsid w:val="00236060"/>
    <w:rsid w:val="00236935"/>
    <w:rsid w:val="00236963"/>
    <w:rsid w:val="002369D8"/>
    <w:rsid w:val="0023705E"/>
    <w:rsid w:val="00237143"/>
    <w:rsid w:val="00237369"/>
    <w:rsid w:val="002378D1"/>
    <w:rsid w:val="00237BE2"/>
    <w:rsid w:val="00237EF6"/>
    <w:rsid w:val="00237F83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8B4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283"/>
    <w:rsid w:val="00264325"/>
    <w:rsid w:val="002644E8"/>
    <w:rsid w:val="00264FBD"/>
    <w:rsid w:val="002658A4"/>
    <w:rsid w:val="00265B39"/>
    <w:rsid w:val="00265EC3"/>
    <w:rsid w:val="00265FDD"/>
    <w:rsid w:val="002660BF"/>
    <w:rsid w:val="002664B9"/>
    <w:rsid w:val="00266685"/>
    <w:rsid w:val="00266D28"/>
    <w:rsid w:val="002674A9"/>
    <w:rsid w:val="002676B6"/>
    <w:rsid w:val="0026779A"/>
    <w:rsid w:val="00267920"/>
    <w:rsid w:val="0026792A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926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5C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5E7C"/>
    <w:rsid w:val="00296637"/>
    <w:rsid w:val="0029762B"/>
    <w:rsid w:val="00297B71"/>
    <w:rsid w:val="00297ED4"/>
    <w:rsid w:val="002A0125"/>
    <w:rsid w:val="002A01F1"/>
    <w:rsid w:val="002A0EF5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6E8"/>
    <w:rsid w:val="002B0A70"/>
    <w:rsid w:val="002B0D09"/>
    <w:rsid w:val="002B0D15"/>
    <w:rsid w:val="002B11EF"/>
    <w:rsid w:val="002B13C6"/>
    <w:rsid w:val="002B1DDB"/>
    <w:rsid w:val="002B22AF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0FE"/>
    <w:rsid w:val="002B7A2C"/>
    <w:rsid w:val="002B7A90"/>
    <w:rsid w:val="002B7D6F"/>
    <w:rsid w:val="002C079F"/>
    <w:rsid w:val="002C0AB9"/>
    <w:rsid w:val="002C0E1D"/>
    <w:rsid w:val="002C0E92"/>
    <w:rsid w:val="002C0F4F"/>
    <w:rsid w:val="002C12C7"/>
    <w:rsid w:val="002C1692"/>
    <w:rsid w:val="002C1C9B"/>
    <w:rsid w:val="002C1DAF"/>
    <w:rsid w:val="002C218F"/>
    <w:rsid w:val="002C2DE9"/>
    <w:rsid w:val="002C2FDF"/>
    <w:rsid w:val="002C3176"/>
    <w:rsid w:val="002C3245"/>
    <w:rsid w:val="002C39A9"/>
    <w:rsid w:val="002C3B0B"/>
    <w:rsid w:val="002C3F74"/>
    <w:rsid w:val="002C441F"/>
    <w:rsid w:val="002C4DB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0F4A"/>
    <w:rsid w:val="002D1513"/>
    <w:rsid w:val="002D15CC"/>
    <w:rsid w:val="002D18BA"/>
    <w:rsid w:val="002D1E3A"/>
    <w:rsid w:val="002D1E56"/>
    <w:rsid w:val="002D229C"/>
    <w:rsid w:val="002D237D"/>
    <w:rsid w:val="002D249C"/>
    <w:rsid w:val="002D24EB"/>
    <w:rsid w:val="002D2762"/>
    <w:rsid w:val="002D2797"/>
    <w:rsid w:val="002D31E4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8CC"/>
    <w:rsid w:val="002D5A6F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303"/>
    <w:rsid w:val="002E45C7"/>
    <w:rsid w:val="002E4AFB"/>
    <w:rsid w:val="002E4D19"/>
    <w:rsid w:val="002E5088"/>
    <w:rsid w:val="002E588E"/>
    <w:rsid w:val="002E5A66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C4D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4B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3C6C"/>
    <w:rsid w:val="00314A40"/>
    <w:rsid w:val="00315104"/>
    <w:rsid w:val="00315158"/>
    <w:rsid w:val="0031559E"/>
    <w:rsid w:val="0031577E"/>
    <w:rsid w:val="00315BDC"/>
    <w:rsid w:val="00316DED"/>
    <w:rsid w:val="00317614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929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37CBF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381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D5"/>
    <w:rsid w:val="003514CA"/>
    <w:rsid w:val="0035154E"/>
    <w:rsid w:val="003516AD"/>
    <w:rsid w:val="003517CE"/>
    <w:rsid w:val="00351F76"/>
    <w:rsid w:val="003521D5"/>
    <w:rsid w:val="003522DF"/>
    <w:rsid w:val="00352D96"/>
    <w:rsid w:val="00353213"/>
    <w:rsid w:val="00353A8A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8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107"/>
    <w:rsid w:val="00363234"/>
    <w:rsid w:val="00363255"/>
    <w:rsid w:val="0036334C"/>
    <w:rsid w:val="00363944"/>
    <w:rsid w:val="00363F5D"/>
    <w:rsid w:val="003642A6"/>
    <w:rsid w:val="00364D2B"/>
    <w:rsid w:val="00365115"/>
    <w:rsid w:val="003655B7"/>
    <w:rsid w:val="003655C3"/>
    <w:rsid w:val="00366EFA"/>
    <w:rsid w:val="003673F5"/>
    <w:rsid w:val="0036762D"/>
    <w:rsid w:val="00367693"/>
    <w:rsid w:val="00367A09"/>
    <w:rsid w:val="00367C6F"/>
    <w:rsid w:val="00370128"/>
    <w:rsid w:val="003702AC"/>
    <w:rsid w:val="00370BBE"/>
    <w:rsid w:val="00370CB4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0D7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372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3EAE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691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213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273"/>
    <w:rsid w:val="003A54E6"/>
    <w:rsid w:val="003A54E9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520"/>
    <w:rsid w:val="003C0782"/>
    <w:rsid w:val="003C0821"/>
    <w:rsid w:val="003C0829"/>
    <w:rsid w:val="003C100E"/>
    <w:rsid w:val="003C1A8D"/>
    <w:rsid w:val="003C223A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4CFE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E56"/>
    <w:rsid w:val="003D0F16"/>
    <w:rsid w:val="003D1942"/>
    <w:rsid w:val="003D1C84"/>
    <w:rsid w:val="003D21A0"/>
    <w:rsid w:val="003D246A"/>
    <w:rsid w:val="003D2A9D"/>
    <w:rsid w:val="003D2E90"/>
    <w:rsid w:val="003D3226"/>
    <w:rsid w:val="003D32B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212"/>
    <w:rsid w:val="003E4538"/>
    <w:rsid w:val="003E456E"/>
    <w:rsid w:val="003E456F"/>
    <w:rsid w:val="003E4700"/>
    <w:rsid w:val="003E488D"/>
    <w:rsid w:val="003E48C2"/>
    <w:rsid w:val="003E48F3"/>
    <w:rsid w:val="003E4978"/>
    <w:rsid w:val="003E4D31"/>
    <w:rsid w:val="003E4D5C"/>
    <w:rsid w:val="003E5370"/>
    <w:rsid w:val="003E62F2"/>
    <w:rsid w:val="003E67B8"/>
    <w:rsid w:val="003E7156"/>
    <w:rsid w:val="003E73CD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2C2A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2A0"/>
    <w:rsid w:val="00401C8B"/>
    <w:rsid w:val="00401E60"/>
    <w:rsid w:val="004020BD"/>
    <w:rsid w:val="00402458"/>
    <w:rsid w:val="00402477"/>
    <w:rsid w:val="00402544"/>
    <w:rsid w:val="004029E2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6CC1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BF8"/>
    <w:rsid w:val="00420CE8"/>
    <w:rsid w:val="004218B2"/>
    <w:rsid w:val="00421AD7"/>
    <w:rsid w:val="00421E4B"/>
    <w:rsid w:val="00421E68"/>
    <w:rsid w:val="00421FB7"/>
    <w:rsid w:val="0042225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ADF"/>
    <w:rsid w:val="00424EEF"/>
    <w:rsid w:val="004250CB"/>
    <w:rsid w:val="00425996"/>
    <w:rsid w:val="00425E67"/>
    <w:rsid w:val="00425FD1"/>
    <w:rsid w:val="00426228"/>
    <w:rsid w:val="00426431"/>
    <w:rsid w:val="004264DE"/>
    <w:rsid w:val="00426C2C"/>
    <w:rsid w:val="00426CE6"/>
    <w:rsid w:val="00426DA1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B9E"/>
    <w:rsid w:val="00434DB7"/>
    <w:rsid w:val="0043554F"/>
    <w:rsid w:val="00435FE0"/>
    <w:rsid w:val="0043602E"/>
    <w:rsid w:val="00436519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DFA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86"/>
    <w:rsid w:val="00441B9D"/>
    <w:rsid w:val="00441BD0"/>
    <w:rsid w:val="00441C84"/>
    <w:rsid w:val="00441E43"/>
    <w:rsid w:val="0044241B"/>
    <w:rsid w:val="0044254C"/>
    <w:rsid w:val="00442FC3"/>
    <w:rsid w:val="00442FF8"/>
    <w:rsid w:val="00443754"/>
    <w:rsid w:val="004437A8"/>
    <w:rsid w:val="00443925"/>
    <w:rsid w:val="00443BA3"/>
    <w:rsid w:val="00443EC7"/>
    <w:rsid w:val="00443F15"/>
    <w:rsid w:val="00444406"/>
    <w:rsid w:val="00444A44"/>
    <w:rsid w:val="00444CD3"/>
    <w:rsid w:val="00445132"/>
    <w:rsid w:val="004459DB"/>
    <w:rsid w:val="0044604E"/>
    <w:rsid w:val="004466DE"/>
    <w:rsid w:val="00446B0F"/>
    <w:rsid w:val="00446C6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3FEE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0F83"/>
    <w:rsid w:val="00461DF4"/>
    <w:rsid w:val="004621A6"/>
    <w:rsid w:val="00462502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0EE"/>
    <w:rsid w:val="00470178"/>
    <w:rsid w:val="00470A15"/>
    <w:rsid w:val="0047138C"/>
    <w:rsid w:val="00471452"/>
    <w:rsid w:val="004715BD"/>
    <w:rsid w:val="00471648"/>
    <w:rsid w:val="0047165B"/>
    <w:rsid w:val="004716EB"/>
    <w:rsid w:val="004717EA"/>
    <w:rsid w:val="00472F69"/>
    <w:rsid w:val="0047324A"/>
    <w:rsid w:val="004732C0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A91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30A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9E6"/>
    <w:rsid w:val="004A3A0A"/>
    <w:rsid w:val="004A3DFC"/>
    <w:rsid w:val="004A45F7"/>
    <w:rsid w:val="004A6CC7"/>
    <w:rsid w:val="004A7B46"/>
    <w:rsid w:val="004B000E"/>
    <w:rsid w:val="004B0753"/>
    <w:rsid w:val="004B0D9A"/>
    <w:rsid w:val="004B1175"/>
    <w:rsid w:val="004B11FC"/>
    <w:rsid w:val="004B16AC"/>
    <w:rsid w:val="004B1A1A"/>
    <w:rsid w:val="004B1CE9"/>
    <w:rsid w:val="004B1D33"/>
    <w:rsid w:val="004B26C1"/>
    <w:rsid w:val="004B2740"/>
    <w:rsid w:val="004B2A72"/>
    <w:rsid w:val="004B3472"/>
    <w:rsid w:val="004B34D5"/>
    <w:rsid w:val="004B3576"/>
    <w:rsid w:val="004B36D8"/>
    <w:rsid w:val="004B3990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197"/>
    <w:rsid w:val="004B7484"/>
    <w:rsid w:val="004B7A41"/>
    <w:rsid w:val="004B7C38"/>
    <w:rsid w:val="004B7CD8"/>
    <w:rsid w:val="004B7E1F"/>
    <w:rsid w:val="004C0B66"/>
    <w:rsid w:val="004C0F1A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788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25A"/>
    <w:rsid w:val="004D077E"/>
    <w:rsid w:val="004D07AF"/>
    <w:rsid w:val="004D106F"/>
    <w:rsid w:val="004D1432"/>
    <w:rsid w:val="004D1AC4"/>
    <w:rsid w:val="004D21C2"/>
    <w:rsid w:val="004D21DF"/>
    <w:rsid w:val="004D23E2"/>
    <w:rsid w:val="004D2971"/>
    <w:rsid w:val="004D3215"/>
    <w:rsid w:val="004D332B"/>
    <w:rsid w:val="004D3365"/>
    <w:rsid w:val="004D33D4"/>
    <w:rsid w:val="004D3BF5"/>
    <w:rsid w:val="004D3D7B"/>
    <w:rsid w:val="004D3E02"/>
    <w:rsid w:val="004D4831"/>
    <w:rsid w:val="004D48FB"/>
    <w:rsid w:val="004D4EA5"/>
    <w:rsid w:val="004D5217"/>
    <w:rsid w:val="004D6228"/>
    <w:rsid w:val="004D6541"/>
    <w:rsid w:val="004D67C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1B47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94C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0FA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AC1"/>
    <w:rsid w:val="004F2BDD"/>
    <w:rsid w:val="004F2CE8"/>
    <w:rsid w:val="004F38DE"/>
    <w:rsid w:val="004F3B40"/>
    <w:rsid w:val="004F40B7"/>
    <w:rsid w:val="004F4E99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0018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07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30A"/>
    <w:rsid w:val="005129EA"/>
    <w:rsid w:val="0051393D"/>
    <w:rsid w:val="00513CF9"/>
    <w:rsid w:val="00513D6F"/>
    <w:rsid w:val="005148F6"/>
    <w:rsid w:val="00514A80"/>
    <w:rsid w:val="0051550C"/>
    <w:rsid w:val="005159B5"/>
    <w:rsid w:val="00515E88"/>
    <w:rsid w:val="005162ED"/>
    <w:rsid w:val="005165A7"/>
    <w:rsid w:val="005167B8"/>
    <w:rsid w:val="005167DB"/>
    <w:rsid w:val="00516CEC"/>
    <w:rsid w:val="00516DEE"/>
    <w:rsid w:val="00516ECD"/>
    <w:rsid w:val="00517368"/>
    <w:rsid w:val="0052007F"/>
    <w:rsid w:val="00520248"/>
    <w:rsid w:val="005209CE"/>
    <w:rsid w:val="00520A4D"/>
    <w:rsid w:val="00520BD6"/>
    <w:rsid w:val="00520C4C"/>
    <w:rsid w:val="00520C69"/>
    <w:rsid w:val="00521025"/>
    <w:rsid w:val="0052107B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145"/>
    <w:rsid w:val="005275AB"/>
    <w:rsid w:val="00527F8C"/>
    <w:rsid w:val="0053091B"/>
    <w:rsid w:val="005309A8"/>
    <w:rsid w:val="00530CAA"/>
    <w:rsid w:val="00530ECC"/>
    <w:rsid w:val="00530F46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4E5C"/>
    <w:rsid w:val="0053517D"/>
    <w:rsid w:val="0053546B"/>
    <w:rsid w:val="00535579"/>
    <w:rsid w:val="00535AB2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260B"/>
    <w:rsid w:val="0054294C"/>
    <w:rsid w:val="005432D4"/>
    <w:rsid w:val="0054336E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592"/>
    <w:rsid w:val="00546A87"/>
    <w:rsid w:val="00546D2A"/>
    <w:rsid w:val="00546D86"/>
    <w:rsid w:val="00546FA1"/>
    <w:rsid w:val="0054724F"/>
    <w:rsid w:val="00547405"/>
    <w:rsid w:val="0055056F"/>
    <w:rsid w:val="00551928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D7C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34"/>
    <w:rsid w:val="00575D42"/>
    <w:rsid w:val="00575E7C"/>
    <w:rsid w:val="00576241"/>
    <w:rsid w:val="005765DA"/>
    <w:rsid w:val="00577234"/>
    <w:rsid w:val="005774ED"/>
    <w:rsid w:val="00577F21"/>
    <w:rsid w:val="00580321"/>
    <w:rsid w:val="005807CE"/>
    <w:rsid w:val="00581076"/>
    <w:rsid w:val="00581203"/>
    <w:rsid w:val="00581977"/>
    <w:rsid w:val="00582022"/>
    <w:rsid w:val="0058207D"/>
    <w:rsid w:val="00582086"/>
    <w:rsid w:val="0058251E"/>
    <w:rsid w:val="00582D23"/>
    <w:rsid w:val="00582DED"/>
    <w:rsid w:val="00583035"/>
    <w:rsid w:val="0058335C"/>
    <w:rsid w:val="005835B4"/>
    <w:rsid w:val="00584855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87A99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1FD9"/>
    <w:rsid w:val="005A21AD"/>
    <w:rsid w:val="005A29EA"/>
    <w:rsid w:val="005A2ABB"/>
    <w:rsid w:val="005A2C4C"/>
    <w:rsid w:val="005A2D27"/>
    <w:rsid w:val="005A34F7"/>
    <w:rsid w:val="005A3655"/>
    <w:rsid w:val="005A39BC"/>
    <w:rsid w:val="005A3E06"/>
    <w:rsid w:val="005A41D9"/>
    <w:rsid w:val="005A44E6"/>
    <w:rsid w:val="005A4A71"/>
    <w:rsid w:val="005A4F12"/>
    <w:rsid w:val="005A4F7F"/>
    <w:rsid w:val="005A550B"/>
    <w:rsid w:val="005A55B1"/>
    <w:rsid w:val="005A5684"/>
    <w:rsid w:val="005A5944"/>
    <w:rsid w:val="005A5D01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3C35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B7D4E"/>
    <w:rsid w:val="005B7F76"/>
    <w:rsid w:val="005C00EC"/>
    <w:rsid w:val="005C03EC"/>
    <w:rsid w:val="005C0B5B"/>
    <w:rsid w:val="005C1074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A49"/>
    <w:rsid w:val="005C6E68"/>
    <w:rsid w:val="005D065C"/>
    <w:rsid w:val="005D08C8"/>
    <w:rsid w:val="005D172F"/>
    <w:rsid w:val="005D1983"/>
    <w:rsid w:val="005D1B02"/>
    <w:rsid w:val="005D1FE9"/>
    <w:rsid w:val="005D23ED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1AE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839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13D"/>
    <w:rsid w:val="005F3C99"/>
    <w:rsid w:val="005F3E34"/>
    <w:rsid w:val="005F3E38"/>
    <w:rsid w:val="005F4594"/>
    <w:rsid w:val="005F49F2"/>
    <w:rsid w:val="005F4DED"/>
    <w:rsid w:val="005F53B8"/>
    <w:rsid w:val="005F54F8"/>
    <w:rsid w:val="005F55B2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6F"/>
    <w:rsid w:val="006067FB"/>
    <w:rsid w:val="00606FD6"/>
    <w:rsid w:val="006072FF"/>
    <w:rsid w:val="00607562"/>
    <w:rsid w:val="0060765F"/>
    <w:rsid w:val="00607674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4AB"/>
    <w:rsid w:val="006178C7"/>
    <w:rsid w:val="00617DAD"/>
    <w:rsid w:val="00620501"/>
    <w:rsid w:val="0062092B"/>
    <w:rsid w:val="00620F32"/>
    <w:rsid w:val="00621192"/>
    <w:rsid w:val="0062158D"/>
    <w:rsid w:val="00621CF6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839"/>
    <w:rsid w:val="00631FD5"/>
    <w:rsid w:val="00632B9C"/>
    <w:rsid w:val="00632E68"/>
    <w:rsid w:val="00633582"/>
    <w:rsid w:val="00633837"/>
    <w:rsid w:val="00633A1D"/>
    <w:rsid w:val="00633A34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F72"/>
    <w:rsid w:val="006412DA"/>
    <w:rsid w:val="00641736"/>
    <w:rsid w:val="006419F0"/>
    <w:rsid w:val="00641FD1"/>
    <w:rsid w:val="00642164"/>
    <w:rsid w:val="00642637"/>
    <w:rsid w:val="006429C4"/>
    <w:rsid w:val="00642B2C"/>
    <w:rsid w:val="00642DD9"/>
    <w:rsid w:val="00643110"/>
    <w:rsid w:val="00643212"/>
    <w:rsid w:val="006437C6"/>
    <w:rsid w:val="006443BA"/>
    <w:rsid w:val="0064457F"/>
    <w:rsid w:val="00644844"/>
    <w:rsid w:val="00645AEF"/>
    <w:rsid w:val="00645EB3"/>
    <w:rsid w:val="00646027"/>
    <w:rsid w:val="006469D2"/>
    <w:rsid w:val="00647036"/>
    <w:rsid w:val="006476CC"/>
    <w:rsid w:val="00647C2A"/>
    <w:rsid w:val="00647E19"/>
    <w:rsid w:val="0065029F"/>
    <w:rsid w:val="00650808"/>
    <w:rsid w:val="006508FF"/>
    <w:rsid w:val="00650BEF"/>
    <w:rsid w:val="00651190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23E"/>
    <w:rsid w:val="006563FF"/>
    <w:rsid w:val="006569CB"/>
    <w:rsid w:val="00656A56"/>
    <w:rsid w:val="00656BBF"/>
    <w:rsid w:val="00656C3C"/>
    <w:rsid w:val="00656D1B"/>
    <w:rsid w:val="00656E38"/>
    <w:rsid w:val="006573F2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E1B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8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77C36"/>
    <w:rsid w:val="00680776"/>
    <w:rsid w:val="006807D2"/>
    <w:rsid w:val="00680EC7"/>
    <w:rsid w:val="006815CD"/>
    <w:rsid w:val="00681664"/>
    <w:rsid w:val="006817BD"/>
    <w:rsid w:val="00681A69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4DAB"/>
    <w:rsid w:val="006850C9"/>
    <w:rsid w:val="00685355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2BE4"/>
    <w:rsid w:val="006932E0"/>
    <w:rsid w:val="006934E2"/>
    <w:rsid w:val="006935AD"/>
    <w:rsid w:val="00693763"/>
    <w:rsid w:val="006937C8"/>
    <w:rsid w:val="00693AEF"/>
    <w:rsid w:val="00693B4A"/>
    <w:rsid w:val="00693F2C"/>
    <w:rsid w:val="00693FD1"/>
    <w:rsid w:val="00694897"/>
    <w:rsid w:val="00694A70"/>
    <w:rsid w:val="00694A7E"/>
    <w:rsid w:val="00694DCF"/>
    <w:rsid w:val="00694F1C"/>
    <w:rsid w:val="006951E9"/>
    <w:rsid w:val="006955BD"/>
    <w:rsid w:val="00695B37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DE8"/>
    <w:rsid w:val="006A2F59"/>
    <w:rsid w:val="006A2F5C"/>
    <w:rsid w:val="006A3260"/>
    <w:rsid w:val="006A3BF9"/>
    <w:rsid w:val="006A3DD4"/>
    <w:rsid w:val="006A585A"/>
    <w:rsid w:val="006A5877"/>
    <w:rsid w:val="006A6043"/>
    <w:rsid w:val="006A649E"/>
    <w:rsid w:val="006A64B2"/>
    <w:rsid w:val="006A68BD"/>
    <w:rsid w:val="006A6FB6"/>
    <w:rsid w:val="006A6FF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2C8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642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C3A"/>
    <w:rsid w:val="006D2CDE"/>
    <w:rsid w:val="006D2EA9"/>
    <w:rsid w:val="006D314B"/>
    <w:rsid w:val="006D33C4"/>
    <w:rsid w:val="006D345D"/>
    <w:rsid w:val="006D357B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3B8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B27"/>
    <w:rsid w:val="006F4F1B"/>
    <w:rsid w:val="006F5448"/>
    <w:rsid w:val="006F550B"/>
    <w:rsid w:val="006F57B9"/>
    <w:rsid w:val="006F59DC"/>
    <w:rsid w:val="006F5CB0"/>
    <w:rsid w:val="006F5D55"/>
    <w:rsid w:val="006F5EF4"/>
    <w:rsid w:val="006F659E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0FA1"/>
    <w:rsid w:val="0070271A"/>
    <w:rsid w:val="00702E81"/>
    <w:rsid w:val="00703930"/>
    <w:rsid w:val="00703C31"/>
    <w:rsid w:val="00703C4C"/>
    <w:rsid w:val="00703C69"/>
    <w:rsid w:val="00704431"/>
    <w:rsid w:val="00704530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8E4"/>
    <w:rsid w:val="00712A1A"/>
    <w:rsid w:val="007135D8"/>
    <w:rsid w:val="007135ED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17FBE"/>
    <w:rsid w:val="0072008C"/>
    <w:rsid w:val="00720516"/>
    <w:rsid w:val="00720667"/>
    <w:rsid w:val="0072080E"/>
    <w:rsid w:val="007208D4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5B8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01A"/>
    <w:rsid w:val="007417BE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5EDC"/>
    <w:rsid w:val="0074671B"/>
    <w:rsid w:val="00746B52"/>
    <w:rsid w:val="007475FD"/>
    <w:rsid w:val="00747C17"/>
    <w:rsid w:val="00747C35"/>
    <w:rsid w:val="0075086E"/>
    <w:rsid w:val="00750FB0"/>
    <w:rsid w:val="00750FD7"/>
    <w:rsid w:val="00751944"/>
    <w:rsid w:val="00751CB8"/>
    <w:rsid w:val="00751F7D"/>
    <w:rsid w:val="0075262A"/>
    <w:rsid w:val="00752AB8"/>
    <w:rsid w:val="00752C1F"/>
    <w:rsid w:val="00752C71"/>
    <w:rsid w:val="00752E84"/>
    <w:rsid w:val="007530FF"/>
    <w:rsid w:val="007543EA"/>
    <w:rsid w:val="007549EB"/>
    <w:rsid w:val="00754D06"/>
    <w:rsid w:val="00754ECB"/>
    <w:rsid w:val="00754EFB"/>
    <w:rsid w:val="0075537F"/>
    <w:rsid w:val="007556A3"/>
    <w:rsid w:val="007556DB"/>
    <w:rsid w:val="0075571B"/>
    <w:rsid w:val="00755737"/>
    <w:rsid w:val="00755ACF"/>
    <w:rsid w:val="00755CA3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57A73"/>
    <w:rsid w:val="00760224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2FAD"/>
    <w:rsid w:val="007632E2"/>
    <w:rsid w:val="00763D82"/>
    <w:rsid w:val="00764116"/>
    <w:rsid w:val="007649BC"/>
    <w:rsid w:val="00764DB3"/>
    <w:rsid w:val="007650F1"/>
    <w:rsid w:val="00765280"/>
    <w:rsid w:val="00765786"/>
    <w:rsid w:val="0076593E"/>
    <w:rsid w:val="00765C0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2BB"/>
    <w:rsid w:val="00776442"/>
    <w:rsid w:val="0077655B"/>
    <w:rsid w:val="00776A06"/>
    <w:rsid w:val="00776BE8"/>
    <w:rsid w:val="0077725A"/>
    <w:rsid w:val="007777A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0F8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D5B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59E2"/>
    <w:rsid w:val="007960E0"/>
    <w:rsid w:val="007960E7"/>
    <w:rsid w:val="007962A5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550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047"/>
    <w:rsid w:val="007B3177"/>
    <w:rsid w:val="007B31D5"/>
    <w:rsid w:val="007B39D9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0D1"/>
    <w:rsid w:val="007C214D"/>
    <w:rsid w:val="007C22FF"/>
    <w:rsid w:val="007C2BCA"/>
    <w:rsid w:val="007C310F"/>
    <w:rsid w:val="007C36D4"/>
    <w:rsid w:val="007C3A75"/>
    <w:rsid w:val="007C3E0E"/>
    <w:rsid w:val="007C3F0A"/>
    <w:rsid w:val="007C4060"/>
    <w:rsid w:val="007C45C5"/>
    <w:rsid w:val="007C4C44"/>
    <w:rsid w:val="007C4FAA"/>
    <w:rsid w:val="007C5761"/>
    <w:rsid w:val="007C57D4"/>
    <w:rsid w:val="007C5BF2"/>
    <w:rsid w:val="007C5F04"/>
    <w:rsid w:val="007C6076"/>
    <w:rsid w:val="007C6A3F"/>
    <w:rsid w:val="007C762E"/>
    <w:rsid w:val="007C7A60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48F"/>
    <w:rsid w:val="007E0576"/>
    <w:rsid w:val="007E08F7"/>
    <w:rsid w:val="007E0B6B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490C"/>
    <w:rsid w:val="007F4D41"/>
    <w:rsid w:val="007F5003"/>
    <w:rsid w:val="007F5058"/>
    <w:rsid w:val="007F539E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65B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07D35"/>
    <w:rsid w:val="0081070A"/>
    <w:rsid w:val="008114FF"/>
    <w:rsid w:val="008115C4"/>
    <w:rsid w:val="008117D2"/>
    <w:rsid w:val="00811973"/>
    <w:rsid w:val="00811E61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24B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472"/>
    <w:rsid w:val="00837156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4A96"/>
    <w:rsid w:val="00845149"/>
    <w:rsid w:val="008459C3"/>
    <w:rsid w:val="00845CCC"/>
    <w:rsid w:val="0084645E"/>
    <w:rsid w:val="0084658A"/>
    <w:rsid w:val="00846BAB"/>
    <w:rsid w:val="00847104"/>
    <w:rsid w:val="008475E8"/>
    <w:rsid w:val="008478F5"/>
    <w:rsid w:val="00847B41"/>
    <w:rsid w:val="008500BD"/>
    <w:rsid w:val="008508CA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22D"/>
    <w:rsid w:val="008533C8"/>
    <w:rsid w:val="00853C2A"/>
    <w:rsid w:val="00853ED0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57CC3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33"/>
    <w:rsid w:val="00865488"/>
    <w:rsid w:val="00866074"/>
    <w:rsid w:val="00866174"/>
    <w:rsid w:val="008661A9"/>
    <w:rsid w:val="00866759"/>
    <w:rsid w:val="008669EB"/>
    <w:rsid w:val="00867D36"/>
    <w:rsid w:val="00867E52"/>
    <w:rsid w:val="008702D7"/>
    <w:rsid w:val="00870847"/>
    <w:rsid w:val="00870D07"/>
    <w:rsid w:val="00870F20"/>
    <w:rsid w:val="008710B7"/>
    <w:rsid w:val="00871890"/>
    <w:rsid w:val="00871938"/>
    <w:rsid w:val="00872D6A"/>
    <w:rsid w:val="00872F31"/>
    <w:rsid w:val="0087319E"/>
    <w:rsid w:val="0087386E"/>
    <w:rsid w:val="00873B0C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098"/>
    <w:rsid w:val="00880970"/>
    <w:rsid w:val="00880AC1"/>
    <w:rsid w:val="00880FCE"/>
    <w:rsid w:val="00881466"/>
    <w:rsid w:val="00881568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133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03B"/>
    <w:rsid w:val="00897255"/>
    <w:rsid w:val="00897DB1"/>
    <w:rsid w:val="00897F2F"/>
    <w:rsid w:val="008A07E1"/>
    <w:rsid w:val="008A0C0E"/>
    <w:rsid w:val="008A1079"/>
    <w:rsid w:val="008A1342"/>
    <w:rsid w:val="008A1522"/>
    <w:rsid w:val="008A1807"/>
    <w:rsid w:val="008A1881"/>
    <w:rsid w:val="008A221A"/>
    <w:rsid w:val="008A2BA2"/>
    <w:rsid w:val="008A3518"/>
    <w:rsid w:val="008A388A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0D1A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22C"/>
    <w:rsid w:val="008B777B"/>
    <w:rsid w:val="008C0391"/>
    <w:rsid w:val="008C07CE"/>
    <w:rsid w:val="008C0A78"/>
    <w:rsid w:val="008C1371"/>
    <w:rsid w:val="008C152E"/>
    <w:rsid w:val="008C1615"/>
    <w:rsid w:val="008C1AB4"/>
    <w:rsid w:val="008C2F4A"/>
    <w:rsid w:val="008C31CA"/>
    <w:rsid w:val="008C4439"/>
    <w:rsid w:val="008C4492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722"/>
    <w:rsid w:val="008C7C19"/>
    <w:rsid w:val="008C7FB2"/>
    <w:rsid w:val="008D0257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3BA9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D7CAA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BD2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5D2A"/>
    <w:rsid w:val="00906ACB"/>
    <w:rsid w:val="00906D99"/>
    <w:rsid w:val="0090728F"/>
    <w:rsid w:val="00907306"/>
    <w:rsid w:val="0090760E"/>
    <w:rsid w:val="00907D6E"/>
    <w:rsid w:val="00907E7A"/>
    <w:rsid w:val="009104B5"/>
    <w:rsid w:val="00910597"/>
    <w:rsid w:val="00910B97"/>
    <w:rsid w:val="00910D3F"/>
    <w:rsid w:val="00911C2E"/>
    <w:rsid w:val="00911DF4"/>
    <w:rsid w:val="00912839"/>
    <w:rsid w:val="009132DD"/>
    <w:rsid w:val="009137B7"/>
    <w:rsid w:val="009137E3"/>
    <w:rsid w:val="00914084"/>
    <w:rsid w:val="009140E4"/>
    <w:rsid w:val="0091429D"/>
    <w:rsid w:val="00914CAB"/>
    <w:rsid w:val="00915395"/>
    <w:rsid w:val="009162AD"/>
    <w:rsid w:val="009165DA"/>
    <w:rsid w:val="00916FC6"/>
    <w:rsid w:val="009172B9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7B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163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73C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1DD4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47F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3C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924"/>
    <w:rsid w:val="00974B63"/>
    <w:rsid w:val="00974BD9"/>
    <w:rsid w:val="00975546"/>
    <w:rsid w:val="009758A2"/>
    <w:rsid w:val="00975E2B"/>
    <w:rsid w:val="009762A3"/>
    <w:rsid w:val="0097632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55"/>
    <w:rsid w:val="00984FBD"/>
    <w:rsid w:val="009850FA"/>
    <w:rsid w:val="009851FE"/>
    <w:rsid w:val="0098560A"/>
    <w:rsid w:val="00985F07"/>
    <w:rsid w:val="00986F91"/>
    <w:rsid w:val="009874F9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5A8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021"/>
    <w:rsid w:val="009970B6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866"/>
    <w:rsid w:val="009A3DC8"/>
    <w:rsid w:val="009A444F"/>
    <w:rsid w:val="009A49A2"/>
    <w:rsid w:val="009A4CC8"/>
    <w:rsid w:val="009A4CC9"/>
    <w:rsid w:val="009A4CED"/>
    <w:rsid w:val="009A57BF"/>
    <w:rsid w:val="009A5BE3"/>
    <w:rsid w:val="009A5C8B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88C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9F8"/>
    <w:rsid w:val="009C0BC2"/>
    <w:rsid w:val="009C143C"/>
    <w:rsid w:val="009C158E"/>
    <w:rsid w:val="009C1614"/>
    <w:rsid w:val="009C19F5"/>
    <w:rsid w:val="009C1CE7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5F23"/>
    <w:rsid w:val="009C636D"/>
    <w:rsid w:val="009C6658"/>
    <w:rsid w:val="009C69DE"/>
    <w:rsid w:val="009C6A3F"/>
    <w:rsid w:val="009C6B59"/>
    <w:rsid w:val="009C776F"/>
    <w:rsid w:val="009D0764"/>
    <w:rsid w:val="009D0DC6"/>
    <w:rsid w:val="009D1374"/>
    <w:rsid w:val="009D18E0"/>
    <w:rsid w:val="009D1AE4"/>
    <w:rsid w:val="009D1AEF"/>
    <w:rsid w:val="009D1B26"/>
    <w:rsid w:val="009D1C49"/>
    <w:rsid w:val="009D1CF6"/>
    <w:rsid w:val="009D2377"/>
    <w:rsid w:val="009D293E"/>
    <w:rsid w:val="009D2CCD"/>
    <w:rsid w:val="009D3579"/>
    <w:rsid w:val="009D37B9"/>
    <w:rsid w:val="009D3891"/>
    <w:rsid w:val="009D3C04"/>
    <w:rsid w:val="009D3D6A"/>
    <w:rsid w:val="009D4477"/>
    <w:rsid w:val="009D4911"/>
    <w:rsid w:val="009D4F61"/>
    <w:rsid w:val="009D5167"/>
    <w:rsid w:val="009D542A"/>
    <w:rsid w:val="009D578E"/>
    <w:rsid w:val="009D581F"/>
    <w:rsid w:val="009D5D63"/>
    <w:rsid w:val="009D6773"/>
    <w:rsid w:val="009D72AE"/>
    <w:rsid w:val="009D732D"/>
    <w:rsid w:val="009D7496"/>
    <w:rsid w:val="009D764A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1A"/>
    <w:rsid w:val="009E3E8D"/>
    <w:rsid w:val="009E3FBC"/>
    <w:rsid w:val="009E4014"/>
    <w:rsid w:val="009E4537"/>
    <w:rsid w:val="009E482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52A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BAA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046"/>
    <w:rsid w:val="00A1471F"/>
    <w:rsid w:val="00A147F8"/>
    <w:rsid w:val="00A1480B"/>
    <w:rsid w:val="00A14CAF"/>
    <w:rsid w:val="00A15255"/>
    <w:rsid w:val="00A1582D"/>
    <w:rsid w:val="00A15ACB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88A"/>
    <w:rsid w:val="00A238F9"/>
    <w:rsid w:val="00A23FE8"/>
    <w:rsid w:val="00A24031"/>
    <w:rsid w:val="00A24321"/>
    <w:rsid w:val="00A24B5E"/>
    <w:rsid w:val="00A25302"/>
    <w:rsid w:val="00A25501"/>
    <w:rsid w:val="00A25A86"/>
    <w:rsid w:val="00A25C59"/>
    <w:rsid w:val="00A25CBF"/>
    <w:rsid w:val="00A263D5"/>
    <w:rsid w:val="00A275D4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0D30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265"/>
    <w:rsid w:val="00A44466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DD9"/>
    <w:rsid w:val="00A45F70"/>
    <w:rsid w:val="00A46278"/>
    <w:rsid w:val="00A46476"/>
    <w:rsid w:val="00A4678B"/>
    <w:rsid w:val="00A469E7"/>
    <w:rsid w:val="00A46B13"/>
    <w:rsid w:val="00A46EBE"/>
    <w:rsid w:val="00A47162"/>
    <w:rsid w:val="00A47883"/>
    <w:rsid w:val="00A47F3E"/>
    <w:rsid w:val="00A5030E"/>
    <w:rsid w:val="00A50808"/>
    <w:rsid w:val="00A50ACA"/>
    <w:rsid w:val="00A50C37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BD2"/>
    <w:rsid w:val="00A64C60"/>
    <w:rsid w:val="00A64C92"/>
    <w:rsid w:val="00A653DC"/>
    <w:rsid w:val="00A6613D"/>
    <w:rsid w:val="00A66720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1E68"/>
    <w:rsid w:val="00A7200C"/>
    <w:rsid w:val="00A721AA"/>
    <w:rsid w:val="00A7222F"/>
    <w:rsid w:val="00A7278D"/>
    <w:rsid w:val="00A72A11"/>
    <w:rsid w:val="00A732B1"/>
    <w:rsid w:val="00A7360E"/>
    <w:rsid w:val="00A736E1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A7D"/>
    <w:rsid w:val="00A84BFA"/>
    <w:rsid w:val="00A8553C"/>
    <w:rsid w:val="00A8567A"/>
    <w:rsid w:val="00A85918"/>
    <w:rsid w:val="00A86941"/>
    <w:rsid w:val="00A8743D"/>
    <w:rsid w:val="00A903A7"/>
    <w:rsid w:val="00A909F2"/>
    <w:rsid w:val="00A90B99"/>
    <w:rsid w:val="00A90C4E"/>
    <w:rsid w:val="00A90C97"/>
    <w:rsid w:val="00A90FF4"/>
    <w:rsid w:val="00A910DA"/>
    <w:rsid w:val="00A91406"/>
    <w:rsid w:val="00A91653"/>
    <w:rsid w:val="00A91993"/>
    <w:rsid w:val="00A919E3"/>
    <w:rsid w:val="00A91B2B"/>
    <w:rsid w:val="00A91D13"/>
    <w:rsid w:val="00A920C4"/>
    <w:rsid w:val="00A92829"/>
    <w:rsid w:val="00A928E9"/>
    <w:rsid w:val="00A93166"/>
    <w:rsid w:val="00A93C09"/>
    <w:rsid w:val="00A94800"/>
    <w:rsid w:val="00A94ADC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4E5"/>
    <w:rsid w:val="00AA1AE7"/>
    <w:rsid w:val="00AA1DDB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0DE"/>
    <w:rsid w:val="00AA6B06"/>
    <w:rsid w:val="00AA6F75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1CD7"/>
    <w:rsid w:val="00AC2305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4DAD"/>
    <w:rsid w:val="00AC54C5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B9"/>
    <w:rsid w:val="00AD319B"/>
    <w:rsid w:val="00AD37F1"/>
    <w:rsid w:val="00AD3AAD"/>
    <w:rsid w:val="00AD3BCF"/>
    <w:rsid w:val="00AD3C67"/>
    <w:rsid w:val="00AD3FA5"/>
    <w:rsid w:val="00AD414F"/>
    <w:rsid w:val="00AD4377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A1D"/>
    <w:rsid w:val="00AE4AE9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27DD"/>
    <w:rsid w:val="00AF34EF"/>
    <w:rsid w:val="00AF363D"/>
    <w:rsid w:val="00AF38FB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66C"/>
    <w:rsid w:val="00AF6AA3"/>
    <w:rsid w:val="00AF700E"/>
    <w:rsid w:val="00AF7065"/>
    <w:rsid w:val="00AF7A45"/>
    <w:rsid w:val="00AF7A5D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3B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A70"/>
    <w:rsid w:val="00B04B21"/>
    <w:rsid w:val="00B04E13"/>
    <w:rsid w:val="00B04F9F"/>
    <w:rsid w:val="00B05753"/>
    <w:rsid w:val="00B05896"/>
    <w:rsid w:val="00B05F88"/>
    <w:rsid w:val="00B06C73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5B9"/>
    <w:rsid w:val="00B12700"/>
    <w:rsid w:val="00B1286D"/>
    <w:rsid w:val="00B12A1D"/>
    <w:rsid w:val="00B1349C"/>
    <w:rsid w:val="00B13B59"/>
    <w:rsid w:val="00B13D7F"/>
    <w:rsid w:val="00B13F86"/>
    <w:rsid w:val="00B14D13"/>
    <w:rsid w:val="00B14EBF"/>
    <w:rsid w:val="00B14FF0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C17"/>
    <w:rsid w:val="00B2702D"/>
    <w:rsid w:val="00B27672"/>
    <w:rsid w:val="00B27D04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773"/>
    <w:rsid w:val="00B33207"/>
    <w:rsid w:val="00B338B6"/>
    <w:rsid w:val="00B341A3"/>
    <w:rsid w:val="00B345B2"/>
    <w:rsid w:val="00B3563F"/>
    <w:rsid w:val="00B3583A"/>
    <w:rsid w:val="00B35869"/>
    <w:rsid w:val="00B35AC7"/>
    <w:rsid w:val="00B35B45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081"/>
    <w:rsid w:val="00B431F9"/>
    <w:rsid w:val="00B4328B"/>
    <w:rsid w:val="00B43AC4"/>
    <w:rsid w:val="00B43E63"/>
    <w:rsid w:val="00B43F93"/>
    <w:rsid w:val="00B442AD"/>
    <w:rsid w:val="00B446B2"/>
    <w:rsid w:val="00B4484A"/>
    <w:rsid w:val="00B44C72"/>
    <w:rsid w:val="00B44CD0"/>
    <w:rsid w:val="00B44F24"/>
    <w:rsid w:val="00B45941"/>
    <w:rsid w:val="00B46051"/>
    <w:rsid w:val="00B468C4"/>
    <w:rsid w:val="00B46BBD"/>
    <w:rsid w:val="00B47004"/>
    <w:rsid w:val="00B4731B"/>
    <w:rsid w:val="00B47E69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1C82"/>
    <w:rsid w:val="00B526E7"/>
    <w:rsid w:val="00B52C03"/>
    <w:rsid w:val="00B52C0D"/>
    <w:rsid w:val="00B52D44"/>
    <w:rsid w:val="00B52D6F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0AF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85A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07B"/>
    <w:rsid w:val="00B774C1"/>
    <w:rsid w:val="00B7785F"/>
    <w:rsid w:val="00B77A31"/>
    <w:rsid w:val="00B77DD7"/>
    <w:rsid w:val="00B77E62"/>
    <w:rsid w:val="00B8075B"/>
    <w:rsid w:val="00B80E58"/>
    <w:rsid w:val="00B80F2C"/>
    <w:rsid w:val="00B81463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0E96"/>
    <w:rsid w:val="00B917BF"/>
    <w:rsid w:val="00B91FF5"/>
    <w:rsid w:val="00B926C8"/>
    <w:rsid w:val="00B92A13"/>
    <w:rsid w:val="00B93516"/>
    <w:rsid w:val="00B93ABE"/>
    <w:rsid w:val="00B93C94"/>
    <w:rsid w:val="00B941AE"/>
    <w:rsid w:val="00B94510"/>
    <w:rsid w:val="00B94CB9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B8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A7A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2D07"/>
    <w:rsid w:val="00BB3723"/>
    <w:rsid w:val="00BB3976"/>
    <w:rsid w:val="00BB3D29"/>
    <w:rsid w:val="00BB44E1"/>
    <w:rsid w:val="00BB490D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874"/>
    <w:rsid w:val="00BB7A66"/>
    <w:rsid w:val="00BB7C34"/>
    <w:rsid w:val="00BB7C87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1D1C"/>
    <w:rsid w:val="00BC2042"/>
    <w:rsid w:val="00BC218B"/>
    <w:rsid w:val="00BC23ED"/>
    <w:rsid w:val="00BC26B5"/>
    <w:rsid w:val="00BC2990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3A7"/>
    <w:rsid w:val="00BC66C5"/>
    <w:rsid w:val="00BC6922"/>
    <w:rsid w:val="00BC6F9B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66D"/>
    <w:rsid w:val="00BD47F1"/>
    <w:rsid w:val="00BD4F1C"/>
    <w:rsid w:val="00BD556D"/>
    <w:rsid w:val="00BD6293"/>
    <w:rsid w:val="00BD62F2"/>
    <w:rsid w:val="00BD63B1"/>
    <w:rsid w:val="00BD6569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75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184D"/>
    <w:rsid w:val="00BF2586"/>
    <w:rsid w:val="00BF262F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9AC"/>
    <w:rsid w:val="00C06DDA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174D5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58E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3D2E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0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841"/>
    <w:rsid w:val="00C579E5"/>
    <w:rsid w:val="00C57E0D"/>
    <w:rsid w:val="00C57E8D"/>
    <w:rsid w:val="00C603CF"/>
    <w:rsid w:val="00C6058F"/>
    <w:rsid w:val="00C607FF"/>
    <w:rsid w:val="00C60804"/>
    <w:rsid w:val="00C60853"/>
    <w:rsid w:val="00C60F36"/>
    <w:rsid w:val="00C61E33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676A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1E35"/>
    <w:rsid w:val="00C721E8"/>
    <w:rsid w:val="00C724BE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6C0"/>
    <w:rsid w:val="00C8086D"/>
    <w:rsid w:val="00C80876"/>
    <w:rsid w:val="00C80CC2"/>
    <w:rsid w:val="00C8192F"/>
    <w:rsid w:val="00C81CFC"/>
    <w:rsid w:val="00C82038"/>
    <w:rsid w:val="00C8203E"/>
    <w:rsid w:val="00C826CC"/>
    <w:rsid w:val="00C828C8"/>
    <w:rsid w:val="00C82A67"/>
    <w:rsid w:val="00C82B5F"/>
    <w:rsid w:val="00C82E6F"/>
    <w:rsid w:val="00C83050"/>
    <w:rsid w:val="00C83803"/>
    <w:rsid w:val="00C83F04"/>
    <w:rsid w:val="00C843D9"/>
    <w:rsid w:val="00C8461E"/>
    <w:rsid w:val="00C84F2D"/>
    <w:rsid w:val="00C84F3D"/>
    <w:rsid w:val="00C85393"/>
    <w:rsid w:val="00C85AA9"/>
    <w:rsid w:val="00C85B85"/>
    <w:rsid w:val="00C86037"/>
    <w:rsid w:val="00C8704E"/>
    <w:rsid w:val="00C90B3F"/>
    <w:rsid w:val="00C910B4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A05"/>
    <w:rsid w:val="00C95BF6"/>
    <w:rsid w:val="00C95D74"/>
    <w:rsid w:val="00C9692A"/>
    <w:rsid w:val="00C96AD3"/>
    <w:rsid w:val="00C973EE"/>
    <w:rsid w:val="00C97BD2"/>
    <w:rsid w:val="00C97E61"/>
    <w:rsid w:val="00C97EBC"/>
    <w:rsid w:val="00C97F69"/>
    <w:rsid w:val="00CA0169"/>
    <w:rsid w:val="00CA046B"/>
    <w:rsid w:val="00CA0919"/>
    <w:rsid w:val="00CA0A31"/>
    <w:rsid w:val="00CA0A4C"/>
    <w:rsid w:val="00CA0A90"/>
    <w:rsid w:val="00CA13E9"/>
    <w:rsid w:val="00CA18ED"/>
    <w:rsid w:val="00CA1A56"/>
    <w:rsid w:val="00CA1AD8"/>
    <w:rsid w:val="00CA1BF5"/>
    <w:rsid w:val="00CA2117"/>
    <w:rsid w:val="00CA2396"/>
    <w:rsid w:val="00CA257A"/>
    <w:rsid w:val="00CA2C9A"/>
    <w:rsid w:val="00CA2E7D"/>
    <w:rsid w:val="00CA30C6"/>
    <w:rsid w:val="00CA359D"/>
    <w:rsid w:val="00CA3A3E"/>
    <w:rsid w:val="00CA4092"/>
    <w:rsid w:val="00CA4133"/>
    <w:rsid w:val="00CA4230"/>
    <w:rsid w:val="00CA4481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645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571"/>
    <w:rsid w:val="00CC0FCE"/>
    <w:rsid w:val="00CC1344"/>
    <w:rsid w:val="00CC13CE"/>
    <w:rsid w:val="00CC19AA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953"/>
    <w:rsid w:val="00CC6EDB"/>
    <w:rsid w:val="00CC7122"/>
    <w:rsid w:val="00CC73D5"/>
    <w:rsid w:val="00CC7998"/>
    <w:rsid w:val="00CC7BC0"/>
    <w:rsid w:val="00CC7D1D"/>
    <w:rsid w:val="00CC7D7B"/>
    <w:rsid w:val="00CD012E"/>
    <w:rsid w:val="00CD0208"/>
    <w:rsid w:val="00CD06A2"/>
    <w:rsid w:val="00CD086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C7A"/>
    <w:rsid w:val="00CD3E58"/>
    <w:rsid w:val="00CD3E94"/>
    <w:rsid w:val="00CD497E"/>
    <w:rsid w:val="00CD4C29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6C25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8"/>
    <w:rsid w:val="00CF12FB"/>
    <w:rsid w:val="00CF14F9"/>
    <w:rsid w:val="00CF21E8"/>
    <w:rsid w:val="00CF23B9"/>
    <w:rsid w:val="00CF2BE5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24F"/>
    <w:rsid w:val="00CF547B"/>
    <w:rsid w:val="00CF55DA"/>
    <w:rsid w:val="00CF5788"/>
    <w:rsid w:val="00CF59BA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73B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ABD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5F84"/>
    <w:rsid w:val="00D261FD"/>
    <w:rsid w:val="00D26F9A"/>
    <w:rsid w:val="00D279D1"/>
    <w:rsid w:val="00D3013D"/>
    <w:rsid w:val="00D3036E"/>
    <w:rsid w:val="00D304BB"/>
    <w:rsid w:val="00D30A72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9C9"/>
    <w:rsid w:val="00D43F14"/>
    <w:rsid w:val="00D449C0"/>
    <w:rsid w:val="00D44AC9"/>
    <w:rsid w:val="00D45419"/>
    <w:rsid w:val="00D45476"/>
    <w:rsid w:val="00D455AA"/>
    <w:rsid w:val="00D4578F"/>
    <w:rsid w:val="00D4617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680A"/>
    <w:rsid w:val="00D57626"/>
    <w:rsid w:val="00D57C60"/>
    <w:rsid w:val="00D57E9B"/>
    <w:rsid w:val="00D60351"/>
    <w:rsid w:val="00D60CB9"/>
    <w:rsid w:val="00D61305"/>
    <w:rsid w:val="00D6199C"/>
    <w:rsid w:val="00D62C8E"/>
    <w:rsid w:val="00D6303C"/>
    <w:rsid w:val="00D633F0"/>
    <w:rsid w:val="00D640C5"/>
    <w:rsid w:val="00D64272"/>
    <w:rsid w:val="00D647AC"/>
    <w:rsid w:val="00D648FF"/>
    <w:rsid w:val="00D6498F"/>
    <w:rsid w:val="00D65522"/>
    <w:rsid w:val="00D655CF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6999"/>
    <w:rsid w:val="00D776D2"/>
    <w:rsid w:val="00D800DA"/>
    <w:rsid w:val="00D8044F"/>
    <w:rsid w:val="00D80576"/>
    <w:rsid w:val="00D80684"/>
    <w:rsid w:val="00D80A87"/>
    <w:rsid w:val="00D8147C"/>
    <w:rsid w:val="00D8193B"/>
    <w:rsid w:val="00D82F8C"/>
    <w:rsid w:val="00D83CAD"/>
    <w:rsid w:val="00D83FB8"/>
    <w:rsid w:val="00D84027"/>
    <w:rsid w:val="00D844D1"/>
    <w:rsid w:val="00D848BC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9A5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6F8"/>
    <w:rsid w:val="00DA0A56"/>
    <w:rsid w:val="00DA0EC2"/>
    <w:rsid w:val="00DA13C2"/>
    <w:rsid w:val="00DA2111"/>
    <w:rsid w:val="00DA26B3"/>
    <w:rsid w:val="00DA274F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64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4C9"/>
    <w:rsid w:val="00DB05D9"/>
    <w:rsid w:val="00DB1003"/>
    <w:rsid w:val="00DB11A9"/>
    <w:rsid w:val="00DB1222"/>
    <w:rsid w:val="00DB1673"/>
    <w:rsid w:val="00DB179E"/>
    <w:rsid w:val="00DB17BA"/>
    <w:rsid w:val="00DB1F26"/>
    <w:rsid w:val="00DB1F84"/>
    <w:rsid w:val="00DB205C"/>
    <w:rsid w:val="00DB232E"/>
    <w:rsid w:val="00DB3098"/>
    <w:rsid w:val="00DB4105"/>
    <w:rsid w:val="00DB413C"/>
    <w:rsid w:val="00DB44E7"/>
    <w:rsid w:val="00DB4587"/>
    <w:rsid w:val="00DB4656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622"/>
    <w:rsid w:val="00DC48DB"/>
    <w:rsid w:val="00DC4ACA"/>
    <w:rsid w:val="00DC52D6"/>
    <w:rsid w:val="00DC531B"/>
    <w:rsid w:val="00DC5923"/>
    <w:rsid w:val="00DC5A5A"/>
    <w:rsid w:val="00DC5B63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541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0F3"/>
    <w:rsid w:val="00DF11D3"/>
    <w:rsid w:val="00DF1295"/>
    <w:rsid w:val="00DF165A"/>
    <w:rsid w:val="00DF1676"/>
    <w:rsid w:val="00DF1A7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31C"/>
    <w:rsid w:val="00DF466B"/>
    <w:rsid w:val="00DF4A63"/>
    <w:rsid w:val="00DF4CCA"/>
    <w:rsid w:val="00DF52E1"/>
    <w:rsid w:val="00DF5817"/>
    <w:rsid w:val="00DF5A62"/>
    <w:rsid w:val="00DF64D0"/>
    <w:rsid w:val="00DF69B8"/>
    <w:rsid w:val="00DF6C81"/>
    <w:rsid w:val="00DF6FBE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763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360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65D"/>
    <w:rsid w:val="00E35B5A"/>
    <w:rsid w:val="00E35EA8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B05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5FC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8D8"/>
    <w:rsid w:val="00E54A5A"/>
    <w:rsid w:val="00E5584F"/>
    <w:rsid w:val="00E55936"/>
    <w:rsid w:val="00E55CC1"/>
    <w:rsid w:val="00E56289"/>
    <w:rsid w:val="00E57AF8"/>
    <w:rsid w:val="00E57CB0"/>
    <w:rsid w:val="00E57CB6"/>
    <w:rsid w:val="00E57CC3"/>
    <w:rsid w:val="00E6009F"/>
    <w:rsid w:val="00E60430"/>
    <w:rsid w:val="00E606DC"/>
    <w:rsid w:val="00E60A96"/>
    <w:rsid w:val="00E60DD6"/>
    <w:rsid w:val="00E6133A"/>
    <w:rsid w:val="00E6165A"/>
    <w:rsid w:val="00E61F67"/>
    <w:rsid w:val="00E627A9"/>
    <w:rsid w:val="00E62FEA"/>
    <w:rsid w:val="00E63540"/>
    <w:rsid w:val="00E63947"/>
    <w:rsid w:val="00E639FF"/>
    <w:rsid w:val="00E63B2D"/>
    <w:rsid w:val="00E63C19"/>
    <w:rsid w:val="00E63C98"/>
    <w:rsid w:val="00E63E87"/>
    <w:rsid w:val="00E63F78"/>
    <w:rsid w:val="00E6444B"/>
    <w:rsid w:val="00E64505"/>
    <w:rsid w:val="00E64585"/>
    <w:rsid w:val="00E64E14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682"/>
    <w:rsid w:val="00E76825"/>
    <w:rsid w:val="00E76A63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3EE"/>
    <w:rsid w:val="00E806EF"/>
    <w:rsid w:val="00E80961"/>
    <w:rsid w:val="00E811E2"/>
    <w:rsid w:val="00E8149F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4B7"/>
    <w:rsid w:val="00E8455B"/>
    <w:rsid w:val="00E84AE5"/>
    <w:rsid w:val="00E84FD4"/>
    <w:rsid w:val="00E85555"/>
    <w:rsid w:val="00E85AF4"/>
    <w:rsid w:val="00E85B79"/>
    <w:rsid w:val="00E85BA8"/>
    <w:rsid w:val="00E86801"/>
    <w:rsid w:val="00E868B9"/>
    <w:rsid w:val="00E86E67"/>
    <w:rsid w:val="00E87197"/>
    <w:rsid w:val="00E87A13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C5F"/>
    <w:rsid w:val="00E91D56"/>
    <w:rsid w:val="00E91F08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B9E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E60"/>
    <w:rsid w:val="00E97FB8"/>
    <w:rsid w:val="00EA02DE"/>
    <w:rsid w:val="00EA0805"/>
    <w:rsid w:val="00EA090D"/>
    <w:rsid w:val="00EA09B3"/>
    <w:rsid w:val="00EA2067"/>
    <w:rsid w:val="00EA2CF9"/>
    <w:rsid w:val="00EA2F3A"/>
    <w:rsid w:val="00EA3287"/>
    <w:rsid w:val="00EA344B"/>
    <w:rsid w:val="00EA3854"/>
    <w:rsid w:val="00EA3884"/>
    <w:rsid w:val="00EA3CF7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A72A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9D1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369"/>
    <w:rsid w:val="00EC24D7"/>
    <w:rsid w:val="00EC2568"/>
    <w:rsid w:val="00EC2B72"/>
    <w:rsid w:val="00EC402D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2C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189C"/>
    <w:rsid w:val="00EE217F"/>
    <w:rsid w:val="00EE2652"/>
    <w:rsid w:val="00EE2726"/>
    <w:rsid w:val="00EE3594"/>
    <w:rsid w:val="00EE35B9"/>
    <w:rsid w:val="00EE37F6"/>
    <w:rsid w:val="00EE381F"/>
    <w:rsid w:val="00EE3EA0"/>
    <w:rsid w:val="00EE4120"/>
    <w:rsid w:val="00EE4362"/>
    <w:rsid w:val="00EE4854"/>
    <w:rsid w:val="00EE4A86"/>
    <w:rsid w:val="00EE5514"/>
    <w:rsid w:val="00EE58FC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48C"/>
    <w:rsid w:val="00EF75AF"/>
    <w:rsid w:val="00EF7D47"/>
    <w:rsid w:val="00EF7D56"/>
    <w:rsid w:val="00EF7D80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C4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5F22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8A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064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181"/>
    <w:rsid w:val="00F37D37"/>
    <w:rsid w:val="00F37F93"/>
    <w:rsid w:val="00F4013D"/>
    <w:rsid w:val="00F40536"/>
    <w:rsid w:val="00F40A9C"/>
    <w:rsid w:val="00F412E4"/>
    <w:rsid w:val="00F41A8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26E"/>
    <w:rsid w:val="00F63B3C"/>
    <w:rsid w:val="00F63B7D"/>
    <w:rsid w:val="00F643A8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7BE"/>
    <w:rsid w:val="00F70BBF"/>
    <w:rsid w:val="00F70BF3"/>
    <w:rsid w:val="00F70E6C"/>
    <w:rsid w:val="00F710D1"/>
    <w:rsid w:val="00F7120F"/>
    <w:rsid w:val="00F71299"/>
    <w:rsid w:val="00F712B3"/>
    <w:rsid w:val="00F717A2"/>
    <w:rsid w:val="00F7194C"/>
    <w:rsid w:val="00F71D0A"/>
    <w:rsid w:val="00F72027"/>
    <w:rsid w:val="00F72D26"/>
    <w:rsid w:val="00F7353E"/>
    <w:rsid w:val="00F73930"/>
    <w:rsid w:val="00F73AA0"/>
    <w:rsid w:val="00F73CA7"/>
    <w:rsid w:val="00F73EFE"/>
    <w:rsid w:val="00F7447E"/>
    <w:rsid w:val="00F75105"/>
    <w:rsid w:val="00F76250"/>
    <w:rsid w:val="00F762AC"/>
    <w:rsid w:val="00F765D6"/>
    <w:rsid w:val="00F76791"/>
    <w:rsid w:val="00F769CC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3D9"/>
    <w:rsid w:val="00F82D3A"/>
    <w:rsid w:val="00F82EBB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3C0"/>
    <w:rsid w:val="00F90596"/>
    <w:rsid w:val="00F92663"/>
    <w:rsid w:val="00F92731"/>
    <w:rsid w:val="00F92B4C"/>
    <w:rsid w:val="00F92D65"/>
    <w:rsid w:val="00F92DBB"/>
    <w:rsid w:val="00F92FA6"/>
    <w:rsid w:val="00F93359"/>
    <w:rsid w:val="00F93873"/>
    <w:rsid w:val="00F93F72"/>
    <w:rsid w:val="00F9431C"/>
    <w:rsid w:val="00F94FFE"/>
    <w:rsid w:val="00F954B4"/>
    <w:rsid w:val="00F95578"/>
    <w:rsid w:val="00F95764"/>
    <w:rsid w:val="00F95871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0B8"/>
    <w:rsid w:val="00FB78EC"/>
    <w:rsid w:val="00FB7C70"/>
    <w:rsid w:val="00FB7DF7"/>
    <w:rsid w:val="00FC0234"/>
    <w:rsid w:val="00FC0C8C"/>
    <w:rsid w:val="00FC0CA5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2DDB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14A2"/>
    <w:rsid w:val="00FF2339"/>
    <w:rsid w:val="00FF2440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7AF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E35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7485A"/>
    <w:pPr>
      <w:numPr>
        <w:numId w:val="126"/>
      </w:numPr>
      <w:spacing w:before="240" w:after="120" w:line="276" w:lineRule="auto"/>
      <w:ind w:left="426" w:hanging="426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357788"/>
    <w:pPr>
      <w:spacing w:line="276" w:lineRule="auto"/>
      <w:jc w:val="both"/>
      <w:outlineLvl w:val="1"/>
    </w:pPr>
    <w:rPr>
      <w:rFonts w:ascii="Tahoma" w:hAnsi="Tahoma" w:cs="Tahoma"/>
      <w:b/>
      <w:bCs/>
      <w:iCs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7485A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357788"/>
    <w:rPr>
      <w:rFonts w:eastAsia="Times New Roman" w:cs="Tahoma"/>
      <w:b/>
      <w:bCs/>
      <w:iCs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3"/>
      </w:numPr>
    </w:pPr>
  </w:style>
  <w:style w:type="numbering" w:customStyle="1" w:styleId="Zaimportowanystyl2">
    <w:name w:val="Zaimportowany styl 2"/>
    <w:rsid w:val="003F0102"/>
    <w:pPr>
      <w:numPr>
        <w:numId w:val="84"/>
      </w:numPr>
    </w:pPr>
  </w:style>
  <w:style w:type="numbering" w:customStyle="1" w:styleId="Zaimportowanystyl3">
    <w:name w:val="Zaimportowany styl 3"/>
    <w:rsid w:val="003F0102"/>
    <w:pPr>
      <w:numPr>
        <w:numId w:val="85"/>
      </w:numPr>
    </w:pPr>
  </w:style>
  <w:style w:type="numbering" w:customStyle="1" w:styleId="Zaimportowanystyl4">
    <w:name w:val="Zaimportowany styl 4"/>
    <w:rsid w:val="003F0102"/>
    <w:pPr>
      <w:numPr>
        <w:numId w:val="86"/>
      </w:numPr>
    </w:pPr>
  </w:style>
  <w:style w:type="numbering" w:customStyle="1" w:styleId="Zaimportowanystyl5">
    <w:name w:val="Zaimportowany styl 5"/>
    <w:rsid w:val="003F0102"/>
    <w:pPr>
      <w:numPr>
        <w:numId w:val="87"/>
      </w:numPr>
    </w:pPr>
  </w:style>
  <w:style w:type="numbering" w:customStyle="1" w:styleId="Zaimportowanystyl6">
    <w:name w:val="Zaimportowany styl 6"/>
    <w:rsid w:val="003F0102"/>
    <w:pPr>
      <w:numPr>
        <w:numId w:val="88"/>
      </w:numPr>
    </w:pPr>
  </w:style>
  <w:style w:type="numbering" w:customStyle="1" w:styleId="Zaimportowanystyl7">
    <w:name w:val="Zaimportowany styl 7"/>
    <w:rsid w:val="003F0102"/>
    <w:pPr>
      <w:numPr>
        <w:numId w:val="89"/>
      </w:numPr>
    </w:pPr>
  </w:style>
  <w:style w:type="numbering" w:customStyle="1" w:styleId="Zaimportowanystyl8">
    <w:name w:val="Zaimportowany styl 8"/>
    <w:rsid w:val="003F0102"/>
    <w:pPr>
      <w:numPr>
        <w:numId w:val="90"/>
      </w:numPr>
    </w:pPr>
  </w:style>
  <w:style w:type="numbering" w:customStyle="1" w:styleId="Zaimportowanystyl9">
    <w:name w:val="Zaimportowany styl 9"/>
    <w:rsid w:val="003F0102"/>
    <w:pPr>
      <w:numPr>
        <w:numId w:val="9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CA0A4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0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C7BC4-9D53-4B5A-9665-08177103A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3500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226</cp:revision>
  <cp:lastPrinted>2026-06-24T11:08:00Z</cp:lastPrinted>
  <dcterms:created xsi:type="dcterms:W3CDTF">2025-01-31T05:32:00Z</dcterms:created>
  <dcterms:modified xsi:type="dcterms:W3CDTF">2026-06-25T11:00:00Z</dcterms:modified>
</cp:coreProperties>
</file>