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38515" w14:textId="54B031B5" w:rsidR="001F50AF" w:rsidRPr="00984F55" w:rsidRDefault="006F5CB0" w:rsidP="00E63E87">
      <w:pPr>
        <w:jc w:val="right"/>
        <w:rPr>
          <w:rFonts w:ascii="Tahoma" w:hAnsi="Tahoma" w:cs="Tahoma"/>
          <w:b/>
          <w:sz w:val="18"/>
          <w:szCs w:val="18"/>
        </w:rPr>
      </w:pPr>
      <w:r w:rsidRPr="00642164">
        <w:rPr>
          <w:rFonts w:ascii="Tahoma" w:hAnsi="Tahoma" w:cs="Tahoma"/>
          <w:b/>
          <w:sz w:val="18"/>
          <w:szCs w:val="18"/>
        </w:rPr>
        <w:t>Formularz cenowy</w:t>
      </w:r>
      <w:r w:rsidR="009C1CE7" w:rsidRPr="00642164">
        <w:rPr>
          <w:rFonts w:ascii="Tahoma" w:hAnsi="Tahoma" w:cs="Tahoma"/>
          <w:b/>
          <w:sz w:val="18"/>
          <w:szCs w:val="18"/>
        </w:rPr>
        <w:t xml:space="preserve"> </w:t>
      </w:r>
      <w:r w:rsidR="001F50AF"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1F50AF">
        <w:rPr>
          <w:rFonts w:ascii="Tahoma" w:hAnsi="Tahoma" w:cs="Tahoma"/>
          <w:sz w:val="16"/>
          <w:szCs w:val="16"/>
        </w:rPr>
        <w:t>formularza oferty</w:t>
      </w:r>
      <w:r w:rsidR="001F50AF" w:rsidRPr="009E6262">
        <w:rPr>
          <w:rFonts w:ascii="Tahoma" w:hAnsi="Tahoma" w:cs="Tahoma"/>
          <w:sz w:val="16"/>
          <w:szCs w:val="16"/>
        </w:rPr>
        <w:t>)</w:t>
      </w:r>
    </w:p>
    <w:p w14:paraId="43615C67" w14:textId="77777777" w:rsidR="002F45C6" w:rsidRPr="009D764A" w:rsidRDefault="002F45C6" w:rsidP="002F45C6">
      <w:pPr>
        <w:jc w:val="right"/>
        <w:rPr>
          <w:rFonts w:ascii="Tahoma" w:hAnsi="Tahoma" w:cs="Tahoma"/>
          <w:b/>
          <w:sz w:val="10"/>
          <w:szCs w:val="10"/>
        </w:rPr>
      </w:pPr>
    </w:p>
    <w:p w14:paraId="13D52DB4" w14:textId="77777777" w:rsidR="001F50AF" w:rsidRPr="00022850" w:rsidRDefault="001F50AF" w:rsidP="000678B9">
      <w:pPr>
        <w:tabs>
          <w:tab w:val="left" w:pos="0"/>
        </w:tabs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0678B9">
      <w:pPr>
        <w:tabs>
          <w:tab w:val="left" w:pos="0"/>
        </w:tabs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0678B9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A74FF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A74FF0">
        <w:rPr>
          <w:rFonts w:ascii="Tahoma" w:hAnsi="Tahoma" w:cs="Tahoma"/>
          <w:i/>
          <w:sz w:val="18"/>
          <w:szCs w:val="18"/>
        </w:rPr>
        <w:t>: ……………………</w:t>
      </w:r>
    </w:p>
    <w:p w14:paraId="1AC76716" w14:textId="77777777" w:rsidR="007A5CEC" w:rsidRPr="00555411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10"/>
          <w:szCs w:val="10"/>
        </w:rPr>
      </w:pPr>
    </w:p>
    <w:p w14:paraId="49116C80" w14:textId="0F87E85B" w:rsidR="001F50AF" w:rsidRDefault="009D1CF6" w:rsidP="009D764A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0154B9">
        <w:rPr>
          <w:rFonts w:ascii="Tahoma" w:hAnsi="Tahoma" w:cs="Tahoma"/>
          <w:b/>
          <w:bCs/>
          <w:sz w:val="28"/>
          <w:szCs w:val="28"/>
        </w:rPr>
        <w:t>FORMULARZ CENOWY</w:t>
      </w:r>
      <w:r w:rsidR="001F50AF" w:rsidRPr="000154B9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116BB12F" w14:textId="13BE193B" w:rsidR="005A1FD9" w:rsidRPr="005A1FD9" w:rsidRDefault="005F55B2" w:rsidP="009D764A">
      <w:pPr>
        <w:spacing w:before="60" w:after="60" w:line="276" w:lineRule="auto"/>
        <w:ind w:right="-44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5A1FD9" w:rsidRPr="005A1FD9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zadanie:</w:t>
      </w:r>
    </w:p>
    <w:p w14:paraId="3C836659" w14:textId="3877A297" w:rsidR="009C1CE7" w:rsidRPr="000678B9" w:rsidRDefault="005A1FD9" w:rsidP="005A1FD9">
      <w:pPr>
        <w:jc w:val="center"/>
        <w:rPr>
          <w:rFonts w:ascii="Tahoma" w:hAnsi="Tahoma" w:cs="Tahoma"/>
          <w:b/>
          <w:i/>
          <w:iCs/>
          <w:sz w:val="21"/>
          <w:szCs w:val="21"/>
        </w:rPr>
      </w:pPr>
      <w:r w:rsidRPr="000678B9">
        <w:rPr>
          <w:rFonts w:ascii="Tahoma" w:hAnsi="Tahoma" w:cs="Tahoma"/>
          <w:b/>
          <w:bCs/>
          <w:sz w:val="21"/>
          <w:szCs w:val="21"/>
        </w:rPr>
        <w:t xml:space="preserve">Organizacja wyjazdu uczniów Zespołu Szkół Technicznych i Ogólnokształcących do Islandii </w:t>
      </w:r>
      <w:r w:rsidR="00836472" w:rsidRPr="000678B9">
        <w:rPr>
          <w:rFonts w:ascii="Tahoma" w:hAnsi="Tahoma" w:cs="Tahoma"/>
          <w:b/>
          <w:bCs/>
          <w:sz w:val="21"/>
          <w:szCs w:val="21"/>
        </w:rPr>
        <w:br/>
      </w:r>
      <w:r w:rsidRPr="000678B9">
        <w:rPr>
          <w:rFonts w:ascii="Tahoma" w:hAnsi="Tahoma" w:cs="Tahoma"/>
          <w:b/>
          <w:bCs/>
          <w:sz w:val="21"/>
          <w:szCs w:val="21"/>
        </w:rPr>
        <w:t xml:space="preserve">w ramach programu: Digital </w:t>
      </w:r>
      <w:proofErr w:type="spellStart"/>
      <w:r w:rsidRPr="000678B9">
        <w:rPr>
          <w:rFonts w:ascii="Tahoma" w:hAnsi="Tahoma" w:cs="Tahoma"/>
          <w:b/>
          <w:bCs/>
          <w:sz w:val="21"/>
          <w:szCs w:val="21"/>
        </w:rPr>
        <w:t>Vikings</w:t>
      </w:r>
      <w:proofErr w:type="spellEnd"/>
      <w:r w:rsidRPr="000678B9">
        <w:rPr>
          <w:rFonts w:ascii="Tahoma" w:hAnsi="Tahoma" w:cs="Tahoma"/>
          <w:b/>
          <w:bCs/>
          <w:sz w:val="21"/>
          <w:szCs w:val="21"/>
        </w:rPr>
        <w:t xml:space="preserve">: Wzmacnianie kompetencji programistycznych </w:t>
      </w:r>
      <w:r w:rsidR="00D0473B" w:rsidRPr="000678B9">
        <w:rPr>
          <w:rFonts w:ascii="Tahoma" w:hAnsi="Tahoma" w:cs="Tahoma"/>
          <w:b/>
          <w:bCs/>
          <w:sz w:val="21"/>
          <w:szCs w:val="21"/>
        </w:rPr>
        <w:br/>
      </w:r>
      <w:r w:rsidRPr="000678B9">
        <w:rPr>
          <w:rFonts w:ascii="Tahoma" w:hAnsi="Tahoma" w:cs="Tahoma"/>
          <w:b/>
          <w:bCs/>
          <w:sz w:val="21"/>
          <w:szCs w:val="21"/>
        </w:rPr>
        <w:t>uczniów w islandzkim ekosystemie technologicznym</w:t>
      </w:r>
    </w:p>
    <w:p w14:paraId="37652320" w14:textId="20C0E7F5" w:rsidR="00440DFA" w:rsidRPr="000678B9" w:rsidRDefault="00440DFA" w:rsidP="00E639F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9026" w:type="dxa"/>
        <w:tblInd w:w="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9"/>
        <w:gridCol w:w="3564"/>
        <w:gridCol w:w="833"/>
        <w:gridCol w:w="694"/>
        <w:gridCol w:w="1372"/>
        <w:gridCol w:w="1874"/>
      </w:tblGrid>
      <w:tr w:rsidR="00D0473B" w:rsidRPr="00D0473B" w14:paraId="658F6BC6" w14:textId="77777777" w:rsidTr="000678B9">
        <w:trPr>
          <w:trHeight w:val="567"/>
          <w:tblHeader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77DF57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Poz.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63FDC4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Opis pozycji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AF38E0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C9B84E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5461870" w14:textId="3977A1AC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  <w:r w:rsidR="00441B8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brutto</w:t>
            </w: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(PLN)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D2452F6" w14:textId="1CF462D3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Wartość </w:t>
            </w:r>
            <w:r w:rsidR="00441B8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brutto </w:t>
            </w: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łącznie (PLN)</w:t>
            </w:r>
          </w:p>
        </w:tc>
      </w:tr>
      <w:tr w:rsidR="00D0473B" w:rsidRPr="00D0473B" w14:paraId="42C5D3C2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4A2684EA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A.  TRANSPORT LOTNICZY I TRANSFER LOTNISKOWY</w:t>
            </w:r>
          </w:p>
        </w:tc>
      </w:tr>
      <w:tr w:rsidR="00D0473B" w:rsidRPr="00D0473B" w14:paraId="2C607397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A598FA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8E88270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Bilet lotniczy – uczeń, w obie strony, z bagażem rejestrowanym min. 20 kg (kl. ekonom.), trasa Polska (KTW/KRK/WAW) – Reykjavík KEF – Polska, wrzesień 2026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AE0BFD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B2C0A4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391F1B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0F4049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371FC88B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B3F28D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10DD1C7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Bilet lotniczy – opiekun, w obie strony, z bagażem rejestrowanym min. 20 kg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A35741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FB30EF9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352579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8F76D1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2D53DB9A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95D4C2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B3F0480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Transfer lotniskowy Kędzierzyn-Koźle-lotnisko KTW/KRK/WAW(wylot),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B9C934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0CA7FC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394DAAC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……………..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095C92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……………….</w:t>
            </w:r>
          </w:p>
        </w:tc>
      </w:tr>
      <w:tr w:rsidR="00D0473B" w:rsidRPr="00D0473B" w14:paraId="654F8F49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51C806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A4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175F67C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Transfer lotniskowy KTW/KRK/WAW- Kędzierzyn-Koźle(przylot),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57DC672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532BD4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6936F82" w14:textId="68938721" w:rsidR="00D0473B" w:rsidRPr="000678B9" w:rsidRDefault="005C6A49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……………..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129A298" w14:textId="4EED4DAD" w:rsidR="00D0473B" w:rsidRPr="000678B9" w:rsidRDefault="005C6A49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……………….</w:t>
            </w:r>
          </w:p>
        </w:tc>
      </w:tr>
      <w:tr w:rsidR="00D0473B" w:rsidRPr="00D0473B" w14:paraId="361EC21F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838DD4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A5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88DCCFF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Transfer lotniskowy KEF – centrum Reykjavíku (przylot),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2FE5B8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30A44D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C002DF2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DEF731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42C6AFDB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50A02C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A6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C18FB6E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Transfer lotniskowy centrum Reykjavíku – KEF (wylot),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572B02E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BDDD369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804694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C4734F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06AF9EC0" w14:textId="77777777" w:rsidTr="000678B9">
        <w:trPr>
          <w:trHeight w:val="36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B554823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SUMA POZ. A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1BD4FE9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D0473B" w:rsidRPr="000678B9" w14:paraId="6A7787CF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1A69DE08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B.  ZAKWATEROWANIE ZE ŚNIADANIEM, OBIADEM I KOLACJĄ</w:t>
            </w:r>
          </w:p>
        </w:tc>
      </w:tr>
      <w:tr w:rsidR="00D0473B" w:rsidRPr="000678B9" w14:paraId="0DE26649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6A2052B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B1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0ACE47E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Nocleg ze śniadaniem, obiadem i kolacją – uczeń, pokój wieloosobowy (4–8 os.), centrum Reykjavíku lub max. 5 km, </w:t>
            </w:r>
          </w:p>
          <w:p w14:paraId="53C66D25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(w grupie jest jedna dziewczyna)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E560732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os./noc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55EF27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 600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687947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A579B0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0BE28525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17AA7CE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B2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98466E6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Nocleg ze śniadaniem, obiadem i kolacją  – opiekun, pokój 2-osobowy lub 1-osobowy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76C4FF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os./noc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144520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80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50ACEB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AA876CD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60270588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C1A9AC9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SUMA POZ. B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3B0C94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D0473B" w:rsidRPr="000678B9" w14:paraId="6DEB16CC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540C10BD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C.  UBEZPIECZENIE GRUPOWE PODRÓŻNE</w:t>
            </w:r>
          </w:p>
        </w:tc>
      </w:tr>
      <w:tr w:rsidR="00D0473B" w:rsidRPr="000678B9" w14:paraId="5BA79630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ED67EC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5CA7D13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Ubezpieczenie grupowe podróżne – uczeń (21 dni), Islandia (EOG): 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KLiPNP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 xml:space="preserve"> min. 100 000 EUR, NNW min. 20 000 EUR, OC min. 50 000 EUR, Assistance 24/7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42D013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D94877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61E2DC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ECE4E8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250C1D80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739A70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9C96720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Ubezpieczenie grupowe podróżne – opiekun (21 dni), zakres jak wyżej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E85F73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469C27C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856F02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A47F19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64E19D14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CD483B3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SUMA POZ. C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E290977" w14:textId="77777777" w:rsidR="005A5D01" w:rsidRDefault="005A5D01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</w:p>
          <w:p w14:paraId="5FCD5FD0" w14:textId="557755F2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D0473B" w:rsidRPr="000678B9" w14:paraId="385FDA92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3E540565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D.  ELEMENTY DODATKOWE</w:t>
            </w:r>
          </w:p>
        </w:tc>
      </w:tr>
      <w:tr w:rsidR="00D0473B" w:rsidRPr="000678B9" w14:paraId="1AE08A2F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050D59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81E4DA1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Organizacji stażu dla 30 uczniów technik informatyk i technik programista w instytucjach islandzkich. Przez 15 dni roboczych według załączonego programu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D95028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88F34E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8EE95A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3EF356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2EC4EC07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321F7C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92B6ACE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Organizacji czterech wycieczek fakultatywnych na terenie Islandii (w tym dwie po Reykjaviku oraz dwie z przewodnikiem i autokarem do np. lokalizacji:</w:t>
            </w:r>
            <w:r w:rsidRPr="000678B9">
              <w:rPr>
                <w:rFonts w:ascii="Tahoma" w:hAnsi="Tahoma" w:cs="Tahoma"/>
                <w:sz w:val="18"/>
                <w:szCs w:val="18"/>
              </w:rPr>
              <w:br/>
              <w:t>a) Złoty Krąg (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Gullni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hringurinn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)</w:t>
            </w:r>
          </w:p>
          <w:p w14:paraId="51AD2EB0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b) Wybrzeże Południowe (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South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Coast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)</w:t>
            </w:r>
            <w:r w:rsidRPr="000678B9">
              <w:rPr>
                <w:rFonts w:ascii="Tahoma" w:hAnsi="Tahoma" w:cs="Tahoma"/>
                <w:sz w:val="18"/>
                <w:szCs w:val="18"/>
              </w:rPr>
              <w:br/>
              <w:t>lub inne alternatywne lokalizacje.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BE4E53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73A293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D4B689D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0F915C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169192DB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39F8AA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A962445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Transport lokalny na miejscu (dojazdy na staż)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CFA467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86EA73E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8129EBD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D60686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7A049BD2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9BB9CD2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SUMA POZ. D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7104016" w14:textId="77777777" w:rsidR="005A5D01" w:rsidRDefault="005A5D01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</w:p>
          <w:p w14:paraId="5D7C0625" w14:textId="33044D25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5C6A49" w:rsidRPr="000678B9" w14:paraId="11A30777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CFBC2E2" w14:textId="77777777" w:rsidR="005C6A49" w:rsidRDefault="005C6A49" w:rsidP="005C6A49">
            <w:pPr>
              <w:spacing w:before="40" w:after="40" w:line="276" w:lineRule="auto"/>
              <w:ind w:left="27"/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OGÓŁEM WARTOŚĆ BRUTTO </w:t>
            </w:r>
            <w:r w:rsidRPr="005C6A49"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 xml:space="preserve">(suma poz. </w:t>
            </w:r>
            <w:r w:rsidRPr="005C6A49">
              <w:rPr>
                <w:rFonts w:ascii="Tahoma" w:hAnsi="Tahoma" w:cs="Tahoma"/>
                <w:b/>
                <w:bCs/>
                <w:sz w:val="19"/>
                <w:szCs w:val="19"/>
              </w:rPr>
              <w:t>A + B + C + D</w:t>
            </w:r>
            <w:r w:rsidRPr="005C6A49"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)</w:t>
            </w:r>
          </w:p>
          <w:p w14:paraId="14B2AD33" w14:textId="77777777" w:rsidR="005C6A49" w:rsidRDefault="005C6A49" w:rsidP="005C6A49">
            <w:pPr>
              <w:spacing w:before="40" w:after="40" w:line="276" w:lineRule="auto"/>
              <w:ind w:left="27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5C6A4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(kwota przeniesiona do formularza oferty)</w:t>
            </w:r>
          </w:p>
          <w:p w14:paraId="6963D831" w14:textId="36C37596" w:rsidR="005C6A49" w:rsidRPr="005C6A49" w:rsidRDefault="005C6A49" w:rsidP="005C6A49">
            <w:pPr>
              <w:spacing w:before="40" w:after="40" w:line="276" w:lineRule="auto"/>
              <w:ind w:left="27"/>
              <w:jc w:val="center"/>
              <w:rPr>
                <w:rFonts w:ascii="Tahoma" w:hAnsi="Tahoma" w:cs="Tahoma"/>
                <w:b/>
                <w:color w:val="000000"/>
                <w:sz w:val="10"/>
                <w:szCs w:val="10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4CDF542" w14:textId="77777777" w:rsidR="005C6A49" w:rsidRDefault="005C6A49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</w:p>
          <w:p w14:paraId="3669BDCC" w14:textId="25AB3B32" w:rsidR="005C6A49" w:rsidRDefault="005C6A49" w:rsidP="005C6A49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</w:tbl>
    <w:p w14:paraId="53A165C8" w14:textId="77777777" w:rsidR="00440DFA" w:rsidRPr="00D0473B" w:rsidRDefault="00440DFA" w:rsidP="00E639FF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</w:p>
    <w:p w14:paraId="05004453" w14:textId="77777777" w:rsidR="00440DFA" w:rsidRPr="00D0473B" w:rsidRDefault="00440DFA" w:rsidP="00E639FF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</w:p>
    <w:p w14:paraId="0A1B8A94" w14:textId="77777777" w:rsidR="00440DFA" w:rsidRDefault="00440DFA" w:rsidP="00E639F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</w:p>
    <w:p w14:paraId="131736FD" w14:textId="7649D920" w:rsidR="00E639FF" w:rsidRPr="005A4A71" w:rsidRDefault="00E639FF" w:rsidP="000154B9">
      <w:pPr>
        <w:spacing w:before="60" w:after="60" w:line="276" w:lineRule="auto"/>
        <w:ind w:left="3545" w:firstLine="709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649B90A8" w14:textId="1E6FD1A4" w:rsidR="00BF262F" w:rsidRPr="00760224" w:rsidRDefault="00E639FF" w:rsidP="00760224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73874376" w14:textId="6C6D4499" w:rsidR="00406CC1" w:rsidRPr="00441B86" w:rsidRDefault="00406CC1" w:rsidP="00441B86">
      <w:pPr>
        <w:spacing w:before="40" w:after="40" w:line="276" w:lineRule="auto"/>
        <w:ind w:left="709"/>
        <w:rPr>
          <w:rFonts w:ascii="Tahoma" w:eastAsia="Calibri" w:hAnsi="Tahoma" w:cs="Tahoma"/>
          <w:strike/>
          <w:sz w:val="19"/>
          <w:szCs w:val="19"/>
          <w:lang w:eastAsia="en-US"/>
        </w:rPr>
      </w:pPr>
    </w:p>
    <w:sectPr w:rsidR="00406CC1" w:rsidRPr="00441B86" w:rsidSect="00C46DE0">
      <w:headerReference w:type="default" r:id="rId8"/>
      <w:footerReference w:type="default" r:id="rId9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78AED" w14:textId="77777777" w:rsidR="00AC4DAD" w:rsidRDefault="00AC4DAD">
      <w:r>
        <w:separator/>
      </w:r>
    </w:p>
  </w:endnote>
  <w:endnote w:type="continuationSeparator" w:id="0">
    <w:p w14:paraId="691B7C10" w14:textId="77777777" w:rsidR="00AC4DAD" w:rsidRDefault="00AC4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57B20C37" w:rsidR="00434B9E" w:rsidRDefault="00434B9E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9970B6">
      <w:rPr>
        <w:rStyle w:val="Numerstrony"/>
        <w:rFonts w:ascii="Tahoma" w:hAnsi="Tahoma" w:cs="Tahoma"/>
        <w:noProof/>
        <w:sz w:val="16"/>
        <w:szCs w:val="16"/>
      </w:rPr>
      <w:t>65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9970B6">
      <w:rPr>
        <w:rStyle w:val="Numerstrony"/>
        <w:rFonts w:ascii="Tahoma" w:hAnsi="Tahoma" w:cs="Tahoma"/>
        <w:noProof/>
        <w:sz w:val="16"/>
        <w:szCs w:val="16"/>
      </w:rPr>
      <w:t>65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434B9E" w:rsidRDefault="00434B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11348" w14:textId="77777777" w:rsidR="00AC4DAD" w:rsidRDefault="00AC4DAD">
      <w:r>
        <w:separator/>
      </w:r>
    </w:p>
  </w:footnote>
  <w:footnote w:type="continuationSeparator" w:id="0">
    <w:p w14:paraId="1BA6A8B4" w14:textId="77777777" w:rsidR="00AC4DAD" w:rsidRDefault="00AC4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7397B" w14:textId="2951D203" w:rsidR="00E63E87" w:rsidRDefault="00E63E87" w:rsidP="00E63E87">
    <w:pPr>
      <w:pStyle w:val="Nagwek"/>
      <w:jc w:val="center"/>
    </w:pPr>
    <w:r>
      <w:rPr>
        <w:noProof/>
      </w:rPr>
      <w:drawing>
        <wp:inline distT="0" distB="0" distL="0" distR="0" wp14:anchorId="42F275F6" wp14:editId="6AA43309">
          <wp:extent cx="2889885" cy="548640"/>
          <wp:effectExtent l="0" t="0" r="5715" b="3810"/>
          <wp:docPr id="137346487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51578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988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730CF99" w14:textId="77777777" w:rsidR="00E63E87" w:rsidRDefault="00E63E87" w:rsidP="00E63E87">
    <w:pPr>
      <w:jc w:val="center"/>
      <w:rPr>
        <w:rFonts w:ascii="Tahoma" w:hAnsi="Tahoma" w:cs="Tahoma"/>
        <w:sz w:val="14"/>
        <w:szCs w:val="14"/>
      </w:rPr>
    </w:pPr>
  </w:p>
  <w:p w14:paraId="2128B505" w14:textId="0C2FF759" w:rsidR="00E63E87" w:rsidRDefault="00E63E87" w:rsidP="00E63E87">
    <w:pPr>
      <w:jc w:val="center"/>
      <w:rPr>
        <w:rFonts w:ascii="Tahoma" w:hAnsi="Tahoma" w:cs="Tahoma"/>
        <w:b/>
        <w:b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B43F93">
      <w:rPr>
        <w:rFonts w:ascii="Tahoma" w:hAnsi="Tahoma" w:cs="Tahoma"/>
        <w:b/>
        <w:sz w:val="14"/>
        <w:szCs w:val="14"/>
      </w:rPr>
      <w:t>ZP.262.41.2026.MS –</w:t>
    </w:r>
    <w:r w:rsidRPr="00B43F93">
      <w:rPr>
        <w:rFonts w:ascii="Tahoma" w:hAnsi="Tahoma" w:cs="Tahoma"/>
        <w:b/>
        <w:i/>
        <w:iCs/>
        <w:sz w:val="14"/>
        <w:szCs w:val="14"/>
      </w:rPr>
      <w:t xml:space="preserve"> </w:t>
    </w:r>
    <w:r w:rsidRPr="00B43F93">
      <w:rPr>
        <w:rFonts w:ascii="Tahoma" w:hAnsi="Tahoma" w:cs="Tahoma"/>
        <w:b/>
        <w:bCs/>
        <w:sz w:val="14"/>
        <w:szCs w:val="14"/>
      </w:rPr>
      <w:t xml:space="preserve">Organizacja wyjazdu uczniów Zespołu Szkół Technicznych i Ogólnokształcących do Islandii w ramach programu: Digital </w:t>
    </w:r>
    <w:proofErr w:type="spellStart"/>
    <w:r w:rsidRPr="00B43F93">
      <w:rPr>
        <w:rFonts w:ascii="Tahoma" w:hAnsi="Tahoma" w:cs="Tahoma"/>
        <w:b/>
        <w:bCs/>
        <w:sz w:val="14"/>
        <w:szCs w:val="14"/>
      </w:rPr>
      <w:t>Vikings</w:t>
    </w:r>
    <w:proofErr w:type="spellEnd"/>
    <w:r w:rsidRPr="00B43F93">
      <w:rPr>
        <w:rFonts w:ascii="Tahoma" w:hAnsi="Tahoma" w:cs="Tahoma"/>
        <w:b/>
        <w:bCs/>
        <w:sz w:val="14"/>
        <w:szCs w:val="14"/>
      </w:rPr>
      <w:t>: Wzmacnianie kompetencji programistycznych uczniów w islandzkim ekosystemie technologicznym</w:t>
    </w:r>
  </w:p>
  <w:p w14:paraId="4005EBAF" w14:textId="77777777" w:rsidR="00E63E87" w:rsidRDefault="00E63E87" w:rsidP="00E63E8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3619"/>
        </w:tabs>
        <w:ind w:left="36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3979"/>
        </w:tabs>
        <w:ind w:left="39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339"/>
        </w:tabs>
        <w:ind w:left="43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4699"/>
        </w:tabs>
        <w:ind w:left="46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059"/>
        </w:tabs>
        <w:ind w:left="505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419"/>
        </w:tabs>
        <w:ind w:left="54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5779"/>
        </w:tabs>
        <w:ind w:left="57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139"/>
        </w:tabs>
        <w:ind w:left="61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499"/>
        </w:tabs>
        <w:ind w:left="64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1C1CD99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374310A"/>
    <w:multiLevelType w:val="hybridMultilevel"/>
    <w:tmpl w:val="D1E255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03FF7619"/>
    <w:multiLevelType w:val="hybridMultilevel"/>
    <w:tmpl w:val="CF2C4072"/>
    <w:lvl w:ilvl="0" w:tplc="FFFFFFFF">
      <w:start w:val="1"/>
      <w:numFmt w:val="decimal"/>
      <w:lvlText w:val="%1)"/>
      <w:lvlJc w:val="left"/>
      <w:pPr>
        <w:ind w:left="74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6" w15:restartNumberingAfterBreak="0">
    <w:nsid w:val="040A2A48"/>
    <w:multiLevelType w:val="hybridMultilevel"/>
    <w:tmpl w:val="C8609E28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EBE0B38E">
      <w:start w:val="1"/>
      <w:numFmt w:val="decimal"/>
      <w:lvlText w:val="%2)"/>
      <w:lvlJc w:val="left"/>
      <w:pPr>
        <w:ind w:left="1866" w:hanging="360"/>
      </w:pPr>
      <w:rPr>
        <w:rFonts w:hint="default"/>
        <w:b/>
        <w:bCs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041F42B3"/>
    <w:multiLevelType w:val="multilevel"/>
    <w:tmpl w:val="3E54ADE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8" w15:restartNumberingAfterBreak="0">
    <w:nsid w:val="043811ED"/>
    <w:multiLevelType w:val="hybridMultilevel"/>
    <w:tmpl w:val="B9602376"/>
    <w:lvl w:ilvl="0" w:tplc="CBDC601E">
      <w:start w:val="3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1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7DC2DC4"/>
    <w:multiLevelType w:val="multilevel"/>
    <w:tmpl w:val="88D82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dstrike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82933E7"/>
    <w:multiLevelType w:val="hybridMultilevel"/>
    <w:tmpl w:val="AAE4660C"/>
    <w:lvl w:ilvl="0" w:tplc="45C294EE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A9704C6"/>
    <w:multiLevelType w:val="hybridMultilevel"/>
    <w:tmpl w:val="9576791A"/>
    <w:lvl w:ilvl="0" w:tplc="67D83C6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B1F4662"/>
    <w:multiLevelType w:val="hybridMultilevel"/>
    <w:tmpl w:val="F2DC7FD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30151F"/>
    <w:multiLevelType w:val="hybridMultilevel"/>
    <w:tmpl w:val="C67AAF0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F462892"/>
    <w:multiLevelType w:val="hybridMultilevel"/>
    <w:tmpl w:val="8024465E"/>
    <w:lvl w:ilvl="0" w:tplc="D65AF18E">
      <w:start w:val="9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9" w15:restartNumberingAfterBreak="0">
    <w:nsid w:val="0FDE720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50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3" w15:restartNumberingAfterBreak="0">
    <w:nsid w:val="122A0104"/>
    <w:multiLevelType w:val="hybridMultilevel"/>
    <w:tmpl w:val="5C1ADB60"/>
    <w:lvl w:ilvl="0" w:tplc="0415000F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5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5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6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8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6F8591F"/>
    <w:multiLevelType w:val="hybridMultilevel"/>
    <w:tmpl w:val="5A76E0A4"/>
    <w:lvl w:ilvl="0" w:tplc="93AEE758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7955A20"/>
    <w:multiLevelType w:val="hybridMultilevel"/>
    <w:tmpl w:val="4634876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5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6" w15:restartNumberingAfterBreak="0">
    <w:nsid w:val="1AD21CE1"/>
    <w:multiLevelType w:val="hybridMultilevel"/>
    <w:tmpl w:val="35461F2E"/>
    <w:lvl w:ilvl="0" w:tplc="7D244D0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trike w:val="0"/>
        <w:dstrike w:val="0"/>
        <w:color w:val="auto"/>
        <w:sz w:val="20"/>
        <w:szCs w:val="20"/>
      </w:rPr>
    </w:lvl>
    <w:lvl w:ilvl="1" w:tplc="4EE2CA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D5625BC"/>
    <w:multiLevelType w:val="hybridMultilevel"/>
    <w:tmpl w:val="C194C474"/>
    <w:lvl w:ilvl="0" w:tplc="13AC2A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38B6FB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EE3197E"/>
    <w:multiLevelType w:val="multilevel"/>
    <w:tmpl w:val="30B62F9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0" w15:restartNumberingAfterBreak="0">
    <w:nsid w:val="1EE5764C"/>
    <w:multiLevelType w:val="hybridMultilevel"/>
    <w:tmpl w:val="5A6A0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6C8F7A">
      <w:start w:val="1"/>
      <w:numFmt w:val="decimal"/>
      <w:lvlText w:val="%2."/>
      <w:lvlJc w:val="left"/>
      <w:pPr>
        <w:ind w:left="720" w:hanging="360"/>
      </w:pPr>
      <w:rPr>
        <w:b w:val="0"/>
        <w:bCs w:val="0"/>
      </w:rPr>
    </w:lvl>
    <w:lvl w:ilvl="2" w:tplc="455C2782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F165020"/>
    <w:multiLevelType w:val="hybridMultilevel"/>
    <w:tmpl w:val="EC8A1BCA"/>
    <w:lvl w:ilvl="0" w:tplc="92FEAF8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058166A"/>
    <w:multiLevelType w:val="multilevel"/>
    <w:tmpl w:val="5C800692"/>
    <w:lvl w:ilvl="0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74" w15:restartNumberingAfterBreak="0">
    <w:nsid w:val="21185B91"/>
    <w:multiLevelType w:val="hybridMultilevel"/>
    <w:tmpl w:val="D66A28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211A0E95"/>
    <w:multiLevelType w:val="hybridMultilevel"/>
    <w:tmpl w:val="3F645222"/>
    <w:lvl w:ilvl="0" w:tplc="A200546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7" w15:restartNumberingAfterBreak="0">
    <w:nsid w:val="23941E3D"/>
    <w:multiLevelType w:val="hybridMultilevel"/>
    <w:tmpl w:val="4ABA35B4"/>
    <w:lvl w:ilvl="0" w:tplc="8D24FF9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4982471"/>
    <w:multiLevelType w:val="hybridMultilevel"/>
    <w:tmpl w:val="EC8A1BC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0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1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2" w15:restartNumberingAfterBreak="0">
    <w:nsid w:val="26647EDE"/>
    <w:multiLevelType w:val="hybridMultilevel"/>
    <w:tmpl w:val="7BD2C1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5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7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9974D4E"/>
    <w:multiLevelType w:val="hybridMultilevel"/>
    <w:tmpl w:val="539CEAA6"/>
    <w:lvl w:ilvl="0" w:tplc="68C821E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2B6D34B3"/>
    <w:multiLevelType w:val="hybridMultilevel"/>
    <w:tmpl w:val="6C0ED29C"/>
    <w:lvl w:ilvl="0" w:tplc="4B6027CE">
      <w:start w:val="1"/>
      <w:numFmt w:val="decimal"/>
      <w:lvlText w:val="%1."/>
      <w:lvlJc w:val="left"/>
      <w:pPr>
        <w:ind w:left="129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0" w15:restartNumberingAfterBreak="0">
    <w:nsid w:val="2BAF1785"/>
    <w:multiLevelType w:val="hybridMultilevel"/>
    <w:tmpl w:val="C73A6F48"/>
    <w:lvl w:ilvl="0" w:tplc="642C4A64">
      <w:start w:val="1"/>
      <w:numFmt w:val="decimal"/>
      <w:lvlText w:val="%1)"/>
      <w:lvlJc w:val="center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AD901442">
      <w:start w:val="1"/>
      <w:numFmt w:val="decimal"/>
      <w:lvlText w:val="%3)"/>
      <w:lvlJc w:val="right"/>
      <w:pPr>
        <w:ind w:left="2624" w:hanging="360"/>
      </w:pPr>
      <w:rPr>
        <w:rFonts w:hint="default"/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1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2C266490"/>
    <w:multiLevelType w:val="hybridMultilevel"/>
    <w:tmpl w:val="01321990"/>
    <w:lvl w:ilvl="0" w:tplc="2FC2B59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94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5" w15:restartNumberingAfterBreak="0">
    <w:nsid w:val="2DE97F27"/>
    <w:multiLevelType w:val="hybridMultilevel"/>
    <w:tmpl w:val="C10C73F0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7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9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1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6A350D6"/>
    <w:multiLevelType w:val="hybridMultilevel"/>
    <w:tmpl w:val="CF2C4072"/>
    <w:lvl w:ilvl="0" w:tplc="04150011">
      <w:start w:val="1"/>
      <w:numFmt w:val="decimal"/>
      <w:lvlText w:val="%1)"/>
      <w:lvlJc w:val="left"/>
      <w:pPr>
        <w:ind w:left="74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05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6F752AB"/>
    <w:multiLevelType w:val="hybridMultilevel"/>
    <w:tmpl w:val="C1B28206"/>
    <w:lvl w:ilvl="0" w:tplc="B236631C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2854947A">
      <w:start w:val="1"/>
      <w:numFmt w:val="decimal"/>
      <w:lvlText w:val="%2."/>
      <w:lvlJc w:val="left"/>
      <w:pPr>
        <w:ind w:left="1440" w:hanging="360"/>
      </w:pPr>
      <w:rPr>
        <w:b w:val="0"/>
        <w:b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8" w15:restartNumberingAfterBreak="0">
    <w:nsid w:val="38F71226"/>
    <w:multiLevelType w:val="hybridMultilevel"/>
    <w:tmpl w:val="0132199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3A482A67"/>
    <w:multiLevelType w:val="hybridMultilevel"/>
    <w:tmpl w:val="BA6C5CFC"/>
    <w:lvl w:ilvl="0" w:tplc="FFFFFFFF">
      <w:start w:val="5"/>
      <w:numFmt w:val="decimal"/>
      <w:lvlText w:val="%1)"/>
      <w:lvlJc w:val="left"/>
      <w:pPr>
        <w:ind w:left="74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1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4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EE775A3"/>
    <w:multiLevelType w:val="hybridMultilevel"/>
    <w:tmpl w:val="5C1ADB60"/>
    <w:lvl w:ilvl="0" w:tplc="FFFFFFFF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16" w15:restartNumberingAfterBreak="0">
    <w:nsid w:val="3FA00FAC"/>
    <w:multiLevelType w:val="hybridMultilevel"/>
    <w:tmpl w:val="C0C27A8A"/>
    <w:lvl w:ilvl="0" w:tplc="96D4C1F6">
      <w:start w:val="1"/>
      <w:numFmt w:val="lowerLetter"/>
      <w:lvlText w:val="%1)"/>
      <w:lvlJc w:val="righ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7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099771C"/>
    <w:multiLevelType w:val="hybridMultilevel"/>
    <w:tmpl w:val="06B81EB6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40F52AC4"/>
    <w:multiLevelType w:val="hybridMultilevel"/>
    <w:tmpl w:val="C78AB04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21" w15:restartNumberingAfterBreak="0">
    <w:nsid w:val="43501F17"/>
    <w:multiLevelType w:val="hybridMultilevel"/>
    <w:tmpl w:val="F1F60BCC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43D505B8"/>
    <w:multiLevelType w:val="hybridMultilevel"/>
    <w:tmpl w:val="463487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5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6" w15:restartNumberingAfterBreak="0">
    <w:nsid w:val="45D66038"/>
    <w:multiLevelType w:val="multilevel"/>
    <w:tmpl w:val="89E823C4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7" w15:restartNumberingAfterBreak="0">
    <w:nsid w:val="462076E2"/>
    <w:multiLevelType w:val="multilevel"/>
    <w:tmpl w:val="B6BCE29C"/>
    <w:lvl w:ilvl="0">
      <w:start w:val="1"/>
      <w:numFmt w:val="decimal"/>
      <w:lvlText w:val="%1)"/>
      <w:lvlJc w:val="left"/>
      <w:pPr>
        <w:ind w:left="2880" w:hanging="360"/>
      </w:pPr>
      <w:rPr>
        <w:rFonts w:hint="default"/>
        <w:b w:val="0"/>
        <w:bCs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28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9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1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2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4C9E1F05"/>
    <w:multiLevelType w:val="hybridMultilevel"/>
    <w:tmpl w:val="5F7A69C0"/>
    <w:lvl w:ilvl="0" w:tplc="F5C66D28">
      <w:start w:val="4"/>
      <w:numFmt w:val="decimal"/>
      <w:lvlText w:val="%1)"/>
      <w:lvlJc w:val="left"/>
      <w:pPr>
        <w:ind w:left="1211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4E5C684F"/>
    <w:multiLevelType w:val="hybridMultilevel"/>
    <w:tmpl w:val="E390A6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6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8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9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1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2" w15:restartNumberingAfterBreak="0">
    <w:nsid w:val="556C518E"/>
    <w:multiLevelType w:val="hybridMultilevel"/>
    <w:tmpl w:val="D0F61052"/>
    <w:name w:val="WW8Num643"/>
    <w:lvl w:ilvl="0" w:tplc="817E5F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4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5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6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AFA61FD"/>
    <w:multiLevelType w:val="hybridMultilevel"/>
    <w:tmpl w:val="F2DC7FD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5F6E421C"/>
    <w:multiLevelType w:val="hybridMultilevel"/>
    <w:tmpl w:val="8D9C4116"/>
    <w:lvl w:ilvl="0" w:tplc="6778F4CE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2" w15:restartNumberingAfterBreak="0">
    <w:nsid w:val="603943E2"/>
    <w:multiLevelType w:val="hybridMultilevel"/>
    <w:tmpl w:val="7BD2C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4" w15:restartNumberingAfterBreak="0">
    <w:nsid w:val="62B04DFF"/>
    <w:multiLevelType w:val="hybridMultilevel"/>
    <w:tmpl w:val="06AE90AA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64E06716">
      <w:start w:val="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2BB5D93"/>
    <w:multiLevelType w:val="hybridMultilevel"/>
    <w:tmpl w:val="4AAC38D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5781FC2">
      <w:start w:val="40"/>
      <w:numFmt w:val="decimal"/>
      <w:lvlText w:val="%3"/>
      <w:lvlJc w:val="left"/>
      <w:pPr>
        <w:ind w:left="361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6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64794424"/>
    <w:multiLevelType w:val="hybridMultilevel"/>
    <w:tmpl w:val="B7EA3346"/>
    <w:lvl w:ilvl="0" w:tplc="FFFFFFFF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58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0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1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2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5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7" w15:restartNumberingAfterBreak="0">
    <w:nsid w:val="6B6B44EE"/>
    <w:multiLevelType w:val="hybridMultilevel"/>
    <w:tmpl w:val="4BAEAEA8"/>
    <w:name w:val="WW8Num6432"/>
    <w:lvl w:ilvl="0" w:tplc="FCFCF8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C54308B"/>
    <w:multiLevelType w:val="hybridMultilevel"/>
    <w:tmpl w:val="0A62D6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67D83C66">
      <w:start w:val="1"/>
      <w:numFmt w:val="lowerLetter"/>
      <w:lvlText w:val="%5)"/>
      <w:lvlJc w:val="left"/>
      <w:pPr>
        <w:ind w:left="720" w:hanging="360"/>
      </w:pPr>
      <w:rPr>
        <w:color w:val="auto"/>
      </w:r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2" w15:restartNumberingAfterBreak="0">
    <w:nsid w:val="6E091E10"/>
    <w:multiLevelType w:val="hybridMultilevel"/>
    <w:tmpl w:val="527EFC2C"/>
    <w:lvl w:ilvl="0" w:tplc="DE9ED0F0">
      <w:start w:val="1"/>
      <w:numFmt w:val="decimal"/>
      <w:lvlText w:val="%1)"/>
      <w:lvlJc w:val="right"/>
      <w:pPr>
        <w:ind w:left="100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3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6E1208B6"/>
    <w:multiLevelType w:val="hybridMultilevel"/>
    <w:tmpl w:val="4B94F3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6F026868"/>
    <w:multiLevelType w:val="hybridMultilevel"/>
    <w:tmpl w:val="539CEAA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704567FB"/>
    <w:multiLevelType w:val="hybridMultilevel"/>
    <w:tmpl w:val="B260A398"/>
    <w:lvl w:ilvl="0" w:tplc="28BAB4AE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08C00DE"/>
    <w:multiLevelType w:val="multilevel"/>
    <w:tmpl w:val="9C669BA8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0" w15:restartNumberingAfterBreak="0">
    <w:nsid w:val="71120E80"/>
    <w:multiLevelType w:val="hybridMultilevel"/>
    <w:tmpl w:val="41468266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1" w15:restartNumberingAfterBreak="0">
    <w:nsid w:val="717E3F46"/>
    <w:multiLevelType w:val="hybridMultilevel"/>
    <w:tmpl w:val="F1C23B92"/>
    <w:lvl w:ilvl="0" w:tplc="D3DC216E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 w15:restartNumberingAfterBreak="0">
    <w:nsid w:val="72D767DC"/>
    <w:multiLevelType w:val="multilevel"/>
    <w:tmpl w:val="8E328240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3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4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5" w15:restartNumberingAfterBreak="0">
    <w:nsid w:val="752F58B9"/>
    <w:multiLevelType w:val="hybridMultilevel"/>
    <w:tmpl w:val="B7EA3346"/>
    <w:lvl w:ilvl="0" w:tplc="0415000F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86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7" w15:restartNumberingAfterBreak="0">
    <w:nsid w:val="75BE5EB3"/>
    <w:multiLevelType w:val="hybridMultilevel"/>
    <w:tmpl w:val="E390A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9" w15:restartNumberingAfterBreak="0">
    <w:nsid w:val="78F64A8E"/>
    <w:multiLevelType w:val="hybridMultilevel"/>
    <w:tmpl w:val="8D9C411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 w15:restartNumberingAfterBreak="0">
    <w:nsid w:val="7A637E94"/>
    <w:multiLevelType w:val="hybridMultilevel"/>
    <w:tmpl w:val="BA6C5CFC"/>
    <w:lvl w:ilvl="0" w:tplc="900214CA">
      <w:start w:val="5"/>
      <w:numFmt w:val="decimal"/>
      <w:lvlText w:val="%1)"/>
      <w:lvlJc w:val="left"/>
      <w:pPr>
        <w:ind w:left="74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2" w15:restartNumberingAfterBreak="0">
    <w:nsid w:val="7AF727B0"/>
    <w:multiLevelType w:val="hybridMultilevel"/>
    <w:tmpl w:val="B3DC90B6"/>
    <w:lvl w:ilvl="0" w:tplc="FB4C50B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4" w15:restartNumberingAfterBreak="0">
    <w:nsid w:val="7E096A50"/>
    <w:multiLevelType w:val="hybridMultilevel"/>
    <w:tmpl w:val="4B94F35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 w15:restartNumberingAfterBreak="0">
    <w:nsid w:val="7E7F194F"/>
    <w:multiLevelType w:val="hybridMultilevel"/>
    <w:tmpl w:val="C67AAF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7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22444526">
    <w:abstractNumId w:val="69"/>
  </w:num>
  <w:num w:numId="2" w16cid:durableId="176312437">
    <w:abstractNumId w:val="19"/>
  </w:num>
  <w:num w:numId="3" w16cid:durableId="1866018622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9356071">
    <w:abstractNumId w:val="156"/>
  </w:num>
  <w:num w:numId="5" w16cid:durableId="1466896272">
    <w:abstractNumId w:val="162"/>
  </w:num>
  <w:num w:numId="6" w16cid:durableId="169780490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8966235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2200699">
    <w:abstractNumId w:val="93"/>
    <w:lvlOverride w:ilvl="0">
      <w:startOverride w:val="1"/>
    </w:lvlOverride>
  </w:num>
  <w:num w:numId="9" w16cid:durableId="107246148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1698675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6818984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09379476">
    <w:abstractNumId w:val="6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72263051">
    <w:abstractNumId w:val="120"/>
  </w:num>
  <w:num w:numId="14" w16cid:durableId="677778498">
    <w:abstractNumId w:val="1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54678741">
    <w:abstractNumId w:val="7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21288968">
    <w:abstractNumId w:val="191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14208846">
    <w:abstractNumId w:val="43"/>
  </w:num>
  <w:num w:numId="18" w16cid:durableId="237835125">
    <w:abstractNumId w:val="29"/>
  </w:num>
  <w:num w:numId="19" w16cid:durableId="315837710">
    <w:abstractNumId w:val="57"/>
  </w:num>
  <w:num w:numId="20" w16cid:durableId="265312546">
    <w:abstractNumId w:val="86"/>
  </w:num>
  <w:num w:numId="21" w16cid:durableId="1067220389">
    <w:abstractNumId w:val="128"/>
  </w:num>
  <w:num w:numId="22" w16cid:durableId="1268153327">
    <w:abstractNumId w:val="193"/>
  </w:num>
  <w:num w:numId="23" w16cid:durableId="1518230729">
    <w:abstractNumId w:val="105"/>
  </w:num>
  <w:num w:numId="24" w16cid:durableId="1710032990">
    <w:abstractNumId w:val="31"/>
  </w:num>
  <w:num w:numId="25" w16cid:durableId="1661035130">
    <w:abstractNumId w:val="181"/>
  </w:num>
  <w:num w:numId="26" w16cid:durableId="1265069528">
    <w:abstractNumId w:val="141"/>
  </w:num>
  <w:num w:numId="27" w16cid:durableId="1194225641">
    <w:abstractNumId w:val="164"/>
  </w:num>
  <w:num w:numId="28" w16cid:durableId="1364405660">
    <w:abstractNumId w:val="55"/>
  </w:num>
  <w:num w:numId="29" w16cid:durableId="1948349220">
    <w:abstractNumId w:val="110"/>
  </w:num>
  <w:num w:numId="30" w16cid:durableId="24405762">
    <w:abstractNumId w:val="125"/>
  </w:num>
  <w:num w:numId="31" w16cid:durableId="1487354469">
    <w:abstractNumId w:val="153"/>
  </w:num>
  <w:num w:numId="32" w16cid:durableId="773130185">
    <w:abstractNumId w:val="170"/>
  </w:num>
  <w:num w:numId="33" w16cid:durableId="523059195">
    <w:abstractNumId w:val="51"/>
  </w:num>
  <w:num w:numId="34" w16cid:durableId="221067016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11784820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98439362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40591129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677464025">
    <w:abstractNumId w:val="101"/>
  </w:num>
  <w:num w:numId="39" w16cid:durableId="312685531">
    <w:abstractNumId w:val="69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484933117">
    <w:abstractNumId w:val="154"/>
  </w:num>
  <w:num w:numId="41" w16cid:durableId="1175072079">
    <w:abstractNumId w:val="7"/>
  </w:num>
  <w:num w:numId="42" w16cid:durableId="164055733">
    <w:abstractNumId w:val="10"/>
  </w:num>
  <w:num w:numId="43" w16cid:durableId="1119446384">
    <w:abstractNumId w:val="130"/>
  </w:num>
  <w:num w:numId="44" w16cid:durableId="1283809399">
    <w:abstractNumId w:val="91"/>
  </w:num>
  <w:num w:numId="45" w16cid:durableId="1608002313">
    <w:abstractNumId w:val="52"/>
  </w:num>
  <w:num w:numId="46" w16cid:durableId="319427707">
    <w:abstractNumId w:val="48"/>
  </w:num>
  <w:num w:numId="47" w16cid:durableId="724910999">
    <w:abstractNumId w:val="97"/>
  </w:num>
  <w:num w:numId="48" w16cid:durableId="1138645786">
    <w:abstractNumId w:val="160"/>
  </w:num>
  <w:num w:numId="49" w16cid:durableId="535430376">
    <w:abstractNumId w:val="79"/>
  </w:num>
  <w:num w:numId="50" w16cid:durableId="694771040">
    <w:abstractNumId w:val="81"/>
  </w:num>
  <w:num w:numId="51" w16cid:durableId="770976368">
    <w:abstractNumId w:val="2"/>
  </w:num>
  <w:num w:numId="52" w16cid:durableId="1769884449">
    <w:abstractNumId w:val="30"/>
  </w:num>
  <w:num w:numId="53" w16cid:durableId="2005694117">
    <w:abstractNumId w:val="143"/>
  </w:num>
  <w:num w:numId="54" w16cid:durableId="1886520583">
    <w:abstractNumId w:val="45"/>
  </w:num>
  <w:num w:numId="55" w16cid:durableId="312565372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2146006166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656232256">
    <w:abstractNumId w:val="38"/>
  </w:num>
  <w:num w:numId="58" w16cid:durableId="747770988">
    <w:abstractNumId w:val="129"/>
  </w:num>
  <w:num w:numId="59" w16cid:durableId="1592083513">
    <w:abstractNumId w:val="42"/>
  </w:num>
  <w:num w:numId="60" w16cid:durableId="1481001639">
    <w:abstractNumId w:val="34"/>
  </w:num>
  <w:num w:numId="61" w16cid:durableId="1780296170">
    <w:abstractNumId w:val="89"/>
  </w:num>
  <w:num w:numId="62" w16cid:durableId="1795369729">
    <w:abstractNumId w:val="46"/>
  </w:num>
  <w:num w:numId="63" w16cid:durableId="1732845907">
    <w:abstractNumId w:val="15"/>
  </w:num>
  <w:num w:numId="64" w16cid:durableId="469907557">
    <w:abstractNumId w:val="100"/>
  </w:num>
  <w:num w:numId="65" w16cid:durableId="1491675190">
    <w:abstractNumId w:val="33"/>
  </w:num>
  <w:num w:numId="66" w16cid:durableId="20324957">
    <w:abstractNumId w:val="165"/>
  </w:num>
  <w:num w:numId="67" w16cid:durableId="831871742">
    <w:abstractNumId w:val="95"/>
  </w:num>
  <w:num w:numId="68" w16cid:durableId="503709775">
    <w:abstractNumId w:val="68"/>
  </w:num>
  <w:num w:numId="69" w16cid:durableId="1149903692">
    <w:abstractNumId w:val="56"/>
  </w:num>
  <w:num w:numId="70" w16cid:durableId="54594051">
    <w:abstractNumId w:val="117"/>
  </w:num>
  <w:num w:numId="71" w16cid:durableId="1882326405">
    <w:abstractNumId w:val="6"/>
  </w:num>
  <w:num w:numId="72" w16cid:durableId="499346332">
    <w:abstractNumId w:val="21"/>
  </w:num>
  <w:num w:numId="73" w16cid:durableId="1293681288">
    <w:abstractNumId w:val="178"/>
  </w:num>
  <w:num w:numId="74" w16cid:durableId="952976729">
    <w:abstractNumId w:val="131"/>
  </w:num>
  <w:num w:numId="75" w16cid:durableId="1399355023">
    <w:abstractNumId w:val="171"/>
  </w:num>
  <w:num w:numId="76" w16cid:durableId="574432797">
    <w:abstractNumId w:val="188"/>
  </w:num>
  <w:num w:numId="77" w16cid:durableId="467359175">
    <w:abstractNumId w:val="146"/>
  </w:num>
  <w:num w:numId="78" w16cid:durableId="285552015">
    <w:abstractNumId w:val="54"/>
  </w:num>
  <w:num w:numId="79" w16cid:durableId="1583370585">
    <w:abstractNumId w:val="147"/>
  </w:num>
  <w:num w:numId="80" w16cid:durableId="401760154">
    <w:abstractNumId w:val="87"/>
  </w:num>
  <w:num w:numId="81" w16cid:durableId="981428397">
    <w:abstractNumId w:val="158"/>
  </w:num>
  <w:num w:numId="82" w16cid:durableId="1323047670">
    <w:abstractNumId w:val="155"/>
  </w:num>
  <w:num w:numId="83" w16cid:durableId="2047681306">
    <w:abstractNumId w:val="80"/>
  </w:num>
  <w:num w:numId="84" w16cid:durableId="19281831">
    <w:abstractNumId w:val="50"/>
  </w:num>
  <w:num w:numId="85" w16cid:durableId="749346712">
    <w:abstractNumId w:val="124"/>
  </w:num>
  <w:num w:numId="86" w16cid:durableId="1507474590">
    <w:abstractNumId w:val="61"/>
  </w:num>
  <w:num w:numId="87" w16cid:durableId="315450251">
    <w:abstractNumId w:val="140"/>
  </w:num>
  <w:num w:numId="88" w16cid:durableId="1514613699">
    <w:abstractNumId w:val="161"/>
  </w:num>
  <w:num w:numId="89" w16cid:durableId="352801145">
    <w:abstractNumId w:val="83"/>
  </w:num>
  <w:num w:numId="90" w16cid:durableId="672805575">
    <w:abstractNumId w:val="149"/>
  </w:num>
  <w:num w:numId="91" w16cid:durableId="921329469">
    <w:abstractNumId w:val="103"/>
  </w:num>
  <w:num w:numId="92" w16cid:durableId="416053321">
    <w:abstractNumId w:val="180"/>
  </w:num>
  <w:num w:numId="93" w16cid:durableId="125204254">
    <w:abstractNumId w:val="132"/>
  </w:num>
  <w:num w:numId="94" w16cid:durableId="1752265635">
    <w:abstractNumId w:val="168"/>
  </w:num>
  <w:num w:numId="95" w16cid:durableId="1962567269">
    <w:abstractNumId w:val="96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2111385767">
    <w:abstractNumId w:val="27"/>
  </w:num>
  <w:num w:numId="97" w16cid:durableId="36722504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1006247813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221602042">
    <w:abstractNumId w:val="119"/>
  </w:num>
  <w:num w:numId="100" w16cid:durableId="787622367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979961855">
    <w:abstractNumId w:val="138"/>
  </w:num>
  <w:num w:numId="102" w16cid:durableId="222448912">
    <w:abstractNumId w:val="1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357534447">
    <w:abstractNumId w:val="186"/>
  </w:num>
  <w:num w:numId="104" w16cid:durableId="1983659669">
    <w:abstractNumId w:val="182"/>
  </w:num>
  <w:num w:numId="105" w16cid:durableId="2097900520">
    <w:abstractNumId w:val="14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394277412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704061851">
    <w:abstractNumId w:val="19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1993748552">
    <w:abstractNumId w:val="163"/>
  </w:num>
  <w:num w:numId="109" w16cid:durableId="131870830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636328268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55177451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724719984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643705986">
    <w:abstractNumId w:val="5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1435596151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47888195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1764838296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558204194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4276548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983198060">
    <w:abstractNumId w:val="121"/>
  </w:num>
  <w:num w:numId="120" w16cid:durableId="1561133056">
    <w:abstractNumId w:val="166"/>
  </w:num>
  <w:num w:numId="121" w16cid:durableId="1358388862">
    <w:abstractNumId w:val="111"/>
  </w:num>
  <w:num w:numId="122" w16cid:durableId="91897817">
    <w:abstractNumId w:val="137"/>
  </w:num>
  <w:num w:numId="123" w16cid:durableId="725034229">
    <w:abstractNumId w:val="26"/>
  </w:num>
  <w:num w:numId="124" w16cid:durableId="1562863623">
    <w:abstractNumId w:val="169"/>
  </w:num>
  <w:num w:numId="125" w16cid:durableId="41447165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843476689">
    <w:abstractNumId w:val="106"/>
  </w:num>
  <w:num w:numId="127" w16cid:durableId="1799568202">
    <w:abstractNumId w:val="47"/>
  </w:num>
  <w:num w:numId="128" w16cid:durableId="776485852">
    <w:abstractNumId w:val="59"/>
  </w:num>
  <w:num w:numId="129" w16cid:durableId="1946422102">
    <w:abstractNumId w:val="173"/>
  </w:num>
  <w:num w:numId="130" w16cid:durableId="1858150438">
    <w:abstractNumId w:val="187"/>
  </w:num>
  <w:num w:numId="131" w16cid:durableId="1313027608">
    <w:abstractNumId w:val="195"/>
  </w:num>
  <w:num w:numId="132" w16cid:durableId="850408823">
    <w:abstractNumId w:val="53"/>
  </w:num>
  <w:num w:numId="133" w16cid:durableId="991326339">
    <w:abstractNumId w:val="185"/>
  </w:num>
  <w:num w:numId="134" w16cid:durableId="1958247184">
    <w:abstractNumId w:val="118"/>
  </w:num>
  <w:num w:numId="135" w16cid:durableId="1590390652">
    <w:abstractNumId w:val="126"/>
  </w:num>
  <w:num w:numId="136" w16cid:durableId="501702845">
    <w:abstractNumId w:val="152"/>
  </w:num>
  <w:num w:numId="137" w16cid:durableId="714545459">
    <w:abstractNumId w:val="174"/>
  </w:num>
  <w:num w:numId="138" w16cid:durableId="1477648965">
    <w:abstractNumId w:val="150"/>
  </w:num>
  <w:num w:numId="139" w16cid:durableId="1343702835">
    <w:abstractNumId w:val="123"/>
  </w:num>
  <w:num w:numId="140" w16cid:durableId="1085764627">
    <w:abstractNumId w:val="148"/>
  </w:num>
  <w:num w:numId="141" w16cid:durableId="1552888018">
    <w:abstractNumId w:val="92"/>
  </w:num>
  <w:num w:numId="142" w16cid:durableId="1421027637">
    <w:abstractNumId w:val="71"/>
  </w:num>
  <w:num w:numId="143" w16cid:durableId="216010318">
    <w:abstractNumId w:val="104"/>
  </w:num>
  <w:num w:numId="144" w16cid:durableId="498424391">
    <w:abstractNumId w:val="88"/>
  </w:num>
  <w:num w:numId="145" w16cid:durableId="1676303118">
    <w:abstractNumId w:val="177"/>
  </w:num>
  <w:num w:numId="146" w16cid:durableId="1859008181">
    <w:abstractNumId w:val="37"/>
  </w:num>
  <w:num w:numId="147" w16cid:durableId="734552221">
    <w:abstractNumId w:val="75"/>
  </w:num>
  <w:num w:numId="148" w16cid:durableId="836922434">
    <w:abstractNumId w:val="190"/>
  </w:num>
  <w:num w:numId="149" w16cid:durableId="687368730">
    <w:abstractNumId w:val="127"/>
  </w:num>
  <w:num w:numId="150" w16cid:durableId="206648441">
    <w:abstractNumId w:val="133"/>
  </w:num>
  <w:num w:numId="151" w16cid:durableId="1770274576">
    <w:abstractNumId w:val="44"/>
  </w:num>
  <w:num w:numId="152" w16cid:durableId="1596983872">
    <w:abstractNumId w:val="82"/>
  </w:num>
  <w:num w:numId="153" w16cid:durableId="1332290207">
    <w:abstractNumId w:val="194"/>
  </w:num>
  <w:num w:numId="154" w16cid:durableId="2074112514">
    <w:abstractNumId w:val="134"/>
  </w:num>
  <w:num w:numId="155" w16cid:durableId="2092895594">
    <w:abstractNumId w:val="189"/>
  </w:num>
  <w:num w:numId="156" w16cid:durableId="1110203476">
    <w:abstractNumId w:val="60"/>
  </w:num>
  <w:num w:numId="157" w16cid:durableId="1914123290">
    <w:abstractNumId w:val="28"/>
  </w:num>
  <w:num w:numId="158" w16cid:durableId="1818111385">
    <w:abstractNumId w:val="157"/>
  </w:num>
  <w:num w:numId="159" w16cid:durableId="1562398868">
    <w:abstractNumId w:val="41"/>
  </w:num>
  <w:num w:numId="160" w16cid:durableId="1343699470">
    <w:abstractNumId w:val="115"/>
  </w:num>
  <w:num w:numId="161" w16cid:durableId="1791049382">
    <w:abstractNumId w:val="108"/>
  </w:num>
  <w:num w:numId="162" w16cid:durableId="1128817791">
    <w:abstractNumId w:val="78"/>
  </w:num>
  <w:num w:numId="163" w16cid:durableId="1942714234">
    <w:abstractNumId w:val="25"/>
  </w:num>
  <w:num w:numId="164" w16cid:durableId="442262076">
    <w:abstractNumId w:val="175"/>
  </w:num>
  <w:num w:numId="165" w16cid:durableId="773787945">
    <w:abstractNumId w:val="40"/>
  </w:num>
  <w:num w:numId="166" w16cid:durableId="1789733594">
    <w:abstractNumId w:val="109"/>
  </w:num>
  <w:num w:numId="167" w16cid:durableId="2119062467">
    <w:abstractNumId w:val="49"/>
  </w:num>
  <w:num w:numId="168" w16cid:durableId="507908708">
    <w:abstractNumId w:val="74"/>
  </w:num>
  <w:num w:numId="169" w16cid:durableId="305428882">
    <w:abstractNumId w:val="67"/>
  </w:num>
  <w:num w:numId="170" w16cid:durableId="1600333273">
    <w:abstractNumId w:val="116"/>
  </w:num>
  <w:num w:numId="171" w16cid:durableId="1776091513">
    <w:abstractNumId w:val="70"/>
  </w:num>
  <w:num w:numId="172" w16cid:durableId="1695569986">
    <w:abstractNumId w:val="90"/>
  </w:num>
  <w:num w:numId="173" w16cid:durableId="1723746793">
    <w:abstractNumId w:val="77"/>
  </w:num>
  <w:num w:numId="174" w16cid:durableId="1291126603">
    <w:abstractNumId w:val="172"/>
  </w:num>
  <w:num w:numId="175" w16cid:durableId="308287929">
    <w:abstractNumId w:val="192"/>
  </w:num>
  <w:num w:numId="176" w16cid:durableId="2115442354">
    <w:abstractNumId w:val="24"/>
  </w:num>
  <w:num w:numId="177" w16cid:durableId="352538374">
    <w:abstractNumId w:val="23"/>
  </w:num>
  <w:num w:numId="178" w16cid:durableId="1214343302">
    <w:abstractNumId w:val="73"/>
  </w:num>
  <w:numIdMacAtCleanup w:val="1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0FF1"/>
    <w:rsid w:val="000014A5"/>
    <w:rsid w:val="00001F90"/>
    <w:rsid w:val="000022E9"/>
    <w:rsid w:val="00002B15"/>
    <w:rsid w:val="00002EE4"/>
    <w:rsid w:val="00002FBC"/>
    <w:rsid w:val="0000312C"/>
    <w:rsid w:val="000031C0"/>
    <w:rsid w:val="000031EF"/>
    <w:rsid w:val="0000365E"/>
    <w:rsid w:val="000036A5"/>
    <w:rsid w:val="000037DF"/>
    <w:rsid w:val="00003927"/>
    <w:rsid w:val="00003A55"/>
    <w:rsid w:val="0000448B"/>
    <w:rsid w:val="000046A0"/>
    <w:rsid w:val="00004B83"/>
    <w:rsid w:val="00004D06"/>
    <w:rsid w:val="00004EB4"/>
    <w:rsid w:val="000055A2"/>
    <w:rsid w:val="00005971"/>
    <w:rsid w:val="000059AD"/>
    <w:rsid w:val="00006433"/>
    <w:rsid w:val="00006715"/>
    <w:rsid w:val="00006976"/>
    <w:rsid w:val="00007179"/>
    <w:rsid w:val="0000786B"/>
    <w:rsid w:val="000104DC"/>
    <w:rsid w:val="00010701"/>
    <w:rsid w:val="00010E09"/>
    <w:rsid w:val="00010EA3"/>
    <w:rsid w:val="000110E8"/>
    <w:rsid w:val="00011217"/>
    <w:rsid w:val="00011344"/>
    <w:rsid w:val="000114B6"/>
    <w:rsid w:val="0001252C"/>
    <w:rsid w:val="00012620"/>
    <w:rsid w:val="000128A4"/>
    <w:rsid w:val="00012BCD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4F77"/>
    <w:rsid w:val="00015090"/>
    <w:rsid w:val="000154B9"/>
    <w:rsid w:val="000155E3"/>
    <w:rsid w:val="00015659"/>
    <w:rsid w:val="000159CD"/>
    <w:rsid w:val="00015A1F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0FB8"/>
    <w:rsid w:val="000212BC"/>
    <w:rsid w:val="00021B39"/>
    <w:rsid w:val="00021B60"/>
    <w:rsid w:val="00021FA8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2FB2"/>
    <w:rsid w:val="00033257"/>
    <w:rsid w:val="0003325D"/>
    <w:rsid w:val="00033628"/>
    <w:rsid w:val="000337C5"/>
    <w:rsid w:val="000338FC"/>
    <w:rsid w:val="00033AB4"/>
    <w:rsid w:val="000352CE"/>
    <w:rsid w:val="00035581"/>
    <w:rsid w:val="00035A61"/>
    <w:rsid w:val="00035C42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1FA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3A1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F2D"/>
    <w:rsid w:val="000601B7"/>
    <w:rsid w:val="000602B4"/>
    <w:rsid w:val="0006076A"/>
    <w:rsid w:val="00060EDD"/>
    <w:rsid w:val="0006132A"/>
    <w:rsid w:val="00062500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BB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8B9"/>
    <w:rsid w:val="00067A3F"/>
    <w:rsid w:val="00067B6A"/>
    <w:rsid w:val="00067EA8"/>
    <w:rsid w:val="000701B1"/>
    <w:rsid w:val="00070AD7"/>
    <w:rsid w:val="00070DC6"/>
    <w:rsid w:val="000715D3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CF5"/>
    <w:rsid w:val="0009465F"/>
    <w:rsid w:val="000952D4"/>
    <w:rsid w:val="00095D25"/>
    <w:rsid w:val="00096841"/>
    <w:rsid w:val="0009695D"/>
    <w:rsid w:val="00096BCF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29D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069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1D2D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DB6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171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58"/>
    <w:rsid w:val="000D13D3"/>
    <w:rsid w:val="000D1D33"/>
    <w:rsid w:val="000D1DAB"/>
    <w:rsid w:val="000D20C3"/>
    <w:rsid w:val="000D21B6"/>
    <w:rsid w:val="000D228A"/>
    <w:rsid w:val="000D253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01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E48"/>
    <w:rsid w:val="000E0FA1"/>
    <w:rsid w:val="000E11B9"/>
    <w:rsid w:val="000E1A51"/>
    <w:rsid w:val="000E1ADB"/>
    <w:rsid w:val="000E23D8"/>
    <w:rsid w:val="000E26A7"/>
    <w:rsid w:val="000E2731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4ED9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1840"/>
    <w:rsid w:val="000F1E5D"/>
    <w:rsid w:val="000F24F2"/>
    <w:rsid w:val="000F25D3"/>
    <w:rsid w:val="000F2E9A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6CA3"/>
    <w:rsid w:val="000F712F"/>
    <w:rsid w:val="000F7215"/>
    <w:rsid w:val="000F73BF"/>
    <w:rsid w:val="000F7ACF"/>
    <w:rsid w:val="0010037E"/>
    <w:rsid w:val="00100587"/>
    <w:rsid w:val="00100BDC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06C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1EB"/>
    <w:rsid w:val="00107A00"/>
    <w:rsid w:val="00107C7D"/>
    <w:rsid w:val="00107E98"/>
    <w:rsid w:val="00107EC4"/>
    <w:rsid w:val="00110032"/>
    <w:rsid w:val="001101A5"/>
    <w:rsid w:val="00110547"/>
    <w:rsid w:val="00110EF9"/>
    <w:rsid w:val="0011136F"/>
    <w:rsid w:val="00111A7C"/>
    <w:rsid w:val="00111C29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114"/>
    <w:rsid w:val="0011455E"/>
    <w:rsid w:val="00114670"/>
    <w:rsid w:val="00114A25"/>
    <w:rsid w:val="00115134"/>
    <w:rsid w:val="00116176"/>
    <w:rsid w:val="0011621F"/>
    <w:rsid w:val="0011627D"/>
    <w:rsid w:val="001165AE"/>
    <w:rsid w:val="00116B54"/>
    <w:rsid w:val="001172C2"/>
    <w:rsid w:val="00117DB5"/>
    <w:rsid w:val="00117F47"/>
    <w:rsid w:val="00120663"/>
    <w:rsid w:val="00120A76"/>
    <w:rsid w:val="0012121C"/>
    <w:rsid w:val="00121764"/>
    <w:rsid w:val="0012184F"/>
    <w:rsid w:val="00121951"/>
    <w:rsid w:val="00121A1D"/>
    <w:rsid w:val="001222E9"/>
    <w:rsid w:val="0012285F"/>
    <w:rsid w:val="0012295D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26FCE"/>
    <w:rsid w:val="0013040B"/>
    <w:rsid w:val="00131345"/>
    <w:rsid w:val="00131469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14"/>
    <w:rsid w:val="00141F45"/>
    <w:rsid w:val="00142121"/>
    <w:rsid w:val="00142CB4"/>
    <w:rsid w:val="00142CCB"/>
    <w:rsid w:val="0014339B"/>
    <w:rsid w:val="001434E4"/>
    <w:rsid w:val="00143B91"/>
    <w:rsid w:val="00143C6D"/>
    <w:rsid w:val="0014402F"/>
    <w:rsid w:val="0014404E"/>
    <w:rsid w:val="00145393"/>
    <w:rsid w:val="00145556"/>
    <w:rsid w:val="0014575E"/>
    <w:rsid w:val="00145EC2"/>
    <w:rsid w:val="00146428"/>
    <w:rsid w:val="00146942"/>
    <w:rsid w:val="00146A58"/>
    <w:rsid w:val="00146B8F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7FB"/>
    <w:rsid w:val="00171DBD"/>
    <w:rsid w:val="00172037"/>
    <w:rsid w:val="0017204C"/>
    <w:rsid w:val="00172155"/>
    <w:rsid w:val="001721A8"/>
    <w:rsid w:val="00172347"/>
    <w:rsid w:val="00172398"/>
    <w:rsid w:val="00172965"/>
    <w:rsid w:val="00172C9D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7F6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229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54D"/>
    <w:rsid w:val="001A3619"/>
    <w:rsid w:val="001A39EA"/>
    <w:rsid w:val="001A3C96"/>
    <w:rsid w:val="001A4BB2"/>
    <w:rsid w:val="001A4C19"/>
    <w:rsid w:val="001A4C8D"/>
    <w:rsid w:val="001A520A"/>
    <w:rsid w:val="001A5AEA"/>
    <w:rsid w:val="001A5D61"/>
    <w:rsid w:val="001A694F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122"/>
    <w:rsid w:val="001B2504"/>
    <w:rsid w:val="001B290E"/>
    <w:rsid w:val="001B296E"/>
    <w:rsid w:val="001B2B64"/>
    <w:rsid w:val="001B2C18"/>
    <w:rsid w:val="001B3A0A"/>
    <w:rsid w:val="001B4A82"/>
    <w:rsid w:val="001B4D8F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5D2"/>
    <w:rsid w:val="001B7D58"/>
    <w:rsid w:val="001B7E55"/>
    <w:rsid w:val="001C094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3DAC"/>
    <w:rsid w:val="001C43DF"/>
    <w:rsid w:val="001C4616"/>
    <w:rsid w:val="001C4DEA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0EB2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38F"/>
    <w:rsid w:val="001D6791"/>
    <w:rsid w:val="001D6832"/>
    <w:rsid w:val="001D7034"/>
    <w:rsid w:val="001D713B"/>
    <w:rsid w:val="001D786E"/>
    <w:rsid w:val="001D7C64"/>
    <w:rsid w:val="001D7F10"/>
    <w:rsid w:val="001D7F8D"/>
    <w:rsid w:val="001E0097"/>
    <w:rsid w:val="001E0AB8"/>
    <w:rsid w:val="001E0AF1"/>
    <w:rsid w:val="001E10ED"/>
    <w:rsid w:val="001E13F8"/>
    <w:rsid w:val="001E1991"/>
    <w:rsid w:val="001E1E8D"/>
    <w:rsid w:val="001E207F"/>
    <w:rsid w:val="001E2150"/>
    <w:rsid w:val="001E256C"/>
    <w:rsid w:val="001E26B6"/>
    <w:rsid w:val="001E29E3"/>
    <w:rsid w:val="001E3051"/>
    <w:rsid w:val="001E3307"/>
    <w:rsid w:val="001E3AD7"/>
    <w:rsid w:val="001E3FF0"/>
    <w:rsid w:val="001E403E"/>
    <w:rsid w:val="001E4A03"/>
    <w:rsid w:val="001E4A7E"/>
    <w:rsid w:val="001E4E78"/>
    <w:rsid w:val="001E50DE"/>
    <w:rsid w:val="001E5704"/>
    <w:rsid w:val="001E57CE"/>
    <w:rsid w:val="001E5A4E"/>
    <w:rsid w:val="001E5CBF"/>
    <w:rsid w:val="001E5EE0"/>
    <w:rsid w:val="001E62EE"/>
    <w:rsid w:val="001E6D1C"/>
    <w:rsid w:val="001E749C"/>
    <w:rsid w:val="001E75C2"/>
    <w:rsid w:val="001E7B4A"/>
    <w:rsid w:val="001F059A"/>
    <w:rsid w:val="001F0A40"/>
    <w:rsid w:val="001F0B7E"/>
    <w:rsid w:val="001F1316"/>
    <w:rsid w:val="001F19C0"/>
    <w:rsid w:val="001F1AB4"/>
    <w:rsid w:val="001F1EA6"/>
    <w:rsid w:val="001F260E"/>
    <w:rsid w:val="001F2BCE"/>
    <w:rsid w:val="001F2F74"/>
    <w:rsid w:val="001F32C7"/>
    <w:rsid w:val="001F3B30"/>
    <w:rsid w:val="001F3C80"/>
    <w:rsid w:val="001F455E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15A"/>
    <w:rsid w:val="002012B7"/>
    <w:rsid w:val="00201590"/>
    <w:rsid w:val="00201601"/>
    <w:rsid w:val="00201B91"/>
    <w:rsid w:val="00201DB8"/>
    <w:rsid w:val="00202588"/>
    <w:rsid w:val="002027B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DA"/>
    <w:rsid w:val="002106FC"/>
    <w:rsid w:val="0021094B"/>
    <w:rsid w:val="00210959"/>
    <w:rsid w:val="002109C2"/>
    <w:rsid w:val="00210A7E"/>
    <w:rsid w:val="00210EBF"/>
    <w:rsid w:val="002112F9"/>
    <w:rsid w:val="002114B8"/>
    <w:rsid w:val="00211FF7"/>
    <w:rsid w:val="00212D95"/>
    <w:rsid w:val="00212E4F"/>
    <w:rsid w:val="00212E5E"/>
    <w:rsid w:val="00213768"/>
    <w:rsid w:val="00213864"/>
    <w:rsid w:val="00213AEA"/>
    <w:rsid w:val="002142B8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34E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4A2C"/>
    <w:rsid w:val="0022571B"/>
    <w:rsid w:val="00225BD5"/>
    <w:rsid w:val="0022604D"/>
    <w:rsid w:val="0022699B"/>
    <w:rsid w:val="00226F4F"/>
    <w:rsid w:val="00227A49"/>
    <w:rsid w:val="00227FEB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ABE"/>
    <w:rsid w:val="00232C08"/>
    <w:rsid w:val="00232F77"/>
    <w:rsid w:val="00233385"/>
    <w:rsid w:val="0023383E"/>
    <w:rsid w:val="00233B0A"/>
    <w:rsid w:val="00234050"/>
    <w:rsid w:val="00234225"/>
    <w:rsid w:val="0023555E"/>
    <w:rsid w:val="002355F5"/>
    <w:rsid w:val="00235D7C"/>
    <w:rsid w:val="00236060"/>
    <w:rsid w:val="00236935"/>
    <w:rsid w:val="00236963"/>
    <w:rsid w:val="002369D8"/>
    <w:rsid w:val="0023705E"/>
    <w:rsid w:val="00237143"/>
    <w:rsid w:val="00237369"/>
    <w:rsid w:val="002378D1"/>
    <w:rsid w:val="00237BE2"/>
    <w:rsid w:val="00237EF6"/>
    <w:rsid w:val="00237F83"/>
    <w:rsid w:val="002402A4"/>
    <w:rsid w:val="002405A9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68B4"/>
    <w:rsid w:val="002570B0"/>
    <w:rsid w:val="002570D7"/>
    <w:rsid w:val="00257BBA"/>
    <w:rsid w:val="002607D1"/>
    <w:rsid w:val="00260C95"/>
    <w:rsid w:val="002611D6"/>
    <w:rsid w:val="002614B4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283"/>
    <w:rsid w:val="00264325"/>
    <w:rsid w:val="002644E8"/>
    <w:rsid w:val="00264FBD"/>
    <w:rsid w:val="002658A4"/>
    <w:rsid w:val="00265B39"/>
    <w:rsid w:val="00265EC3"/>
    <w:rsid w:val="00265FDD"/>
    <w:rsid w:val="002660BF"/>
    <w:rsid w:val="002664B9"/>
    <w:rsid w:val="00266685"/>
    <w:rsid w:val="00266D28"/>
    <w:rsid w:val="002674A9"/>
    <w:rsid w:val="002676B6"/>
    <w:rsid w:val="0026779A"/>
    <w:rsid w:val="00267920"/>
    <w:rsid w:val="0026792A"/>
    <w:rsid w:val="00267CC8"/>
    <w:rsid w:val="00270895"/>
    <w:rsid w:val="00270DE1"/>
    <w:rsid w:val="00271075"/>
    <w:rsid w:val="00271DED"/>
    <w:rsid w:val="00272C6F"/>
    <w:rsid w:val="00273B7D"/>
    <w:rsid w:val="00273EB5"/>
    <w:rsid w:val="0027403A"/>
    <w:rsid w:val="00274814"/>
    <w:rsid w:val="00274926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5C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4E27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4FFF"/>
    <w:rsid w:val="002952C0"/>
    <w:rsid w:val="0029557F"/>
    <w:rsid w:val="00295828"/>
    <w:rsid w:val="00295E7C"/>
    <w:rsid w:val="00296637"/>
    <w:rsid w:val="0029762B"/>
    <w:rsid w:val="00297B71"/>
    <w:rsid w:val="00297ED4"/>
    <w:rsid w:val="002A0125"/>
    <w:rsid w:val="002A01F1"/>
    <w:rsid w:val="002A0EF5"/>
    <w:rsid w:val="002A10C3"/>
    <w:rsid w:val="002A1739"/>
    <w:rsid w:val="002A21BF"/>
    <w:rsid w:val="002A23AC"/>
    <w:rsid w:val="002A30BA"/>
    <w:rsid w:val="002A39A8"/>
    <w:rsid w:val="002A3F5F"/>
    <w:rsid w:val="002A48AE"/>
    <w:rsid w:val="002A4A09"/>
    <w:rsid w:val="002A4B32"/>
    <w:rsid w:val="002A5084"/>
    <w:rsid w:val="002A51FA"/>
    <w:rsid w:val="002A562A"/>
    <w:rsid w:val="002A5E1B"/>
    <w:rsid w:val="002A5E3D"/>
    <w:rsid w:val="002A7BB6"/>
    <w:rsid w:val="002B0028"/>
    <w:rsid w:val="002B02A3"/>
    <w:rsid w:val="002B06E8"/>
    <w:rsid w:val="002B0A70"/>
    <w:rsid w:val="002B0D09"/>
    <w:rsid w:val="002B0D15"/>
    <w:rsid w:val="002B11EF"/>
    <w:rsid w:val="002B13C6"/>
    <w:rsid w:val="002B1DDB"/>
    <w:rsid w:val="002B22AF"/>
    <w:rsid w:val="002B25D2"/>
    <w:rsid w:val="002B26C9"/>
    <w:rsid w:val="002B2BA1"/>
    <w:rsid w:val="002B2BA3"/>
    <w:rsid w:val="002B34AB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0FE"/>
    <w:rsid w:val="002B7A2C"/>
    <w:rsid w:val="002B7A90"/>
    <w:rsid w:val="002B7D6F"/>
    <w:rsid w:val="002C079F"/>
    <w:rsid w:val="002C0AB9"/>
    <w:rsid w:val="002C0E1D"/>
    <w:rsid w:val="002C0E92"/>
    <w:rsid w:val="002C0F4F"/>
    <w:rsid w:val="002C12C7"/>
    <w:rsid w:val="002C1692"/>
    <w:rsid w:val="002C1C9B"/>
    <w:rsid w:val="002C1DAF"/>
    <w:rsid w:val="002C218F"/>
    <w:rsid w:val="002C2DE9"/>
    <w:rsid w:val="002C2FDF"/>
    <w:rsid w:val="002C3176"/>
    <w:rsid w:val="002C3245"/>
    <w:rsid w:val="002C39A9"/>
    <w:rsid w:val="002C3B0B"/>
    <w:rsid w:val="002C3F74"/>
    <w:rsid w:val="002C441F"/>
    <w:rsid w:val="002C4DBF"/>
    <w:rsid w:val="002C4F85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0F4A"/>
    <w:rsid w:val="002D1513"/>
    <w:rsid w:val="002D15CC"/>
    <w:rsid w:val="002D18BA"/>
    <w:rsid w:val="002D1E3A"/>
    <w:rsid w:val="002D1E56"/>
    <w:rsid w:val="002D229C"/>
    <w:rsid w:val="002D237D"/>
    <w:rsid w:val="002D249C"/>
    <w:rsid w:val="002D24EB"/>
    <w:rsid w:val="002D2762"/>
    <w:rsid w:val="002D2797"/>
    <w:rsid w:val="002D31E4"/>
    <w:rsid w:val="002D32F6"/>
    <w:rsid w:val="002D3386"/>
    <w:rsid w:val="002D340A"/>
    <w:rsid w:val="002D38EC"/>
    <w:rsid w:val="002D3948"/>
    <w:rsid w:val="002D3E90"/>
    <w:rsid w:val="002D3ECC"/>
    <w:rsid w:val="002D41C1"/>
    <w:rsid w:val="002D4DBC"/>
    <w:rsid w:val="002D4DE6"/>
    <w:rsid w:val="002D5762"/>
    <w:rsid w:val="002D58CC"/>
    <w:rsid w:val="002D5A6F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303"/>
    <w:rsid w:val="002E45C7"/>
    <w:rsid w:val="002E4AFB"/>
    <w:rsid w:val="002E4D19"/>
    <w:rsid w:val="002E5088"/>
    <w:rsid w:val="002E588E"/>
    <w:rsid w:val="002E5A66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2C41"/>
    <w:rsid w:val="002F3036"/>
    <w:rsid w:val="002F34B5"/>
    <w:rsid w:val="002F36B7"/>
    <w:rsid w:val="002F3722"/>
    <w:rsid w:val="002F3846"/>
    <w:rsid w:val="002F3952"/>
    <w:rsid w:val="002F3A9A"/>
    <w:rsid w:val="002F42D6"/>
    <w:rsid w:val="002F4430"/>
    <w:rsid w:val="002F452E"/>
    <w:rsid w:val="002F4576"/>
    <w:rsid w:val="002F45C6"/>
    <w:rsid w:val="002F4918"/>
    <w:rsid w:val="002F4972"/>
    <w:rsid w:val="002F4EE2"/>
    <w:rsid w:val="002F55EC"/>
    <w:rsid w:val="002F5A7D"/>
    <w:rsid w:val="002F5E93"/>
    <w:rsid w:val="002F6216"/>
    <w:rsid w:val="002F65A8"/>
    <w:rsid w:val="002F676C"/>
    <w:rsid w:val="002F6B14"/>
    <w:rsid w:val="002F77A6"/>
    <w:rsid w:val="002F7C4D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30B"/>
    <w:rsid w:val="003065EF"/>
    <w:rsid w:val="00306616"/>
    <w:rsid w:val="003068F1"/>
    <w:rsid w:val="003068F9"/>
    <w:rsid w:val="00306A4B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3C6C"/>
    <w:rsid w:val="00314A40"/>
    <w:rsid w:val="00315104"/>
    <w:rsid w:val="00315158"/>
    <w:rsid w:val="0031559E"/>
    <w:rsid w:val="0031577E"/>
    <w:rsid w:val="00315BDC"/>
    <w:rsid w:val="00316DED"/>
    <w:rsid w:val="00317614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B89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929"/>
    <w:rsid w:val="00326AA6"/>
    <w:rsid w:val="00326B3A"/>
    <w:rsid w:val="00326E97"/>
    <w:rsid w:val="0032723D"/>
    <w:rsid w:val="003272A9"/>
    <w:rsid w:val="003277EE"/>
    <w:rsid w:val="00327D79"/>
    <w:rsid w:val="00327FC7"/>
    <w:rsid w:val="0033131D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37CBF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381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3D5"/>
    <w:rsid w:val="003514CA"/>
    <w:rsid w:val="0035154E"/>
    <w:rsid w:val="003516AD"/>
    <w:rsid w:val="003517CE"/>
    <w:rsid w:val="00351F76"/>
    <w:rsid w:val="003521D5"/>
    <w:rsid w:val="003522DF"/>
    <w:rsid w:val="00352D96"/>
    <w:rsid w:val="00353213"/>
    <w:rsid w:val="00353A8A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8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1786"/>
    <w:rsid w:val="003620F4"/>
    <w:rsid w:val="00362568"/>
    <w:rsid w:val="0036262F"/>
    <w:rsid w:val="003628A5"/>
    <w:rsid w:val="00363107"/>
    <w:rsid w:val="00363234"/>
    <w:rsid w:val="00363255"/>
    <w:rsid w:val="0036334C"/>
    <w:rsid w:val="00363944"/>
    <w:rsid w:val="00363F5D"/>
    <w:rsid w:val="003642A6"/>
    <w:rsid w:val="00364D2B"/>
    <w:rsid w:val="00365115"/>
    <w:rsid w:val="003655B7"/>
    <w:rsid w:val="003655C3"/>
    <w:rsid w:val="00366EFA"/>
    <w:rsid w:val="003673F5"/>
    <w:rsid w:val="0036762D"/>
    <w:rsid w:val="00367693"/>
    <w:rsid w:val="00367A09"/>
    <w:rsid w:val="00367C6F"/>
    <w:rsid w:val="00370128"/>
    <w:rsid w:val="003702AC"/>
    <w:rsid w:val="00370BBE"/>
    <w:rsid w:val="00370CB4"/>
    <w:rsid w:val="00371BC0"/>
    <w:rsid w:val="00372334"/>
    <w:rsid w:val="00372503"/>
    <w:rsid w:val="00372992"/>
    <w:rsid w:val="00372BDA"/>
    <w:rsid w:val="00372C6C"/>
    <w:rsid w:val="003738EE"/>
    <w:rsid w:val="00373F54"/>
    <w:rsid w:val="0037408B"/>
    <w:rsid w:val="003740D7"/>
    <w:rsid w:val="00374896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372"/>
    <w:rsid w:val="00381697"/>
    <w:rsid w:val="0038197F"/>
    <w:rsid w:val="00381C31"/>
    <w:rsid w:val="00381D82"/>
    <w:rsid w:val="00381EBD"/>
    <w:rsid w:val="00381EF6"/>
    <w:rsid w:val="003822F8"/>
    <w:rsid w:val="00382895"/>
    <w:rsid w:val="00382FD2"/>
    <w:rsid w:val="00383EAE"/>
    <w:rsid w:val="00384B50"/>
    <w:rsid w:val="0038545E"/>
    <w:rsid w:val="00385A57"/>
    <w:rsid w:val="00385B18"/>
    <w:rsid w:val="003862D2"/>
    <w:rsid w:val="00387582"/>
    <w:rsid w:val="0038765C"/>
    <w:rsid w:val="00387677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691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2C2"/>
    <w:rsid w:val="003A0454"/>
    <w:rsid w:val="003A0575"/>
    <w:rsid w:val="003A0807"/>
    <w:rsid w:val="003A0A6B"/>
    <w:rsid w:val="003A0BA0"/>
    <w:rsid w:val="003A0F72"/>
    <w:rsid w:val="003A1213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273"/>
    <w:rsid w:val="003A54E6"/>
    <w:rsid w:val="003A54E9"/>
    <w:rsid w:val="003A55A2"/>
    <w:rsid w:val="003A5D25"/>
    <w:rsid w:val="003A62AA"/>
    <w:rsid w:val="003A6C2B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16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5E3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520"/>
    <w:rsid w:val="003C0782"/>
    <w:rsid w:val="003C0821"/>
    <w:rsid w:val="003C0829"/>
    <w:rsid w:val="003C100E"/>
    <w:rsid w:val="003C1A8D"/>
    <w:rsid w:val="003C223A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4CFE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E56"/>
    <w:rsid w:val="003D0F16"/>
    <w:rsid w:val="003D1942"/>
    <w:rsid w:val="003D1C84"/>
    <w:rsid w:val="003D21A0"/>
    <w:rsid w:val="003D246A"/>
    <w:rsid w:val="003D2A9D"/>
    <w:rsid w:val="003D2E90"/>
    <w:rsid w:val="003D3226"/>
    <w:rsid w:val="003D32B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212"/>
    <w:rsid w:val="003E4538"/>
    <w:rsid w:val="003E456E"/>
    <w:rsid w:val="003E456F"/>
    <w:rsid w:val="003E4700"/>
    <w:rsid w:val="003E488D"/>
    <w:rsid w:val="003E48C2"/>
    <w:rsid w:val="003E48F3"/>
    <w:rsid w:val="003E4978"/>
    <w:rsid w:val="003E4D31"/>
    <w:rsid w:val="003E4D5C"/>
    <w:rsid w:val="003E5370"/>
    <w:rsid w:val="003E62F2"/>
    <w:rsid w:val="003E67B8"/>
    <w:rsid w:val="003E7156"/>
    <w:rsid w:val="003E73CD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2C2A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2A0"/>
    <w:rsid w:val="00401C8B"/>
    <w:rsid w:val="00401E60"/>
    <w:rsid w:val="004020BD"/>
    <w:rsid w:val="00402458"/>
    <w:rsid w:val="00402477"/>
    <w:rsid w:val="00402544"/>
    <w:rsid w:val="004029E2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6CC1"/>
    <w:rsid w:val="0040729C"/>
    <w:rsid w:val="0040730F"/>
    <w:rsid w:val="00407752"/>
    <w:rsid w:val="00407CA6"/>
    <w:rsid w:val="004105A2"/>
    <w:rsid w:val="0041079F"/>
    <w:rsid w:val="0041122C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180"/>
    <w:rsid w:val="00420336"/>
    <w:rsid w:val="00420469"/>
    <w:rsid w:val="00420A08"/>
    <w:rsid w:val="00420BF8"/>
    <w:rsid w:val="00420CE8"/>
    <w:rsid w:val="004218B2"/>
    <w:rsid w:val="00421AD7"/>
    <w:rsid w:val="00421E4B"/>
    <w:rsid w:val="00421E68"/>
    <w:rsid w:val="00421FB7"/>
    <w:rsid w:val="00422257"/>
    <w:rsid w:val="004227D4"/>
    <w:rsid w:val="004227ED"/>
    <w:rsid w:val="00422AB8"/>
    <w:rsid w:val="00422AFB"/>
    <w:rsid w:val="00422D12"/>
    <w:rsid w:val="00422E7C"/>
    <w:rsid w:val="00423B80"/>
    <w:rsid w:val="00423EA7"/>
    <w:rsid w:val="004241B9"/>
    <w:rsid w:val="004244A7"/>
    <w:rsid w:val="004246D7"/>
    <w:rsid w:val="00424ADF"/>
    <w:rsid w:val="00424EEF"/>
    <w:rsid w:val="004250CB"/>
    <w:rsid w:val="00425996"/>
    <w:rsid w:val="00425E67"/>
    <w:rsid w:val="00425FD1"/>
    <w:rsid w:val="00426228"/>
    <w:rsid w:val="00426431"/>
    <w:rsid w:val="004264DE"/>
    <w:rsid w:val="00426C2C"/>
    <w:rsid w:val="00426CE6"/>
    <w:rsid w:val="00426DA1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2B7"/>
    <w:rsid w:val="00432A7E"/>
    <w:rsid w:val="00432D66"/>
    <w:rsid w:val="0043346D"/>
    <w:rsid w:val="0043410F"/>
    <w:rsid w:val="00434B9E"/>
    <w:rsid w:val="00434DB7"/>
    <w:rsid w:val="0043554F"/>
    <w:rsid w:val="00435FE0"/>
    <w:rsid w:val="0043602E"/>
    <w:rsid w:val="00436519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DFA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86"/>
    <w:rsid w:val="00441B9D"/>
    <w:rsid w:val="00441BD0"/>
    <w:rsid w:val="00441C84"/>
    <w:rsid w:val="00441E43"/>
    <w:rsid w:val="0044241B"/>
    <w:rsid w:val="0044254C"/>
    <w:rsid w:val="00442FC3"/>
    <w:rsid w:val="00442FF8"/>
    <w:rsid w:val="00443754"/>
    <w:rsid w:val="004437A8"/>
    <w:rsid w:val="00443925"/>
    <w:rsid w:val="00443BA3"/>
    <w:rsid w:val="00443EC7"/>
    <w:rsid w:val="00443F15"/>
    <w:rsid w:val="00444406"/>
    <w:rsid w:val="00444A44"/>
    <w:rsid w:val="00444CD3"/>
    <w:rsid w:val="00445132"/>
    <w:rsid w:val="004459DB"/>
    <w:rsid w:val="0044604E"/>
    <w:rsid w:val="004466DE"/>
    <w:rsid w:val="00446B0F"/>
    <w:rsid w:val="00446C6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3FEE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0F83"/>
    <w:rsid w:val="00461DF4"/>
    <w:rsid w:val="004621A6"/>
    <w:rsid w:val="00462502"/>
    <w:rsid w:val="00462715"/>
    <w:rsid w:val="00462B4A"/>
    <w:rsid w:val="00462CDE"/>
    <w:rsid w:val="00462E19"/>
    <w:rsid w:val="0046439D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0EE"/>
    <w:rsid w:val="00470178"/>
    <w:rsid w:val="00470A15"/>
    <w:rsid w:val="0047138C"/>
    <w:rsid w:val="00471452"/>
    <w:rsid w:val="004715BD"/>
    <w:rsid w:val="00471648"/>
    <w:rsid w:val="0047165B"/>
    <w:rsid w:val="004716EB"/>
    <w:rsid w:val="004717EA"/>
    <w:rsid w:val="00472F69"/>
    <w:rsid w:val="0047324A"/>
    <w:rsid w:val="004732C0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A91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30A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9E6"/>
    <w:rsid w:val="004A3A0A"/>
    <w:rsid w:val="004A3DFC"/>
    <w:rsid w:val="004A45F7"/>
    <w:rsid w:val="004A6CC7"/>
    <w:rsid w:val="004A7B46"/>
    <w:rsid w:val="004B000E"/>
    <w:rsid w:val="004B0753"/>
    <w:rsid w:val="004B0D9A"/>
    <w:rsid w:val="004B1175"/>
    <w:rsid w:val="004B11FC"/>
    <w:rsid w:val="004B16AC"/>
    <w:rsid w:val="004B1A1A"/>
    <w:rsid w:val="004B1CE9"/>
    <w:rsid w:val="004B1D33"/>
    <w:rsid w:val="004B26C1"/>
    <w:rsid w:val="004B2740"/>
    <w:rsid w:val="004B2A72"/>
    <w:rsid w:val="004B3472"/>
    <w:rsid w:val="004B34D5"/>
    <w:rsid w:val="004B3576"/>
    <w:rsid w:val="004B36D8"/>
    <w:rsid w:val="004B3990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197"/>
    <w:rsid w:val="004B7484"/>
    <w:rsid w:val="004B7A41"/>
    <w:rsid w:val="004B7C38"/>
    <w:rsid w:val="004B7CD8"/>
    <w:rsid w:val="004B7E1F"/>
    <w:rsid w:val="004C0B66"/>
    <w:rsid w:val="004C0F1A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788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25A"/>
    <w:rsid w:val="004D077E"/>
    <w:rsid w:val="004D07AF"/>
    <w:rsid w:val="004D106F"/>
    <w:rsid w:val="004D1432"/>
    <w:rsid w:val="004D1AC4"/>
    <w:rsid w:val="004D21C2"/>
    <w:rsid w:val="004D21DF"/>
    <w:rsid w:val="004D23E2"/>
    <w:rsid w:val="004D2971"/>
    <w:rsid w:val="004D3215"/>
    <w:rsid w:val="004D332B"/>
    <w:rsid w:val="004D3365"/>
    <w:rsid w:val="004D33D4"/>
    <w:rsid w:val="004D3BF5"/>
    <w:rsid w:val="004D3D7B"/>
    <w:rsid w:val="004D3E02"/>
    <w:rsid w:val="004D4831"/>
    <w:rsid w:val="004D48FB"/>
    <w:rsid w:val="004D4EA5"/>
    <w:rsid w:val="004D5217"/>
    <w:rsid w:val="004D6228"/>
    <w:rsid w:val="004D6541"/>
    <w:rsid w:val="004D67C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1D0"/>
    <w:rsid w:val="004E152F"/>
    <w:rsid w:val="004E1B47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94C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0FA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AC1"/>
    <w:rsid w:val="004F2BDD"/>
    <w:rsid w:val="004F2CE8"/>
    <w:rsid w:val="004F38DE"/>
    <w:rsid w:val="004F3B40"/>
    <w:rsid w:val="004F40B7"/>
    <w:rsid w:val="004F4E99"/>
    <w:rsid w:val="004F502A"/>
    <w:rsid w:val="004F569D"/>
    <w:rsid w:val="004F5A38"/>
    <w:rsid w:val="004F5EF3"/>
    <w:rsid w:val="004F5F46"/>
    <w:rsid w:val="004F6047"/>
    <w:rsid w:val="004F6212"/>
    <w:rsid w:val="004F62C4"/>
    <w:rsid w:val="004F6889"/>
    <w:rsid w:val="004F6B75"/>
    <w:rsid w:val="004F6E0B"/>
    <w:rsid w:val="004F744C"/>
    <w:rsid w:val="004F76C0"/>
    <w:rsid w:val="00500018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07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30A"/>
    <w:rsid w:val="005129EA"/>
    <w:rsid w:val="0051393D"/>
    <w:rsid w:val="00513CF9"/>
    <w:rsid w:val="00513D6F"/>
    <w:rsid w:val="005148F6"/>
    <w:rsid w:val="00514A80"/>
    <w:rsid w:val="0051550C"/>
    <w:rsid w:val="005159B5"/>
    <w:rsid w:val="00515E88"/>
    <w:rsid w:val="005162ED"/>
    <w:rsid w:val="005165A7"/>
    <w:rsid w:val="005167B8"/>
    <w:rsid w:val="005167DB"/>
    <w:rsid w:val="00516CEC"/>
    <w:rsid w:val="00516DEE"/>
    <w:rsid w:val="00516ECD"/>
    <w:rsid w:val="00517368"/>
    <w:rsid w:val="0052007F"/>
    <w:rsid w:val="00520248"/>
    <w:rsid w:val="005209CE"/>
    <w:rsid w:val="00520A4D"/>
    <w:rsid w:val="00520BD6"/>
    <w:rsid w:val="00520C4C"/>
    <w:rsid w:val="00520C69"/>
    <w:rsid w:val="00521025"/>
    <w:rsid w:val="0052107B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145"/>
    <w:rsid w:val="005275AB"/>
    <w:rsid w:val="00527F8C"/>
    <w:rsid w:val="0053091B"/>
    <w:rsid w:val="005309A8"/>
    <w:rsid w:val="00530CAA"/>
    <w:rsid w:val="00530ECC"/>
    <w:rsid w:val="00530F46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91D"/>
    <w:rsid w:val="00533CFB"/>
    <w:rsid w:val="00533F77"/>
    <w:rsid w:val="0053412F"/>
    <w:rsid w:val="005346E9"/>
    <w:rsid w:val="00534888"/>
    <w:rsid w:val="005349A6"/>
    <w:rsid w:val="00534D4E"/>
    <w:rsid w:val="00534E5C"/>
    <w:rsid w:val="0053517D"/>
    <w:rsid w:val="0053546B"/>
    <w:rsid w:val="00535579"/>
    <w:rsid w:val="00535AB2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260B"/>
    <w:rsid w:val="0054294C"/>
    <w:rsid w:val="005432D4"/>
    <w:rsid w:val="0054336E"/>
    <w:rsid w:val="0054356B"/>
    <w:rsid w:val="00543901"/>
    <w:rsid w:val="00543ADA"/>
    <w:rsid w:val="00543D00"/>
    <w:rsid w:val="0054411C"/>
    <w:rsid w:val="00544455"/>
    <w:rsid w:val="005445EA"/>
    <w:rsid w:val="00544701"/>
    <w:rsid w:val="00544B70"/>
    <w:rsid w:val="005454C7"/>
    <w:rsid w:val="00545B67"/>
    <w:rsid w:val="0054647B"/>
    <w:rsid w:val="00546592"/>
    <w:rsid w:val="00546A87"/>
    <w:rsid w:val="00546D2A"/>
    <w:rsid w:val="00546D86"/>
    <w:rsid w:val="00546FA1"/>
    <w:rsid w:val="0054724F"/>
    <w:rsid w:val="00547405"/>
    <w:rsid w:val="0055056F"/>
    <w:rsid w:val="00551928"/>
    <w:rsid w:val="00551ECE"/>
    <w:rsid w:val="00552041"/>
    <w:rsid w:val="0055212D"/>
    <w:rsid w:val="00552559"/>
    <w:rsid w:val="005529C4"/>
    <w:rsid w:val="00552BE8"/>
    <w:rsid w:val="00552CFD"/>
    <w:rsid w:val="0055307E"/>
    <w:rsid w:val="005535C3"/>
    <w:rsid w:val="005539B4"/>
    <w:rsid w:val="005540C7"/>
    <w:rsid w:val="00554775"/>
    <w:rsid w:val="00554C41"/>
    <w:rsid w:val="00555411"/>
    <w:rsid w:val="0055552A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D7C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3D44"/>
    <w:rsid w:val="0057476F"/>
    <w:rsid w:val="00574BAA"/>
    <w:rsid w:val="00574D13"/>
    <w:rsid w:val="00574F5A"/>
    <w:rsid w:val="005755D2"/>
    <w:rsid w:val="00575D34"/>
    <w:rsid w:val="00575D42"/>
    <w:rsid w:val="00575E7C"/>
    <w:rsid w:val="00576241"/>
    <w:rsid w:val="005765DA"/>
    <w:rsid w:val="00577234"/>
    <w:rsid w:val="005774ED"/>
    <w:rsid w:val="00577F21"/>
    <w:rsid w:val="00580321"/>
    <w:rsid w:val="005807CE"/>
    <w:rsid w:val="00581076"/>
    <w:rsid w:val="00581203"/>
    <w:rsid w:val="00581977"/>
    <w:rsid w:val="00582022"/>
    <w:rsid w:val="0058207D"/>
    <w:rsid w:val="00582086"/>
    <w:rsid w:val="0058251E"/>
    <w:rsid w:val="00582D23"/>
    <w:rsid w:val="00582DED"/>
    <w:rsid w:val="00583035"/>
    <w:rsid w:val="0058335C"/>
    <w:rsid w:val="005835B4"/>
    <w:rsid w:val="00584855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7582"/>
    <w:rsid w:val="00587A99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47"/>
    <w:rsid w:val="00597E8D"/>
    <w:rsid w:val="005A087B"/>
    <w:rsid w:val="005A0D09"/>
    <w:rsid w:val="005A113E"/>
    <w:rsid w:val="005A1E27"/>
    <w:rsid w:val="005A1FD9"/>
    <w:rsid w:val="005A21AD"/>
    <w:rsid w:val="005A29EA"/>
    <w:rsid w:val="005A2ABB"/>
    <w:rsid w:val="005A2C4C"/>
    <w:rsid w:val="005A2D27"/>
    <w:rsid w:val="005A34F7"/>
    <w:rsid w:val="005A3655"/>
    <w:rsid w:val="005A39BC"/>
    <w:rsid w:val="005A3E06"/>
    <w:rsid w:val="005A41D9"/>
    <w:rsid w:val="005A44E6"/>
    <w:rsid w:val="005A4A71"/>
    <w:rsid w:val="005A4F12"/>
    <w:rsid w:val="005A4F7F"/>
    <w:rsid w:val="005A550B"/>
    <w:rsid w:val="005A55B1"/>
    <w:rsid w:val="005A5684"/>
    <w:rsid w:val="005A5944"/>
    <w:rsid w:val="005A5D01"/>
    <w:rsid w:val="005A5D49"/>
    <w:rsid w:val="005A6F98"/>
    <w:rsid w:val="005A6FC0"/>
    <w:rsid w:val="005A7312"/>
    <w:rsid w:val="005A7466"/>
    <w:rsid w:val="005A7BA7"/>
    <w:rsid w:val="005B1384"/>
    <w:rsid w:val="005B14C5"/>
    <w:rsid w:val="005B193F"/>
    <w:rsid w:val="005B1FDB"/>
    <w:rsid w:val="005B214E"/>
    <w:rsid w:val="005B27EB"/>
    <w:rsid w:val="005B2C09"/>
    <w:rsid w:val="005B2C91"/>
    <w:rsid w:val="005B3399"/>
    <w:rsid w:val="005B36BE"/>
    <w:rsid w:val="005B39FF"/>
    <w:rsid w:val="005B3C35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B7D4E"/>
    <w:rsid w:val="005B7F76"/>
    <w:rsid w:val="005C00EC"/>
    <w:rsid w:val="005C03EC"/>
    <w:rsid w:val="005C0B5B"/>
    <w:rsid w:val="005C1074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A49"/>
    <w:rsid w:val="005C6E68"/>
    <w:rsid w:val="005D065C"/>
    <w:rsid w:val="005D08C8"/>
    <w:rsid w:val="005D172F"/>
    <w:rsid w:val="005D1983"/>
    <w:rsid w:val="005D1B02"/>
    <w:rsid w:val="005D1FE9"/>
    <w:rsid w:val="005D23ED"/>
    <w:rsid w:val="005D2449"/>
    <w:rsid w:val="005D278A"/>
    <w:rsid w:val="005D29A4"/>
    <w:rsid w:val="005D2B30"/>
    <w:rsid w:val="005D2C37"/>
    <w:rsid w:val="005D2F52"/>
    <w:rsid w:val="005D3291"/>
    <w:rsid w:val="005D33DF"/>
    <w:rsid w:val="005D35D5"/>
    <w:rsid w:val="005D37A7"/>
    <w:rsid w:val="005D387C"/>
    <w:rsid w:val="005D3C76"/>
    <w:rsid w:val="005D41AE"/>
    <w:rsid w:val="005D4B01"/>
    <w:rsid w:val="005D5770"/>
    <w:rsid w:val="005D57D0"/>
    <w:rsid w:val="005D6152"/>
    <w:rsid w:val="005D6257"/>
    <w:rsid w:val="005D7040"/>
    <w:rsid w:val="005D78F1"/>
    <w:rsid w:val="005D7FE5"/>
    <w:rsid w:val="005E06A6"/>
    <w:rsid w:val="005E13A4"/>
    <w:rsid w:val="005E1839"/>
    <w:rsid w:val="005E1AEB"/>
    <w:rsid w:val="005E1B14"/>
    <w:rsid w:val="005E1D26"/>
    <w:rsid w:val="005E21F9"/>
    <w:rsid w:val="005E242E"/>
    <w:rsid w:val="005E24A6"/>
    <w:rsid w:val="005E2991"/>
    <w:rsid w:val="005E37B8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700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13D"/>
    <w:rsid w:val="005F3C99"/>
    <w:rsid w:val="005F3E34"/>
    <w:rsid w:val="005F3E38"/>
    <w:rsid w:val="005F4594"/>
    <w:rsid w:val="005F49F2"/>
    <w:rsid w:val="005F4DED"/>
    <w:rsid w:val="005F53B8"/>
    <w:rsid w:val="005F54F8"/>
    <w:rsid w:val="005F55B2"/>
    <w:rsid w:val="005F57DB"/>
    <w:rsid w:val="005F5D7E"/>
    <w:rsid w:val="005F5E88"/>
    <w:rsid w:val="005F6281"/>
    <w:rsid w:val="005F638A"/>
    <w:rsid w:val="005F659F"/>
    <w:rsid w:val="005F6774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6F"/>
    <w:rsid w:val="006067FB"/>
    <w:rsid w:val="00606FD6"/>
    <w:rsid w:val="006072FF"/>
    <w:rsid w:val="00607562"/>
    <w:rsid w:val="0060765F"/>
    <w:rsid w:val="00607674"/>
    <w:rsid w:val="00607741"/>
    <w:rsid w:val="00607DAB"/>
    <w:rsid w:val="0061050E"/>
    <w:rsid w:val="006107EE"/>
    <w:rsid w:val="00611439"/>
    <w:rsid w:val="0061196C"/>
    <w:rsid w:val="00611DC4"/>
    <w:rsid w:val="006130E0"/>
    <w:rsid w:val="00613436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4AB"/>
    <w:rsid w:val="006178C7"/>
    <w:rsid w:val="00617DAD"/>
    <w:rsid w:val="00620501"/>
    <w:rsid w:val="0062092B"/>
    <w:rsid w:val="00620F32"/>
    <w:rsid w:val="00621192"/>
    <w:rsid w:val="0062158D"/>
    <w:rsid w:val="00621CF6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839"/>
    <w:rsid w:val="00631FD5"/>
    <w:rsid w:val="00632B9C"/>
    <w:rsid w:val="00632E68"/>
    <w:rsid w:val="00633582"/>
    <w:rsid w:val="00633837"/>
    <w:rsid w:val="00633A1D"/>
    <w:rsid w:val="00633A34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F72"/>
    <w:rsid w:val="006412DA"/>
    <w:rsid w:val="00641736"/>
    <w:rsid w:val="006419F0"/>
    <w:rsid w:val="00641FD1"/>
    <w:rsid w:val="00642164"/>
    <w:rsid w:val="00642637"/>
    <w:rsid w:val="006429C4"/>
    <w:rsid w:val="00642B2C"/>
    <w:rsid w:val="00642DD9"/>
    <w:rsid w:val="00643110"/>
    <w:rsid w:val="00643212"/>
    <w:rsid w:val="006437C6"/>
    <w:rsid w:val="006443BA"/>
    <w:rsid w:val="0064457F"/>
    <w:rsid w:val="00644844"/>
    <w:rsid w:val="00645AEF"/>
    <w:rsid w:val="00645EB3"/>
    <w:rsid w:val="00646027"/>
    <w:rsid w:val="006469D2"/>
    <w:rsid w:val="00647036"/>
    <w:rsid w:val="006476CC"/>
    <w:rsid w:val="00647C2A"/>
    <w:rsid w:val="00647E19"/>
    <w:rsid w:val="0065029F"/>
    <w:rsid w:val="00650808"/>
    <w:rsid w:val="006508FF"/>
    <w:rsid w:val="00650BEF"/>
    <w:rsid w:val="00651190"/>
    <w:rsid w:val="006516A5"/>
    <w:rsid w:val="006518F4"/>
    <w:rsid w:val="00651DB9"/>
    <w:rsid w:val="006526A2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23E"/>
    <w:rsid w:val="006563FF"/>
    <w:rsid w:val="006569CB"/>
    <w:rsid w:val="00656A56"/>
    <w:rsid w:val="00656BBF"/>
    <w:rsid w:val="00656C3C"/>
    <w:rsid w:val="00656D1B"/>
    <w:rsid w:val="00656E38"/>
    <w:rsid w:val="006573F2"/>
    <w:rsid w:val="006574CB"/>
    <w:rsid w:val="00657958"/>
    <w:rsid w:val="00657CF0"/>
    <w:rsid w:val="00657D4C"/>
    <w:rsid w:val="00660062"/>
    <w:rsid w:val="00660165"/>
    <w:rsid w:val="00660AB1"/>
    <w:rsid w:val="00660D2C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3E1B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AD"/>
    <w:rsid w:val="006706D9"/>
    <w:rsid w:val="00670A97"/>
    <w:rsid w:val="00670B6F"/>
    <w:rsid w:val="00672270"/>
    <w:rsid w:val="0067229D"/>
    <w:rsid w:val="00672625"/>
    <w:rsid w:val="006726F9"/>
    <w:rsid w:val="006728B8"/>
    <w:rsid w:val="00672B31"/>
    <w:rsid w:val="0067387C"/>
    <w:rsid w:val="00673943"/>
    <w:rsid w:val="00674822"/>
    <w:rsid w:val="006754F4"/>
    <w:rsid w:val="00675C84"/>
    <w:rsid w:val="00675C9C"/>
    <w:rsid w:val="00675CEA"/>
    <w:rsid w:val="00676239"/>
    <w:rsid w:val="0067662E"/>
    <w:rsid w:val="00676953"/>
    <w:rsid w:val="00676AC0"/>
    <w:rsid w:val="00676C64"/>
    <w:rsid w:val="00676D6D"/>
    <w:rsid w:val="00676EFF"/>
    <w:rsid w:val="00676FC3"/>
    <w:rsid w:val="006770AE"/>
    <w:rsid w:val="00677C36"/>
    <w:rsid w:val="00680776"/>
    <w:rsid w:val="006807D2"/>
    <w:rsid w:val="00680EC7"/>
    <w:rsid w:val="006815CD"/>
    <w:rsid w:val="00681664"/>
    <w:rsid w:val="006817BD"/>
    <w:rsid w:val="00681A69"/>
    <w:rsid w:val="00681BF6"/>
    <w:rsid w:val="00681D86"/>
    <w:rsid w:val="006821D8"/>
    <w:rsid w:val="0068268B"/>
    <w:rsid w:val="006829AB"/>
    <w:rsid w:val="00682F9B"/>
    <w:rsid w:val="00683C74"/>
    <w:rsid w:val="00683E15"/>
    <w:rsid w:val="006846B3"/>
    <w:rsid w:val="00684757"/>
    <w:rsid w:val="00684DAB"/>
    <w:rsid w:val="006850C9"/>
    <w:rsid w:val="00685355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80C"/>
    <w:rsid w:val="00691EE2"/>
    <w:rsid w:val="0069256A"/>
    <w:rsid w:val="00692923"/>
    <w:rsid w:val="00692BE4"/>
    <w:rsid w:val="006932E0"/>
    <w:rsid w:val="006934E2"/>
    <w:rsid w:val="006935AD"/>
    <w:rsid w:val="00693763"/>
    <w:rsid w:val="006937C8"/>
    <w:rsid w:val="00693AEF"/>
    <w:rsid w:val="00693B4A"/>
    <w:rsid w:val="00693F2C"/>
    <w:rsid w:val="00693FD1"/>
    <w:rsid w:val="00694897"/>
    <w:rsid w:val="00694A70"/>
    <w:rsid w:val="00694A7E"/>
    <w:rsid w:val="00694DCF"/>
    <w:rsid w:val="00694F1C"/>
    <w:rsid w:val="006951E9"/>
    <w:rsid w:val="006955BD"/>
    <w:rsid w:val="00695B37"/>
    <w:rsid w:val="00696425"/>
    <w:rsid w:val="00696DC0"/>
    <w:rsid w:val="00697282"/>
    <w:rsid w:val="00697D99"/>
    <w:rsid w:val="00697E62"/>
    <w:rsid w:val="006A1050"/>
    <w:rsid w:val="006A12BE"/>
    <w:rsid w:val="006A19E0"/>
    <w:rsid w:val="006A1DD7"/>
    <w:rsid w:val="006A1EF8"/>
    <w:rsid w:val="006A1FA9"/>
    <w:rsid w:val="006A23D7"/>
    <w:rsid w:val="006A2404"/>
    <w:rsid w:val="006A28E0"/>
    <w:rsid w:val="006A2DE8"/>
    <w:rsid w:val="006A2F59"/>
    <w:rsid w:val="006A2F5C"/>
    <w:rsid w:val="006A3260"/>
    <w:rsid w:val="006A3BF9"/>
    <w:rsid w:val="006A3DD4"/>
    <w:rsid w:val="006A585A"/>
    <w:rsid w:val="006A5877"/>
    <w:rsid w:val="006A6043"/>
    <w:rsid w:val="006A649E"/>
    <w:rsid w:val="006A64B2"/>
    <w:rsid w:val="006A68BD"/>
    <w:rsid w:val="006A6FB6"/>
    <w:rsid w:val="006A6FF6"/>
    <w:rsid w:val="006A720A"/>
    <w:rsid w:val="006A7384"/>
    <w:rsid w:val="006A7589"/>
    <w:rsid w:val="006A77BE"/>
    <w:rsid w:val="006A7B6B"/>
    <w:rsid w:val="006A7D3E"/>
    <w:rsid w:val="006A7F88"/>
    <w:rsid w:val="006B1373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2C8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BC0"/>
    <w:rsid w:val="006C3FEF"/>
    <w:rsid w:val="006C4404"/>
    <w:rsid w:val="006C51E6"/>
    <w:rsid w:val="006C53E7"/>
    <w:rsid w:val="006C5642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C3A"/>
    <w:rsid w:val="006D2CDE"/>
    <w:rsid w:val="006D2EA9"/>
    <w:rsid w:val="006D314B"/>
    <w:rsid w:val="006D33C4"/>
    <w:rsid w:val="006D345D"/>
    <w:rsid w:val="006D357B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3B8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B27"/>
    <w:rsid w:val="006F4F1B"/>
    <w:rsid w:val="006F5448"/>
    <w:rsid w:val="006F550B"/>
    <w:rsid w:val="006F57B9"/>
    <w:rsid w:val="006F59DC"/>
    <w:rsid w:val="006F5CB0"/>
    <w:rsid w:val="006F5D55"/>
    <w:rsid w:val="006F5EF4"/>
    <w:rsid w:val="006F659E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5B0"/>
    <w:rsid w:val="0070096C"/>
    <w:rsid w:val="00700FA1"/>
    <w:rsid w:val="0070271A"/>
    <w:rsid w:val="00702E81"/>
    <w:rsid w:val="00703930"/>
    <w:rsid w:val="00703C31"/>
    <w:rsid w:val="00703C4C"/>
    <w:rsid w:val="00703C69"/>
    <w:rsid w:val="00704431"/>
    <w:rsid w:val="00704530"/>
    <w:rsid w:val="00704D65"/>
    <w:rsid w:val="00704EBC"/>
    <w:rsid w:val="00705307"/>
    <w:rsid w:val="00705893"/>
    <w:rsid w:val="0070596F"/>
    <w:rsid w:val="00705F4F"/>
    <w:rsid w:val="007064CC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8E4"/>
    <w:rsid w:val="00712A1A"/>
    <w:rsid w:val="007135D8"/>
    <w:rsid w:val="007135ED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17FBE"/>
    <w:rsid w:val="0072008C"/>
    <w:rsid w:val="00720516"/>
    <w:rsid w:val="00720667"/>
    <w:rsid w:val="0072080E"/>
    <w:rsid w:val="007208D4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5B8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B91"/>
    <w:rsid w:val="00736D7A"/>
    <w:rsid w:val="00737031"/>
    <w:rsid w:val="00737190"/>
    <w:rsid w:val="007371BE"/>
    <w:rsid w:val="007371D7"/>
    <w:rsid w:val="00740178"/>
    <w:rsid w:val="00740470"/>
    <w:rsid w:val="0074101A"/>
    <w:rsid w:val="007417BE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5EDC"/>
    <w:rsid w:val="0074671B"/>
    <w:rsid w:val="00746B52"/>
    <w:rsid w:val="007475FD"/>
    <w:rsid w:val="00747C17"/>
    <w:rsid w:val="00747C35"/>
    <w:rsid w:val="0075086E"/>
    <w:rsid w:val="00750FB0"/>
    <w:rsid w:val="00750FD7"/>
    <w:rsid w:val="00751944"/>
    <w:rsid w:val="00751CB8"/>
    <w:rsid w:val="00751F7D"/>
    <w:rsid w:val="0075262A"/>
    <w:rsid w:val="00752AB8"/>
    <w:rsid w:val="00752C1F"/>
    <w:rsid w:val="00752C71"/>
    <w:rsid w:val="00752E84"/>
    <w:rsid w:val="007530FF"/>
    <w:rsid w:val="007543EA"/>
    <w:rsid w:val="007549EB"/>
    <w:rsid w:val="00754D06"/>
    <w:rsid w:val="00754ECB"/>
    <w:rsid w:val="00754EFB"/>
    <w:rsid w:val="0075537F"/>
    <w:rsid w:val="007556A3"/>
    <w:rsid w:val="007556DB"/>
    <w:rsid w:val="0075571B"/>
    <w:rsid w:val="00755737"/>
    <w:rsid w:val="00755ACF"/>
    <w:rsid w:val="00755CA3"/>
    <w:rsid w:val="00755F8A"/>
    <w:rsid w:val="0075603A"/>
    <w:rsid w:val="007562CD"/>
    <w:rsid w:val="00756A39"/>
    <w:rsid w:val="00756FE9"/>
    <w:rsid w:val="007570E4"/>
    <w:rsid w:val="0075748B"/>
    <w:rsid w:val="00757645"/>
    <w:rsid w:val="00757855"/>
    <w:rsid w:val="00757A73"/>
    <w:rsid w:val="00760224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2FAD"/>
    <w:rsid w:val="007632E2"/>
    <w:rsid w:val="00763D82"/>
    <w:rsid w:val="00764116"/>
    <w:rsid w:val="007649BC"/>
    <w:rsid w:val="00764DB3"/>
    <w:rsid w:val="007650F1"/>
    <w:rsid w:val="00765280"/>
    <w:rsid w:val="00765786"/>
    <w:rsid w:val="0076593E"/>
    <w:rsid w:val="00765C0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2BB"/>
    <w:rsid w:val="00776442"/>
    <w:rsid w:val="0077655B"/>
    <w:rsid w:val="00776A06"/>
    <w:rsid w:val="00776BE8"/>
    <w:rsid w:val="0077725A"/>
    <w:rsid w:val="007777A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0F8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D5B"/>
    <w:rsid w:val="00791EE5"/>
    <w:rsid w:val="00792442"/>
    <w:rsid w:val="00792E02"/>
    <w:rsid w:val="00792E54"/>
    <w:rsid w:val="00792E59"/>
    <w:rsid w:val="0079414A"/>
    <w:rsid w:val="00794A76"/>
    <w:rsid w:val="00794C89"/>
    <w:rsid w:val="00794CA9"/>
    <w:rsid w:val="007959E2"/>
    <w:rsid w:val="007960E0"/>
    <w:rsid w:val="007960E7"/>
    <w:rsid w:val="00796586"/>
    <w:rsid w:val="00796F01"/>
    <w:rsid w:val="007978D7"/>
    <w:rsid w:val="007A0104"/>
    <w:rsid w:val="007A02A9"/>
    <w:rsid w:val="007A037B"/>
    <w:rsid w:val="007A0DEB"/>
    <w:rsid w:val="007A0F47"/>
    <w:rsid w:val="007A22B3"/>
    <w:rsid w:val="007A2550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744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047"/>
    <w:rsid w:val="007B3177"/>
    <w:rsid w:val="007B31D5"/>
    <w:rsid w:val="007B39D9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0D1"/>
    <w:rsid w:val="007C214D"/>
    <w:rsid w:val="007C22FF"/>
    <w:rsid w:val="007C2BCA"/>
    <w:rsid w:val="007C310F"/>
    <w:rsid w:val="007C36D4"/>
    <w:rsid w:val="007C3A75"/>
    <w:rsid w:val="007C3E0E"/>
    <w:rsid w:val="007C3F0A"/>
    <w:rsid w:val="007C4060"/>
    <w:rsid w:val="007C45C5"/>
    <w:rsid w:val="007C4C44"/>
    <w:rsid w:val="007C4FAA"/>
    <w:rsid w:val="007C5761"/>
    <w:rsid w:val="007C57D4"/>
    <w:rsid w:val="007C5BF2"/>
    <w:rsid w:val="007C5F04"/>
    <w:rsid w:val="007C6076"/>
    <w:rsid w:val="007C6A3F"/>
    <w:rsid w:val="007C762E"/>
    <w:rsid w:val="007C7A60"/>
    <w:rsid w:val="007D003C"/>
    <w:rsid w:val="007D02EC"/>
    <w:rsid w:val="007D02ED"/>
    <w:rsid w:val="007D0581"/>
    <w:rsid w:val="007D06B3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48F"/>
    <w:rsid w:val="007E0576"/>
    <w:rsid w:val="007E08F7"/>
    <w:rsid w:val="007E0B6B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C7C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490C"/>
    <w:rsid w:val="007F4D41"/>
    <w:rsid w:val="007F5003"/>
    <w:rsid w:val="007F5058"/>
    <w:rsid w:val="007F539E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65B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93E"/>
    <w:rsid w:val="00806A88"/>
    <w:rsid w:val="00806AC3"/>
    <w:rsid w:val="00806CE0"/>
    <w:rsid w:val="00806EEE"/>
    <w:rsid w:val="00807272"/>
    <w:rsid w:val="008074F7"/>
    <w:rsid w:val="00807A2A"/>
    <w:rsid w:val="00807D35"/>
    <w:rsid w:val="0081070A"/>
    <w:rsid w:val="008114FF"/>
    <w:rsid w:val="008115C4"/>
    <w:rsid w:val="008117D2"/>
    <w:rsid w:val="00811973"/>
    <w:rsid w:val="00811E61"/>
    <w:rsid w:val="00812586"/>
    <w:rsid w:val="00812F61"/>
    <w:rsid w:val="00813436"/>
    <w:rsid w:val="00813B88"/>
    <w:rsid w:val="00813E0D"/>
    <w:rsid w:val="008141AF"/>
    <w:rsid w:val="00814575"/>
    <w:rsid w:val="0081459B"/>
    <w:rsid w:val="00814919"/>
    <w:rsid w:val="00815542"/>
    <w:rsid w:val="00816A2B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24B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B51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6472"/>
    <w:rsid w:val="00837156"/>
    <w:rsid w:val="00837429"/>
    <w:rsid w:val="00837D36"/>
    <w:rsid w:val="00837F55"/>
    <w:rsid w:val="0084085D"/>
    <w:rsid w:val="008409AF"/>
    <w:rsid w:val="00840BFD"/>
    <w:rsid w:val="0084105D"/>
    <w:rsid w:val="00841613"/>
    <w:rsid w:val="00843299"/>
    <w:rsid w:val="008437F0"/>
    <w:rsid w:val="00844127"/>
    <w:rsid w:val="00844496"/>
    <w:rsid w:val="00844A96"/>
    <w:rsid w:val="00845149"/>
    <w:rsid w:val="008459C3"/>
    <w:rsid w:val="00845CCC"/>
    <w:rsid w:val="0084645E"/>
    <w:rsid w:val="0084658A"/>
    <w:rsid w:val="00846BAB"/>
    <w:rsid w:val="00847104"/>
    <w:rsid w:val="008475E8"/>
    <w:rsid w:val="008478F5"/>
    <w:rsid w:val="00847B41"/>
    <w:rsid w:val="008500BD"/>
    <w:rsid w:val="008508CA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22D"/>
    <w:rsid w:val="008533C8"/>
    <w:rsid w:val="00853C2A"/>
    <w:rsid w:val="00853ED0"/>
    <w:rsid w:val="0085473C"/>
    <w:rsid w:val="0085496E"/>
    <w:rsid w:val="00855153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57CC3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33"/>
    <w:rsid w:val="00865488"/>
    <w:rsid w:val="00866074"/>
    <w:rsid w:val="00866174"/>
    <w:rsid w:val="008661A9"/>
    <w:rsid w:val="00866759"/>
    <w:rsid w:val="008669EB"/>
    <w:rsid w:val="00867D36"/>
    <w:rsid w:val="00867E52"/>
    <w:rsid w:val="008702D7"/>
    <w:rsid w:val="00870847"/>
    <w:rsid w:val="00870D07"/>
    <w:rsid w:val="00870F20"/>
    <w:rsid w:val="008710B7"/>
    <w:rsid w:val="00871890"/>
    <w:rsid w:val="00871938"/>
    <w:rsid w:val="00872D6A"/>
    <w:rsid w:val="00872F31"/>
    <w:rsid w:val="0087319E"/>
    <w:rsid w:val="0087386E"/>
    <w:rsid w:val="00873B0C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098"/>
    <w:rsid w:val="00880970"/>
    <w:rsid w:val="00880AC1"/>
    <w:rsid w:val="00880FCE"/>
    <w:rsid w:val="00881466"/>
    <w:rsid w:val="00881568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133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03B"/>
    <w:rsid w:val="00897255"/>
    <w:rsid w:val="00897DB1"/>
    <w:rsid w:val="00897F2F"/>
    <w:rsid w:val="008A07E1"/>
    <w:rsid w:val="008A0C0E"/>
    <w:rsid w:val="008A1079"/>
    <w:rsid w:val="008A1342"/>
    <w:rsid w:val="008A1522"/>
    <w:rsid w:val="008A1807"/>
    <w:rsid w:val="008A1881"/>
    <w:rsid w:val="008A221A"/>
    <w:rsid w:val="008A2BA2"/>
    <w:rsid w:val="008A3518"/>
    <w:rsid w:val="008A388A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0D1A"/>
    <w:rsid w:val="008B11FE"/>
    <w:rsid w:val="008B2607"/>
    <w:rsid w:val="008B30BE"/>
    <w:rsid w:val="008B356F"/>
    <w:rsid w:val="008B366F"/>
    <w:rsid w:val="008B3B10"/>
    <w:rsid w:val="008B4392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22C"/>
    <w:rsid w:val="008B777B"/>
    <w:rsid w:val="008C0391"/>
    <w:rsid w:val="008C07CE"/>
    <w:rsid w:val="008C0A78"/>
    <w:rsid w:val="008C1371"/>
    <w:rsid w:val="008C152E"/>
    <w:rsid w:val="008C1615"/>
    <w:rsid w:val="008C1AB4"/>
    <w:rsid w:val="008C2F4A"/>
    <w:rsid w:val="008C31CA"/>
    <w:rsid w:val="008C4439"/>
    <w:rsid w:val="008C4492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722"/>
    <w:rsid w:val="008C7C19"/>
    <w:rsid w:val="008C7FB2"/>
    <w:rsid w:val="008D0257"/>
    <w:rsid w:val="008D040D"/>
    <w:rsid w:val="008D0963"/>
    <w:rsid w:val="008D0B62"/>
    <w:rsid w:val="008D1111"/>
    <w:rsid w:val="008D16E6"/>
    <w:rsid w:val="008D193F"/>
    <w:rsid w:val="008D195D"/>
    <w:rsid w:val="008D1964"/>
    <w:rsid w:val="008D1C1B"/>
    <w:rsid w:val="008D1E85"/>
    <w:rsid w:val="008D1F50"/>
    <w:rsid w:val="008D2679"/>
    <w:rsid w:val="008D29BE"/>
    <w:rsid w:val="008D2A4D"/>
    <w:rsid w:val="008D2E12"/>
    <w:rsid w:val="008D2F24"/>
    <w:rsid w:val="008D3182"/>
    <w:rsid w:val="008D395C"/>
    <w:rsid w:val="008D3BA9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D7CAA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BD2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17F1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6D84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62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5D2A"/>
    <w:rsid w:val="00906ACB"/>
    <w:rsid w:val="00906D99"/>
    <w:rsid w:val="0090728F"/>
    <w:rsid w:val="00907306"/>
    <w:rsid w:val="0090760E"/>
    <w:rsid w:val="00907D6E"/>
    <w:rsid w:val="00907E7A"/>
    <w:rsid w:val="009104B5"/>
    <w:rsid w:val="00910597"/>
    <w:rsid w:val="00910B97"/>
    <w:rsid w:val="00910D3F"/>
    <w:rsid w:val="00911C2E"/>
    <w:rsid w:val="00911DF4"/>
    <w:rsid w:val="00912839"/>
    <w:rsid w:val="009132DD"/>
    <w:rsid w:val="009137B7"/>
    <w:rsid w:val="009137E3"/>
    <w:rsid w:val="00914084"/>
    <w:rsid w:val="009140E4"/>
    <w:rsid w:val="0091429D"/>
    <w:rsid w:val="00914CAB"/>
    <w:rsid w:val="00915395"/>
    <w:rsid w:val="009162AD"/>
    <w:rsid w:val="009165DA"/>
    <w:rsid w:val="00916FC6"/>
    <w:rsid w:val="009172B9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7B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163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4EBE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73C"/>
    <w:rsid w:val="00946C50"/>
    <w:rsid w:val="00947060"/>
    <w:rsid w:val="00947070"/>
    <w:rsid w:val="00947176"/>
    <w:rsid w:val="009473D8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1DD4"/>
    <w:rsid w:val="00952380"/>
    <w:rsid w:val="0095273D"/>
    <w:rsid w:val="00952776"/>
    <w:rsid w:val="009527D5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47F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3C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1FC7"/>
    <w:rsid w:val="009723C0"/>
    <w:rsid w:val="00972DD5"/>
    <w:rsid w:val="00972FD1"/>
    <w:rsid w:val="00973416"/>
    <w:rsid w:val="0097352F"/>
    <w:rsid w:val="00973BB9"/>
    <w:rsid w:val="00974056"/>
    <w:rsid w:val="00974924"/>
    <w:rsid w:val="00974B63"/>
    <w:rsid w:val="00974BD9"/>
    <w:rsid w:val="00975546"/>
    <w:rsid w:val="009758A2"/>
    <w:rsid w:val="00975E2B"/>
    <w:rsid w:val="009762A3"/>
    <w:rsid w:val="0097632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55"/>
    <w:rsid w:val="00984FBD"/>
    <w:rsid w:val="009850FA"/>
    <w:rsid w:val="009851FE"/>
    <w:rsid w:val="0098560A"/>
    <w:rsid w:val="00985F07"/>
    <w:rsid w:val="00986F91"/>
    <w:rsid w:val="009874F9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5A8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021"/>
    <w:rsid w:val="009970B6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866"/>
    <w:rsid w:val="009A3DC8"/>
    <w:rsid w:val="009A444F"/>
    <w:rsid w:val="009A49A2"/>
    <w:rsid w:val="009A4CC8"/>
    <w:rsid w:val="009A4CC9"/>
    <w:rsid w:val="009A4CED"/>
    <w:rsid w:val="009A57BF"/>
    <w:rsid w:val="009A5BE3"/>
    <w:rsid w:val="009A5C8B"/>
    <w:rsid w:val="009A61B2"/>
    <w:rsid w:val="009A6D1E"/>
    <w:rsid w:val="009A77A6"/>
    <w:rsid w:val="009A7B44"/>
    <w:rsid w:val="009A7E9B"/>
    <w:rsid w:val="009B08D1"/>
    <w:rsid w:val="009B0F64"/>
    <w:rsid w:val="009B100A"/>
    <w:rsid w:val="009B1022"/>
    <w:rsid w:val="009B15B6"/>
    <w:rsid w:val="009B188C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9F8"/>
    <w:rsid w:val="009C0BC2"/>
    <w:rsid w:val="009C143C"/>
    <w:rsid w:val="009C158E"/>
    <w:rsid w:val="009C1614"/>
    <w:rsid w:val="009C19F5"/>
    <w:rsid w:val="009C1CE7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5F23"/>
    <w:rsid w:val="009C636D"/>
    <w:rsid w:val="009C6658"/>
    <w:rsid w:val="009C69DE"/>
    <w:rsid w:val="009C6A3F"/>
    <w:rsid w:val="009C6B59"/>
    <w:rsid w:val="009C776F"/>
    <w:rsid w:val="009D0764"/>
    <w:rsid w:val="009D0DC6"/>
    <w:rsid w:val="009D1374"/>
    <w:rsid w:val="009D18E0"/>
    <w:rsid w:val="009D1AE4"/>
    <w:rsid w:val="009D1AEF"/>
    <w:rsid w:val="009D1B26"/>
    <w:rsid w:val="009D1C49"/>
    <w:rsid w:val="009D1CF6"/>
    <w:rsid w:val="009D2377"/>
    <w:rsid w:val="009D293E"/>
    <w:rsid w:val="009D2CCD"/>
    <w:rsid w:val="009D3579"/>
    <w:rsid w:val="009D37B9"/>
    <w:rsid w:val="009D3891"/>
    <w:rsid w:val="009D3C04"/>
    <w:rsid w:val="009D3D6A"/>
    <w:rsid w:val="009D4477"/>
    <w:rsid w:val="009D4911"/>
    <w:rsid w:val="009D4F61"/>
    <w:rsid w:val="009D5167"/>
    <w:rsid w:val="009D542A"/>
    <w:rsid w:val="009D578E"/>
    <w:rsid w:val="009D581F"/>
    <w:rsid w:val="009D5D63"/>
    <w:rsid w:val="009D6773"/>
    <w:rsid w:val="009D72AE"/>
    <w:rsid w:val="009D732D"/>
    <w:rsid w:val="009D7496"/>
    <w:rsid w:val="009D764A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1A"/>
    <w:rsid w:val="009E3E8D"/>
    <w:rsid w:val="009E3FBC"/>
    <w:rsid w:val="009E4014"/>
    <w:rsid w:val="009E4537"/>
    <w:rsid w:val="009E4824"/>
    <w:rsid w:val="009E4942"/>
    <w:rsid w:val="009E49E3"/>
    <w:rsid w:val="009E49E8"/>
    <w:rsid w:val="009E4D20"/>
    <w:rsid w:val="009E4E03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52A"/>
    <w:rsid w:val="009F466A"/>
    <w:rsid w:val="009F5600"/>
    <w:rsid w:val="009F5A86"/>
    <w:rsid w:val="009F5CD5"/>
    <w:rsid w:val="009F67FF"/>
    <w:rsid w:val="009F681E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BAA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046"/>
    <w:rsid w:val="00A1471F"/>
    <w:rsid w:val="00A147F8"/>
    <w:rsid w:val="00A1480B"/>
    <w:rsid w:val="00A14CAF"/>
    <w:rsid w:val="00A15255"/>
    <w:rsid w:val="00A1582D"/>
    <w:rsid w:val="00A15ACB"/>
    <w:rsid w:val="00A15F49"/>
    <w:rsid w:val="00A1633A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DE2"/>
    <w:rsid w:val="00A20F17"/>
    <w:rsid w:val="00A217CC"/>
    <w:rsid w:val="00A21DF0"/>
    <w:rsid w:val="00A21E0C"/>
    <w:rsid w:val="00A220DA"/>
    <w:rsid w:val="00A2316E"/>
    <w:rsid w:val="00A23228"/>
    <w:rsid w:val="00A2388A"/>
    <w:rsid w:val="00A238F9"/>
    <w:rsid w:val="00A23FE8"/>
    <w:rsid w:val="00A24031"/>
    <w:rsid w:val="00A24321"/>
    <w:rsid w:val="00A24B5E"/>
    <w:rsid w:val="00A25302"/>
    <w:rsid w:val="00A25501"/>
    <w:rsid w:val="00A25A86"/>
    <w:rsid w:val="00A25C59"/>
    <w:rsid w:val="00A25CBF"/>
    <w:rsid w:val="00A263D5"/>
    <w:rsid w:val="00A275D4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0D30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265"/>
    <w:rsid w:val="00A44466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DD9"/>
    <w:rsid w:val="00A45F70"/>
    <w:rsid w:val="00A46278"/>
    <w:rsid w:val="00A46476"/>
    <w:rsid w:val="00A4678B"/>
    <w:rsid w:val="00A469E7"/>
    <w:rsid w:val="00A46B13"/>
    <w:rsid w:val="00A46EBE"/>
    <w:rsid w:val="00A47162"/>
    <w:rsid w:val="00A47883"/>
    <w:rsid w:val="00A47F3E"/>
    <w:rsid w:val="00A5030E"/>
    <w:rsid w:val="00A50808"/>
    <w:rsid w:val="00A50ACA"/>
    <w:rsid w:val="00A50C37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4C92"/>
    <w:rsid w:val="00A653DC"/>
    <w:rsid w:val="00A6613D"/>
    <w:rsid w:val="00A66720"/>
    <w:rsid w:val="00A66814"/>
    <w:rsid w:val="00A66B05"/>
    <w:rsid w:val="00A66F1A"/>
    <w:rsid w:val="00A678DC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1E68"/>
    <w:rsid w:val="00A7200C"/>
    <w:rsid w:val="00A721AA"/>
    <w:rsid w:val="00A7222F"/>
    <w:rsid w:val="00A7278D"/>
    <w:rsid w:val="00A72A11"/>
    <w:rsid w:val="00A732B1"/>
    <w:rsid w:val="00A7360E"/>
    <w:rsid w:val="00A736E1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0C2D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A7D"/>
    <w:rsid w:val="00A84BFA"/>
    <w:rsid w:val="00A8553C"/>
    <w:rsid w:val="00A8567A"/>
    <w:rsid w:val="00A85918"/>
    <w:rsid w:val="00A86941"/>
    <w:rsid w:val="00A8743D"/>
    <w:rsid w:val="00A903A7"/>
    <w:rsid w:val="00A909F2"/>
    <w:rsid w:val="00A90B99"/>
    <w:rsid w:val="00A90C4E"/>
    <w:rsid w:val="00A90C97"/>
    <w:rsid w:val="00A90FF4"/>
    <w:rsid w:val="00A910DA"/>
    <w:rsid w:val="00A91406"/>
    <w:rsid w:val="00A91653"/>
    <w:rsid w:val="00A91993"/>
    <w:rsid w:val="00A919E3"/>
    <w:rsid w:val="00A91B2B"/>
    <w:rsid w:val="00A91D13"/>
    <w:rsid w:val="00A920C4"/>
    <w:rsid w:val="00A92829"/>
    <w:rsid w:val="00A928E9"/>
    <w:rsid w:val="00A93166"/>
    <w:rsid w:val="00A93C09"/>
    <w:rsid w:val="00A94800"/>
    <w:rsid w:val="00A94ADC"/>
    <w:rsid w:val="00A953CB"/>
    <w:rsid w:val="00A95CE0"/>
    <w:rsid w:val="00A963D1"/>
    <w:rsid w:val="00A96A47"/>
    <w:rsid w:val="00A96B67"/>
    <w:rsid w:val="00A96C99"/>
    <w:rsid w:val="00A97065"/>
    <w:rsid w:val="00A97160"/>
    <w:rsid w:val="00A973FF"/>
    <w:rsid w:val="00A976B8"/>
    <w:rsid w:val="00AA0375"/>
    <w:rsid w:val="00AA0388"/>
    <w:rsid w:val="00AA0C68"/>
    <w:rsid w:val="00AA0F12"/>
    <w:rsid w:val="00AA14E5"/>
    <w:rsid w:val="00AA1AE7"/>
    <w:rsid w:val="00AA1DDB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0DE"/>
    <w:rsid w:val="00AA6B06"/>
    <w:rsid w:val="00AA6F75"/>
    <w:rsid w:val="00AA7205"/>
    <w:rsid w:val="00AA77D8"/>
    <w:rsid w:val="00AA7F71"/>
    <w:rsid w:val="00AB0878"/>
    <w:rsid w:val="00AB0B0E"/>
    <w:rsid w:val="00AB0DA5"/>
    <w:rsid w:val="00AB0EEE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890"/>
    <w:rsid w:val="00AC1C3E"/>
    <w:rsid w:val="00AC1CD7"/>
    <w:rsid w:val="00AC2305"/>
    <w:rsid w:val="00AC26C6"/>
    <w:rsid w:val="00AC2E77"/>
    <w:rsid w:val="00AC30C3"/>
    <w:rsid w:val="00AC30F2"/>
    <w:rsid w:val="00AC398D"/>
    <w:rsid w:val="00AC3C70"/>
    <w:rsid w:val="00AC41E9"/>
    <w:rsid w:val="00AC42D5"/>
    <w:rsid w:val="00AC4319"/>
    <w:rsid w:val="00AC4728"/>
    <w:rsid w:val="00AC4896"/>
    <w:rsid w:val="00AC4B4B"/>
    <w:rsid w:val="00AC4DAD"/>
    <w:rsid w:val="00AC54C5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FB9"/>
    <w:rsid w:val="00AD319B"/>
    <w:rsid w:val="00AD37F1"/>
    <w:rsid w:val="00AD3AAD"/>
    <w:rsid w:val="00AD3BCF"/>
    <w:rsid w:val="00AD3C67"/>
    <w:rsid w:val="00AD3FA5"/>
    <w:rsid w:val="00AD414F"/>
    <w:rsid w:val="00AD4377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D70BF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B32"/>
    <w:rsid w:val="00AE3F63"/>
    <w:rsid w:val="00AE41DD"/>
    <w:rsid w:val="00AE455E"/>
    <w:rsid w:val="00AE49A7"/>
    <w:rsid w:val="00AE4A1D"/>
    <w:rsid w:val="00AE4AE9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37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27DD"/>
    <w:rsid w:val="00AF34EF"/>
    <w:rsid w:val="00AF363D"/>
    <w:rsid w:val="00AF38FB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66C"/>
    <w:rsid w:val="00AF6AA3"/>
    <w:rsid w:val="00AF700E"/>
    <w:rsid w:val="00AF7065"/>
    <w:rsid w:val="00AF7A45"/>
    <w:rsid w:val="00AF7A5D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3B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A70"/>
    <w:rsid w:val="00B04B21"/>
    <w:rsid w:val="00B04E13"/>
    <w:rsid w:val="00B04F9F"/>
    <w:rsid w:val="00B05753"/>
    <w:rsid w:val="00B05896"/>
    <w:rsid w:val="00B05F88"/>
    <w:rsid w:val="00B06C73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5B9"/>
    <w:rsid w:val="00B12700"/>
    <w:rsid w:val="00B1286D"/>
    <w:rsid w:val="00B12A1D"/>
    <w:rsid w:val="00B1349C"/>
    <w:rsid w:val="00B13B59"/>
    <w:rsid w:val="00B13D7F"/>
    <w:rsid w:val="00B13F86"/>
    <w:rsid w:val="00B14D13"/>
    <w:rsid w:val="00B14EBF"/>
    <w:rsid w:val="00B14FF0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C17"/>
    <w:rsid w:val="00B2702D"/>
    <w:rsid w:val="00B27672"/>
    <w:rsid w:val="00B27D04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2773"/>
    <w:rsid w:val="00B33207"/>
    <w:rsid w:val="00B338B6"/>
    <w:rsid w:val="00B341A3"/>
    <w:rsid w:val="00B345B2"/>
    <w:rsid w:val="00B3563F"/>
    <w:rsid w:val="00B3583A"/>
    <w:rsid w:val="00B35869"/>
    <w:rsid w:val="00B35AC7"/>
    <w:rsid w:val="00B35B45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0E4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3E63"/>
    <w:rsid w:val="00B43F93"/>
    <w:rsid w:val="00B442AD"/>
    <w:rsid w:val="00B446B2"/>
    <w:rsid w:val="00B4484A"/>
    <w:rsid w:val="00B44C72"/>
    <w:rsid w:val="00B44CD0"/>
    <w:rsid w:val="00B44F24"/>
    <w:rsid w:val="00B45941"/>
    <w:rsid w:val="00B46051"/>
    <w:rsid w:val="00B468C4"/>
    <w:rsid w:val="00B46BBD"/>
    <w:rsid w:val="00B47004"/>
    <w:rsid w:val="00B4731B"/>
    <w:rsid w:val="00B47E69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1C82"/>
    <w:rsid w:val="00B526E7"/>
    <w:rsid w:val="00B52C03"/>
    <w:rsid w:val="00B52C0D"/>
    <w:rsid w:val="00B52D44"/>
    <w:rsid w:val="00B52D6F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0AF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85A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07B"/>
    <w:rsid w:val="00B774C1"/>
    <w:rsid w:val="00B7785F"/>
    <w:rsid w:val="00B77A31"/>
    <w:rsid w:val="00B77DD7"/>
    <w:rsid w:val="00B77E62"/>
    <w:rsid w:val="00B8075B"/>
    <w:rsid w:val="00B80E58"/>
    <w:rsid w:val="00B80F2C"/>
    <w:rsid w:val="00B81463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3F77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0E96"/>
    <w:rsid w:val="00B917BF"/>
    <w:rsid w:val="00B91FF5"/>
    <w:rsid w:val="00B926C8"/>
    <w:rsid w:val="00B92A13"/>
    <w:rsid w:val="00B93516"/>
    <w:rsid w:val="00B93ABE"/>
    <w:rsid w:val="00B93C94"/>
    <w:rsid w:val="00B941AE"/>
    <w:rsid w:val="00B94510"/>
    <w:rsid w:val="00B94CB9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4FB8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4C8"/>
    <w:rsid w:val="00BB0518"/>
    <w:rsid w:val="00BB0A7A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2D07"/>
    <w:rsid w:val="00BB3723"/>
    <w:rsid w:val="00BB3976"/>
    <w:rsid w:val="00BB3D29"/>
    <w:rsid w:val="00BB44E1"/>
    <w:rsid w:val="00BB490D"/>
    <w:rsid w:val="00BB4E23"/>
    <w:rsid w:val="00BB50CA"/>
    <w:rsid w:val="00BB5812"/>
    <w:rsid w:val="00BB5E70"/>
    <w:rsid w:val="00BB5F55"/>
    <w:rsid w:val="00BB5F8B"/>
    <w:rsid w:val="00BB723E"/>
    <w:rsid w:val="00BB75DC"/>
    <w:rsid w:val="00BB77C8"/>
    <w:rsid w:val="00BB7874"/>
    <w:rsid w:val="00BB7A66"/>
    <w:rsid w:val="00BB7C34"/>
    <w:rsid w:val="00BB7C87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1D1C"/>
    <w:rsid w:val="00BC2042"/>
    <w:rsid w:val="00BC218B"/>
    <w:rsid w:val="00BC23ED"/>
    <w:rsid w:val="00BC26B5"/>
    <w:rsid w:val="00BC2990"/>
    <w:rsid w:val="00BC2EC0"/>
    <w:rsid w:val="00BC3551"/>
    <w:rsid w:val="00BC3693"/>
    <w:rsid w:val="00BC3E98"/>
    <w:rsid w:val="00BC5089"/>
    <w:rsid w:val="00BC54D5"/>
    <w:rsid w:val="00BC5BC8"/>
    <w:rsid w:val="00BC5FEF"/>
    <w:rsid w:val="00BC62D6"/>
    <w:rsid w:val="00BC631C"/>
    <w:rsid w:val="00BC6357"/>
    <w:rsid w:val="00BC63A7"/>
    <w:rsid w:val="00BC66C5"/>
    <w:rsid w:val="00BC6922"/>
    <w:rsid w:val="00BC6F9B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66D"/>
    <w:rsid w:val="00BD47F1"/>
    <w:rsid w:val="00BD4F1C"/>
    <w:rsid w:val="00BD556D"/>
    <w:rsid w:val="00BD6293"/>
    <w:rsid w:val="00BD62F2"/>
    <w:rsid w:val="00BD63B1"/>
    <w:rsid w:val="00BD6569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75"/>
    <w:rsid w:val="00BE79B8"/>
    <w:rsid w:val="00BE7A4A"/>
    <w:rsid w:val="00BF061B"/>
    <w:rsid w:val="00BF09ED"/>
    <w:rsid w:val="00BF0C58"/>
    <w:rsid w:val="00BF0E16"/>
    <w:rsid w:val="00BF1274"/>
    <w:rsid w:val="00BF12F5"/>
    <w:rsid w:val="00BF17F5"/>
    <w:rsid w:val="00BF184D"/>
    <w:rsid w:val="00BF2586"/>
    <w:rsid w:val="00BF262F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175"/>
    <w:rsid w:val="00C06382"/>
    <w:rsid w:val="00C0656C"/>
    <w:rsid w:val="00C069AC"/>
    <w:rsid w:val="00C06DDA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174D5"/>
    <w:rsid w:val="00C2003C"/>
    <w:rsid w:val="00C20087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58E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3EAD"/>
    <w:rsid w:val="00C340F3"/>
    <w:rsid w:val="00C341ED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477"/>
    <w:rsid w:val="00C4394A"/>
    <w:rsid w:val="00C43D2E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9A3"/>
    <w:rsid w:val="00C46CC9"/>
    <w:rsid w:val="00C46D42"/>
    <w:rsid w:val="00C46DE0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137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499"/>
    <w:rsid w:val="00C56720"/>
    <w:rsid w:val="00C56D0E"/>
    <w:rsid w:val="00C57322"/>
    <w:rsid w:val="00C5779E"/>
    <w:rsid w:val="00C57841"/>
    <w:rsid w:val="00C579E5"/>
    <w:rsid w:val="00C57E0D"/>
    <w:rsid w:val="00C57E8D"/>
    <w:rsid w:val="00C603CF"/>
    <w:rsid w:val="00C6058F"/>
    <w:rsid w:val="00C607FF"/>
    <w:rsid w:val="00C60804"/>
    <w:rsid w:val="00C60853"/>
    <w:rsid w:val="00C60F36"/>
    <w:rsid w:val="00C61E33"/>
    <w:rsid w:val="00C627C9"/>
    <w:rsid w:val="00C631F8"/>
    <w:rsid w:val="00C6322A"/>
    <w:rsid w:val="00C63278"/>
    <w:rsid w:val="00C633E3"/>
    <w:rsid w:val="00C635F9"/>
    <w:rsid w:val="00C643C3"/>
    <w:rsid w:val="00C646C1"/>
    <w:rsid w:val="00C648B2"/>
    <w:rsid w:val="00C64C5C"/>
    <w:rsid w:val="00C652BF"/>
    <w:rsid w:val="00C65E09"/>
    <w:rsid w:val="00C66416"/>
    <w:rsid w:val="00C6676A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1E35"/>
    <w:rsid w:val="00C721E8"/>
    <w:rsid w:val="00C724BE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40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6C0"/>
    <w:rsid w:val="00C8086D"/>
    <w:rsid w:val="00C80876"/>
    <w:rsid w:val="00C80CC2"/>
    <w:rsid w:val="00C8192F"/>
    <w:rsid w:val="00C81CFC"/>
    <w:rsid w:val="00C82038"/>
    <w:rsid w:val="00C8203E"/>
    <w:rsid w:val="00C826CC"/>
    <w:rsid w:val="00C828C8"/>
    <w:rsid w:val="00C82A67"/>
    <w:rsid w:val="00C82B5F"/>
    <w:rsid w:val="00C82E6F"/>
    <w:rsid w:val="00C83050"/>
    <w:rsid w:val="00C83803"/>
    <w:rsid w:val="00C83F04"/>
    <w:rsid w:val="00C843D9"/>
    <w:rsid w:val="00C8461E"/>
    <w:rsid w:val="00C84F2D"/>
    <w:rsid w:val="00C84F3D"/>
    <w:rsid w:val="00C85393"/>
    <w:rsid w:val="00C85AA9"/>
    <w:rsid w:val="00C85B85"/>
    <w:rsid w:val="00C86037"/>
    <w:rsid w:val="00C8704E"/>
    <w:rsid w:val="00C90B3F"/>
    <w:rsid w:val="00C910B4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A05"/>
    <w:rsid w:val="00C95BF6"/>
    <w:rsid w:val="00C95D74"/>
    <w:rsid w:val="00C9692A"/>
    <w:rsid w:val="00C96AD3"/>
    <w:rsid w:val="00C973EE"/>
    <w:rsid w:val="00C97BD2"/>
    <w:rsid w:val="00C97E61"/>
    <w:rsid w:val="00C97EBC"/>
    <w:rsid w:val="00C97F69"/>
    <w:rsid w:val="00CA0169"/>
    <w:rsid w:val="00CA046B"/>
    <w:rsid w:val="00CA0919"/>
    <w:rsid w:val="00CA0A31"/>
    <w:rsid w:val="00CA0A4C"/>
    <w:rsid w:val="00CA0A90"/>
    <w:rsid w:val="00CA13E9"/>
    <w:rsid w:val="00CA18ED"/>
    <w:rsid w:val="00CA1A56"/>
    <w:rsid w:val="00CA1AD8"/>
    <w:rsid w:val="00CA1BF5"/>
    <w:rsid w:val="00CA2117"/>
    <w:rsid w:val="00CA2396"/>
    <w:rsid w:val="00CA257A"/>
    <w:rsid w:val="00CA2C9A"/>
    <w:rsid w:val="00CA2E7D"/>
    <w:rsid w:val="00CA30C6"/>
    <w:rsid w:val="00CA359D"/>
    <w:rsid w:val="00CA3A3E"/>
    <w:rsid w:val="00CA4092"/>
    <w:rsid w:val="00CA4133"/>
    <w:rsid w:val="00CA4230"/>
    <w:rsid w:val="00CA4481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70E"/>
    <w:rsid w:val="00CB1AAC"/>
    <w:rsid w:val="00CB208F"/>
    <w:rsid w:val="00CB2126"/>
    <w:rsid w:val="00CB21C5"/>
    <w:rsid w:val="00CB269D"/>
    <w:rsid w:val="00CB39F4"/>
    <w:rsid w:val="00CB41B6"/>
    <w:rsid w:val="00CB4462"/>
    <w:rsid w:val="00CB4645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571"/>
    <w:rsid w:val="00CC0FCE"/>
    <w:rsid w:val="00CC1344"/>
    <w:rsid w:val="00CC13CE"/>
    <w:rsid w:val="00CC19AA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340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953"/>
    <w:rsid w:val="00CC6EDB"/>
    <w:rsid w:val="00CC7122"/>
    <w:rsid w:val="00CC73D5"/>
    <w:rsid w:val="00CC7998"/>
    <w:rsid w:val="00CC7BC0"/>
    <w:rsid w:val="00CC7D1D"/>
    <w:rsid w:val="00CC7D7B"/>
    <w:rsid w:val="00CD012E"/>
    <w:rsid w:val="00CD0208"/>
    <w:rsid w:val="00CD06A2"/>
    <w:rsid w:val="00CD0862"/>
    <w:rsid w:val="00CD0B8C"/>
    <w:rsid w:val="00CD0B97"/>
    <w:rsid w:val="00CD1549"/>
    <w:rsid w:val="00CD16AA"/>
    <w:rsid w:val="00CD1909"/>
    <w:rsid w:val="00CD1926"/>
    <w:rsid w:val="00CD192D"/>
    <w:rsid w:val="00CD19D1"/>
    <w:rsid w:val="00CD24FA"/>
    <w:rsid w:val="00CD2533"/>
    <w:rsid w:val="00CD2FA4"/>
    <w:rsid w:val="00CD3C7A"/>
    <w:rsid w:val="00CD3E58"/>
    <w:rsid w:val="00CD3E94"/>
    <w:rsid w:val="00CD497E"/>
    <w:rsid w:val="00CD4C29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6C25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382F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8"/>
    <w:rsid w:val="00CF12FB"/>
    <w:rsid w:val="00CF14F9"/>
    <w:rsid w:val="00CF21E8"/>
    <w:rsid w:val="00CF23B9"/>
    <w:rsid w:val="00CF2BE5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24F"/>
    <w:rsid w:val="00CF547B"/>
    <w:rsid w:val="00CF55DA"/>
    <w:rsid w:val="00CF5788"/>
    <w:rsid w:val="00CF59BA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73B"/>
    <w:rsid w:val="00D04A12"/>
    <w:rsid w:val="00D04B4E"/>
    <w:rsid w:val="00D04C40"/>
    <w:rsid w:val="00D04CED"/>
    <w:rsid w:val="00D050C8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AD2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ABD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980"/>
    <w:rsid w:val="00D23AEC"/>
    <w:rsid w:val="00D23C8B"/>
    <w:rsid w:val="00D23F2C"/>
    <w:rsid w:val="00D2412A"/>
    <w:rsid w:val="00D24694"/>
    <w:rsid w:val="00D2496E"/>
    <w:rsid w:val="00D2560F"/>
    <w:rsid w:val="00D2588B"/>
    <w:rsid w:val="00D25F84"/>
    <w:rsid w:val="00D261FD"/>
    <w:rsid w:val="00D26F9A"/>
    <w:rsid w:val="00D279D1"/>
    <w:rsid w:val="00D3013D"/>
    <w:rsid w:val="00D3036E"/>
    <w:rsid w:val="00D304BB"/>
    <w:rsid w:val="00D30A72"/>
    <w:rsid w:val="00D310B9"/>
    <w:rsid w:val="00D315E8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3C00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383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9C9"/>
    <w:rsid w:val="00D43F14"/>
    <w:rsid w:val="00D449C0"/>
    <w:rsid w:val="00D44AC9"/>
    <w:rsid w:val="00D45419"/>
    <w:rsid w:val="00D45476"/>
    <w:rsid w:val="00D455AA"/>
    <w:rsid w:val="00D4578F"/>
    <w:rsid w:val="00D4617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680A"/>
    <w:rsid w:val="00D57626"/>
    <w:rsid w:val="00D57C60"/>
    <w:rsid w:val="00D57E9B"/>
    <w:rsid w:val="00D60351"/>
    <w:rsid w:val="00D60CB9"/>
    <w:rsid w:val="00D61305"/>
    <w:rsid w:val="00D6199C"/>
    <w:rsid w:val="00D62C8E"/>
    <w:rsid w:val="00D6303C"/>
    <w:rsid w:val="00D633F0"/>
    <w:rsid w:val="00D640C5"/>
    <w:rsid w:val="00D64272"/>
    <w:rsid w:val="00D647AC"/>
    <w:rsid w:val="00D648FF"/>
    <w:rsid w:val="00D6498F"/>
    <w:rsid w:val="00D65522"/>
    <w:rsid w:val="00D655CF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B6E"/>
    <w:rsid w:val="00D74F12"/>
    <w:rsid w:val="00D751C0"/>
    <w:rsid w:val="00D75255"/>
    <w:rsid w:val="00D754D1"/>
    <w:rsid w:val="00D754EC"/>
    <w:rsid w:val="00D758BE"/>
    <w:rsid w:val="00D75FC4"/>
    <w:rsid w:val="00D76999"/>
    <w:rsid w:val="00D776D2"/>
    <w:rsid w:val="00D800DA"/>
    <w:rsid w:val="00D8044F"/>
    <w:rsid w:val="00D80576"/>
    <w:rsid w:val="00D80684"/>
    <w:rsid w:val="00D80A87"/>
    <w:rsid w:val="00D8147C"/>
    <w:rsid w:val="00D8193B"/>
    <w:rsid w:val="00D82F8C"/>
    <w:rsid w:val="00D83CAD"/>
    <w:rsid w:val="00D83FB8"/>
    <w:rsid w:val="00D84027"/>
    <w:rsid w:val="00D844D1"/>
    <w:rsid w:val="00D848BC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9A5"/>
    <w:rsid w:val="00D91C3B"/>
    <w:rsid w:val="00D91D00"/>
    <w:rsid w:val="00D91F92"/>
    <w:rsid w:val="00D9219C"/>
    <w:rsid w:val="00D924DE"/>
    <w:rsid w:val="00D92ABA"/>
    <w:rsid w:val="00D93349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6F8"/>
    <w:rsid w:val="00DA0A56"/>
    <w:rsid w:val="00DA0EC2"/>
    <w:rsid w:val="00DA13C2"/>
    <w:rsid w:val="00DA2111"/>
    <w:rsid w:val="00DA26B3"/>
    <w:rsid w:val="00DA274F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648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04C9"/>
    <w:rsid w:val="00DB05D9"/>
    <w:rsid w:val="00DB1003"/>
    <w:rsid w:val="00DB11A9"/>
    <w:rsid w:val="00DB1222"/>
    <w:rsid w:val="00DB1673"/>
    <w:rsid w:val="00DB179E"/>
    <w:rsid w:val="00DB17BA"/>
    <w:rsid w:val="00DB1F26"/>
    <w:rsid w:val="00DB1F84"/>
    <w:rsid w:val="00DB205C"/>
    <w:rsid w:val="00DB232E"/>
    <w:rsid w:val="00DB3098"/>
    <w:rsid w:val="00DB4105"/>
    <w:rsid w:val="00DB413C"/>
    <w:rsid w:val="00DB44E7"/>
    <w:rsid w:val="00DB4587"/>
    <w:rsid w:val="00DB4656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622"/>
    <w:rsid w:val="00DC48DB"/>
    <w:rsid w:val="00DC4ACA"/>
    <w:rsid w:val="00DC52D6"/>
    <w:rsid w:val="00DC531B"/>
    <w:rsid w:val="00DC5923"/>
    <w:rsid w:val="00DC5A5A"/>
    <w:rsid w:val="00DC5B63"/>
    <w:rsid w:val="00DC70DB"/>
    <w:rsid w:val="00DC7B47"/>
    <w:rsid w:val="00DC7DAF"/>
    <w:rsid w:val="00DC7E50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541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9B3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0F3"/>
    <w:rsid w:val="00DF11D3"/>
    <w:rsid w:val="00DF1295"/>
    <w:rsid w:val="00DF165A"/>
    <w:rsid w:val="00DF1676"/>
    <w:rsid w:val="00DF1A78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31C"/>
    <w:rsid w:val="00DF466B"/>
    <w:rsid w:val="00DF4A63"/>
    <w:rsid w:val="00DF4CCA"/>
    <w:rsid w:val="00DF52E1"/>
    <w:rsid w:val="00DF5817"/>
    <w:rsid w:val="00DF5A62"/>
    <w:rsid w:val="00DF64D0"/>
    <w:rsid w:val="00DF69B8"/>
    <w:rsid w:val="00DF6C81"/>
    <w:rsid w:val="00DF6FBE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763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360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65D"/>
    <w:rsid w:val="00E35B5A"/>
    <w:rsid w:val="00E35EA8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B05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5FC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3D34"/>
    <w:rsid w:val="00E546BD"/>
    <w:rsid w:val="00E548D8"/>
    <w:rsid w:val="00E54A5A"/>
    <w:rsid w:val="00E5584F"/>
    <w:rsid w:val="00E55936"/>
    <w:rsid w:val="00E55CC1"/>
    <w:rsid w:val="00E56289"/>
    <w:rsid w:val="00E57AF8"/>
    <w:rsid w:val="00E57CB0"/>
    <w:rsid w:val="00E57CB6"/>
    <w:rsid w:val="00E57CC3"/>
    <w:rsid w:val="00E6009F"/>
    <w:rsid w:val="00E60430"/>
    <w:rsid w:val="00E606DC"/>
    <w:rsid w:val="00E60A96"/>
    <w:rsid w:val="00E60DD6"/>
    <w:rsid w:val="00E6133A"/>
    <w:rsid w:val="00E6165A"/>
    <w:rsid w:val="00E61F67"/>
    <w:rsid w:val="00E627A9"/>
    <w:rsid w:val="00E62FEA"/>
    <w:rsid w:val="00E63540"/>
    <w:rsid w:val="00E63947"/>
    <w:rsid w:val="00E639FF"/>
    <w:rsid w:val="00E63B2D"/>
    <w:rsid w:val="00E63C19"/>
    <w:rsid w:val="00E63C98"/>
    <w:rsid w:val="00E63E87"/>
    <w:rsid w:val="00E63F78"/>
    <w:rsid w:val="00E6444B"/>
    <w:rsid w:val="00E64505"/>
    <w:rsid w:val="00E64585"/>
    <w:rsid w:val="00E64E14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CD4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682"/>
    <w:rsid w:val="00E76825"/>
    <w:rsid w:val="00E76A63"/>
    <w:rsid w:val="00E76C0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3EE"/>
    <w:rsid w:val="00E806EF"/>
    <w:rsid w:val="00E80961"/>
    <w:rsid w:val="00E811E2"/>
    <w:rsid w:val="00E8149F"/>
    <w:rsid w:val="00E81B53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4B7"/>
    <w:rsid w:val="00E8455B"/>
    <w:rsid w:val="00E84AE5"/>
    <w:rsid w:val="00E84FD4"/>
    <w:rsid w:val="00E85555"/>
    <w:rsid w:val="00E85AF4"/>
    <w:rsid w:val="00E85B79"/>
    <w:rsid w:val="00E85BA8"/>
    <w:rsid w:val="00E86801"/>
    <w:rsid w:val="00E868B9"/>
    <w:rsid w:val="00E86E67"/>
    <w:rsid w:val="00E87197"/>
    <w:rsid w:val="00E87A13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C5F"/>
    <w:rsid w:val="00E91D56"/>
    <w:rsid w:val="00E91F08"/>
    <w:rsid w:val="00E91F66"/>
    <w:rsid w:val="00E92277"/>
    <w:rsid w:val="00E92348"/>
    <w:rsid w:val="00E923AC"/>
    <w:rsid w:val="00E923B6"/>
    <w:rsid w:val="00E92FEF"/>
    <w:rsid w:val="00E9319F"/>
    <w:rsid w:val="00E933EB"/>
    <w:rsid w:val="00E9357C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B9E"/>
    <w:rsid w:val="00E95F45"/>
    <w:rsid w:val="00E96030"/>
    <w:rsid w:val="00E964B9"/>
    <w:rsid w:val="00E965C3"/>
    <w:rsid w:val="00E968F5"/>
    <w:rsid w:val="00E96D9B"/>
    <w:rsid w:val="00E97446"/>
    <w:rsid w:val="00E9767D"/>
    <w:rsid w:val="00E97BE7"/>
    <w:rsid w:val="00E97E60"/>
    <w:rsid w:val="00E97FB8"/>
    <w:rsid w:val="00EA02DE"/>
    <w:rsid w:val="00EA0805"/>
    <w:rsid w:val="00EA090D"/>
    <w:rsid w:val="00EA09B3"/>
    <w:rsid w:val="00EA2067"/>
    <w:rsid w:val="00EA2CF9"/>
    <w:rsid w:val="00EA2F3A"/>
    <w:rsid w:val="00EA3287"/>
    <w:rsid w:val="00EA344B"/>
    <w:rsid w:val="00EA3854"/>
    <w:rsid w:val="00EA3884"/>
    <w:rsid w:val="00EA3CF7"/>
    <w:rsid w:val="00EA418A"/>
    <w:rsid w:val="00EA4489"/>
    <w:rsid w:val="00EA49AF"/>
    <w:rsid w:val="00EA4E47"/>
    <w:rsid w:val="00EA4FBB"/>
    <w:rsid w:val="00EA5017"/>
    <w:rsid w:val="00EA533F"/>
    <w:rsid w:val="00EA56F9"/>
    <w:rsid w:val="00EA6139"/>
    <w:rsid w:val="00EA6886"/>
    <w:rsid w:val="00EA72A6"/>
    <w:rsid w:val="00EB0413"/>
    <w:rsid w:val="00EB0951"/>
    <w:rsid w:val="00EB116A"/>
    <w:rsid w:val="00EB1468"/>
    <w:rsid w:val="00EB28AA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9D1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369"/>
    <w:rsid w:val="00EC24D7"/>
    <w:rsid w:val="00EC2568"/>
    <w:rsid w:val="00EC2B72"/>
    <w:rsid w:val="00EC402D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2C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189C"/>
    <w:rsid w:val="00EE217F"/>
    <w:rsid w:val="00EE2652"/>
    <w:rsid w:val="00EE2726"/>
    <w:rsid w:val="00EE3594"/>
    <w:rsid w:val="00EE35B9"/>
    <w:rsid w:val="00EE37F6"/>
    <w:rsid w:val="00EE381F"/>
    <w:rsid w:val="00EE3EA0"/>
    <w:rsid w:val="00EE4120"/>
    <w:rsid w:val="00EE4362"/>
    <w:rsid w:val="00EE4854"/>
    <w:rsid w:val="00EE4A86"/>
    <w:rsid w:val="00EE5514"/>
    <w:rsid w:val="00EE58FC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48C"/>
    <w:rsid w:val="00EF75AF"/>
    <w:rsid w:val="00EF7D47"/>
    <w:rsid w:val="00EF7D56"/>
    <w:rsid w:val="00EF7D80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C4"/>
    <w:rsid w:val="00F112F8"/>
    <w:rsid w:val="00F115BD"/>
    <w:rsid w:val="00F11617"/>
    <w:rsid w:val="00F116F3"/>
    <w:rsid w:val="00F11C79"/>
    <w:rsid w:val="00F120D0"/>
    <w:rsid w:val="00F12804"/>
    <w:rsid w:val="00F12C1A"/>
    <w:rsid w:val="00F12C32"/>
    <w:rsid w:val="00F13915"/>
    <w:rsid w:val="00F14F53"/>
    <w:rsid w:val="00F15308"/>
    <w:rsid w:val="00F15685"/>
    <w:rsid w:val="00F158EA"/>
    <w:rsid w:val="00F15A8B"/>
    <w:rsid w:val="00F15F22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8A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064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181"/>
    <w:rsid w:val="00F37D37"/>
    <w:rsid w:val="00F37F93"/>
    <w:rsid w:val="00F4013D"/>
    <w:rsid w:val="00F40536"/>
    <w:rsid w:val="00F40A9C"/>
    <w:rsid w:val="00F412E4"/>
    <w:rsid w:val="00F41A82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47CBC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64D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991"/>
    <w:rsid w:val="00F62DD8"/>
    <w:rsid w:val="00F62DFE"/>
    <w:rsid w:val="00F62FB0"/>
    <w:rsid w:val="00F6326E"/>
    <w:rsid w:val="00F63B3C"/>
    <w:rsid w:val="00F63B7D"/>
    <w:rsid w:val="00F643A8"/>
    <w:rsid w:val="00F643B2"/>
    <w:rsid w:val="00F64B55"/>
    <w:rsid w:val="00F64DEB"/>
    <w:rsid w:val="00F65264"/>
    <w:rsid w:val="00F656E7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D4A"/>
    <w:rsid w:val="00F67F30"/>
    <w:rsid w:val="00F67F8B"/>
    <w:rsid w:val="00F702A2"/>
    <w:rsid w:val="00F707BE"/>
    <w:rsid w:val="00F70BBF"/>
    <w:rsid w:val="00F70BF3"/>
    <w:rsid w:val="00F70E6C"/>
    <w:rsid w:val="00F710D1"/>
    <w:rsid w:val="00F7120F"/>
    <w:rsid w:val="00F71299"/>
    <w:rsid w:val="00F712B3"/>
    <w:rsid w:val="00F717A2"/>
    <w:rsid w:val="00F7194C"/>
    <w:rsid w:val="00F71D0A"/>
    <w:rsid w:val="00F72027"/>
    <w:rsid w:val="00F72D26"/>
    <w:rsid w:val="00F7353E"/>
    <w:rsid w:val="00F73930"/>
    <w:rsid w:val="00F73AA0"/>
    <w:rsid w:val="00F73CA7"/>
    <w:rsid w:val="00F73EFE"/>
    <w:rsid w:val="00F7447E"/>
    <w:rsid w:val="00F75105"/>
    <w:rsid w:val="00F76250"/>
    <w:rsid w:val="00F762AC"/>
    <w:rsid w:val="00F765D6"/>
    <w:rsid w:val="00F76791"/>
    <w:rsid w:val="00F769CC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3D9"/>
    <w:rsid w:val="00F82D3A"/>
    <w:rsid w:val="00F82EBB"/>
    <w:rsid w:val="00F82EC9"/>
    <w:rsid w:val="00F83311"/>
    <w:rsid w:val="00F83900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6ED3"/>
    <w:rsid w:val="00F8748F"/>
    <w:rsid w:val="00F87691"/>
    <w:rsid w:val="00F87803"/>
    <w:rsid w:val="00F87FFC"/>
    <w:rsid w:val="00F903C0"/>
    <w:rsid w:val="00F90596"/>
    <w:rsid w:val="00F92663"/>
    <w:rsid w:val="00F92731"/>
    <w:rsid w:val="00F92B4C"/>
    <w:rsid w:val="00F92D65"/>
    <w:rsid w:val="00F92DBB"/>
    <w:rsid w:val="00F92FA6"/>
    <w:rsid w:val="00F93359"/>
    <w:rsid w:val="00F93873"/>
    <w:rsid w:val="00F93F72"/>
    <w:rsid w:val="00F9431C"/>
    <w:rsid w:val="00F94FFE"/>
    <w:rsid w:val="00F954B4"/>
    <w:rsid w:val="00F95578"/>
    <w:rsid w:val="00F95764"/>
    <w:rsid w:val="00F95871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2D02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686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0B8"/>
    <w:rsid w:val="00FB78EC"/>
    <w:rsid w:val="00FB7C70"/>
    <w:rsid w:val="00FB7DF7"/>
    <w:rsid w:val="00FC0234"/>
    <w:rsid w:val="00FC0C8C"/>
    <w:rsid w:val="00FC0CA5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DCD"/>
    <w:rsid w:val="00FC4FFF"/>
    <w:rsid w:val="00FC5058"/>
    <w:rsid w:val="00FC5065"/>
    <w:rsid w:val="00FC5A2B"/>
    <w:rsid w:val="00FC6078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2DDB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789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81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0A0F"/>
    <w:rsid w:val="00FF1047"/>
    <w:rsid w:val="00FF14A2"/>
    <w:rsid w:val="00FF2339"/>
    <w:rsid w:val="00FF2440"/>
    <w:rsid w:val="00FF2A2A"/>
    <w:rsid w:val="00FF308D"/>
    <w:rsid w:val="00FF331E"/>
    <w:rsid w:val="00FF3755"/>
    <w:rsid w:val="00FF3F9D"/>
    <w:rsid w:val="00FF556A"/>
    <w:rsid w:val="00FF5885"/>
    <w:rsid w:val="00FF6400"/>
    <w:rsid w:val="00FF6772"/>
    <w:rsid w:val="00FF702F"/>
    <w:rsid w:val="00FF70C9"/>
    <w:rsid w:val="00FF7510"/>
    <w:rsid w:val="00FF76DE"/>
    <w:rsid w:val="00FF7721"/>
    <w:rsid w:val="00FF77AF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1E35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B7485A"/>
    <w:pPr>
      <w:numPr>
        <w:numId w:val="126"/>
      </w:numPr>
      <w:spacing w:before="240" w:after="120" w:line="276" w:lineRule="auto"/>
      <w:ind w:left="426" w:hanging="426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357788"/>
    <w:pPr>
      <w:spacing w:line="276" w:lineRule="auto"/>
      <w:jc w:val="both"/>
      <w:outlineLvl w:val="1"/>
    </w:pPr>
    <w:rPr>
      <w:rFonts w:ascii="Tahoma" w:hAnsi="Tahoma" w:cs="Tahoma"/>
      <w:b/>
      <w:bCs/>
      <w:iCs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B7485A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357788"/>
    <w:rPr>
      <w:rFonts w:eastAsia="Times New Roman" w:cs="Tahoma"/>
      <w:b/>
      <w:bCs/>
      <w:iCs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3"/>
      </w:numPr>
    </w:pPr>
  </w:style>
  <w:style w:type="numbering" w:customStyle="1" w:styleId="Zaimportowanystyl2">
    <w:name w:val="Zaimportowany styl 2"/>
    <w:rsid w:val="003F0102"/>
    <w:pPr>
      <w:numPr>
        <w:numId w:val="84"/>
      </w:numPr>
    </w:pPr>
  </w:style>
  <w:style w:type="numbering" w:customStyle="1" w:styleId="Zaimportowanystyl3">
    <w:name w:val="Zaimportowany styl 3"/>
    <w:rsid w:val="003F0102"/>
    <w:pPr>
      <w:numPr>
        <w:numId w:val="85"/>
      </w:numPr>
    </w:pPr>
  </w:style>
  <w:style w:type="numbering" w:customStyle="1" w:styleId="Zaimportowanystyl4">
    <w:name w:val="Zaimportowany styl 4"/>
    <w:rsid w:val="003F0102"/>
    <w:pPr>
      <w:numPr>
        <w:numId w:val="86"/>
      </w:numPr>
    </w:pPr>
  </w:style>
  <w:style w:type="numbering" w:customStyle="1" w:styleId="Zaimportowanystyl5">
    <w:name w:val="Zaimportowany styl 5"/>
    <w:rsid w:val="003F0102"/>
    <w:pPr>
      <w:numPr>
        <w:numId w:val="87"/>
      </w:numPr>
    </w:pPr>
  </w:style>
  <w:style w:type="numbering" w:customStyle="1" w:styleId="Zaimportowanystyl6">
    <w:name w:val="Zaimportowany styl 6"/>
    <w:rsid w:val="003F0102"/>
    <w:pPr>
      <w:numPr>
        <w:numId w:val="88"/>
      </w:numPr>
    </w:pPr>
  </w:style>
  <w:style w:type="numbering" w:customStyle="1" w:styleId="Zaimportowanystyl7">
    <w:name w:val="Zaimportowany styl 7"/>
    <w:rsid w:val="003F0102"/>
    <w:pPr>
      <w:numPr>
        <w:numId w:val="89"/>
      </w:numPr>
    </w:pPr>
  </w:style>
  <w:style w:type="numbering" w:customStyle="1" w:styleId="Zaimportowanystyl8">
    <w:name w:val="Zaimportowany styl 8"/>
    <w:rsid w:val="003F0102"/>
    <w:pPr>
      <w:numPr>
        <w:numId w:val="90"/>
      </w:numPr>
    </w:pPr>
  </w:style>
  <w:style w:type="numbering" w:customStyle="1" w:styleId="Zaimportowanystyl9">
    <w:name w:val="Zaimportowany styl 9"/>
    <w:rsid w:val="003F0102"/>
    <w:pPr>
      <w:numPr>
        <w:numId w:val="91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CA0A4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0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6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C7BC4-9D53-4B5A-9665-08177103A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3495</TotalTime>
  <Pages>1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224</cp:revision>
  <cp:lastPrinted>2026-06-24T11:08:00Z</cp:lastPrinted>
  <dcterms:created xsi:type="dcterms:W3CDTF">2025-01-31T05:32:00Z</dcterms:created>
  <dcterms:modified xsi:type="dcterms:W3CDTF">2026-06-24T12:55:00Z</dcterms:modified>
</cp:coreProperties>
</file>