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F8D65" w14:textId="0D40FCB9" w:rsidR="009F74B6" w:rsidRPr="00D11B54" w:rsidRDefault="009F74B6" w:rsidP="00526166">
      <w:pPr>
        <w:jc w:val="right"/>
        <w:rPr>
          <w:rFonts w:ascii="Tahoma" w:hAnsi="Tahoma" w:cs="Tahoma"/>
          <w:i/>
          <w:sz w:val="20"/>
          <w:szCs w:val="20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5EFDECF4" w14:textId="77777777" w:rsidR="00E63C19" w:rsidRDefault="00E63C19" w:rsidP="00704530">
      <w:pPr>
        <w:jc w:val="right"/>
        <w:rPr>
          <w:rFonts w:ascii="Tahoma" w:hAnsi="Tahoma" w:cs="Tahoma"/>
          <w:sz w:val="16"/>
          <w:szCs w:val="16"/>
        </w:rPr>
      </w:pPr>
    </w:p>
    <w:p w14:paraId="37C220AF" w14:textId="77777777" w:rsidR="00BB2D07" w:rsidRPr="000678B9" w:rsidRDefault="00BB2D07" w:rsidP="000678B9">
      <w:pPr>
        <w:spacing w:before="40" w:after="40" w:line="276" w:lineRule="auto"/>
        <w:rPr>
          <w:rFonts w:ascii="Tahoma" w:hAnsi="Tahoma" w:cs="Tahoma"/>
          <w:i/>
          <w:iCs/>
          <w:sz w:val="22"/>
          <w:szCs w:val="22"/>
          <w:u w:val="single"/>
        </w:rPr>
      </w:pPr>
      <w:r w:rsidRPr="000678B9">
        <w:rPr>
          <w:rFonts w:ascii="Tahoma" w:hAnsi="Tahoma" w:cs="Tahoma"/>
          <w:i/>
          <w:iCs/>
          <w:sz w:val="22"/>
          <w:szCs w:val="22"/>
          <w:u w:val="single"/>
        </w:rPr>
        <w:t>UWAGA! Dane Wykonawcy winny być zgodne z danymi Użytkownika Platformy e-</w:t>
      </w:r>
      <w:proofErr w:type="spellStart"/>
      <w:r w:rsidRPr="000678B9">
        <w:rPr>
          <w:rFonts w:ascii="Tahoma" w:hAnsi="Tahoma" w:cs="Tahoma"/>
          <w:i/>
          <w:iCs/>
          <w:sz w:val="22"/>
          <w:szCs w:val="22"/>
          <w:u w:val="single"/>
        </w:rPr>
        <w:t>ProPublico</w:t>
      </w:r>
      <w:proofErr w:type="spellEnd"/>
    </w:p>
    <w:p w14:paraId="2D6CAE05" w14:textId="77777777" w:rsidR="00BB2D07" w:rsidRPr="000678B9" w:rsidRDefault="00BB2D07" w:rsidP="000678B9">
      <w:pPr>
        <w:spacing w:before="40" w:after="40" w:line="276" w:lineRule="auto"/>
        <w:rPr>
          <w:rFonts w:ascii="Tahoma" w:hAnsi="Tahoma" w:cs="Tahoma"/>
          <w:i/>
          <w:iCs/>
          <w:sz w:val="18"/>
          <w:szCs w:val="18"/>
          <w:u w:val="single"/>
        </w:rPr>
      </w:pPr>
      <w:r w:rsidRPr="000678B9">
        <w:rPr>
          <w:rFonts w:ascii="Tahoma" w:hAnsi="Tahoma" w:cs="Tahoma"/>
          <w:b/>
          <w:bCs/>
          <w:i/>
          <w:iCs/>
          <w:sz w:val="16"/>
          <w:szCs w:val="16"/>
        </w:rPr>
        <w:t>Konto Wykonawcy założone na Platformie powinno być zgodne z nazwą określoną w akcie rejestrowym firmy/podmiotu lub dokumentem tożsamości w przypadku osób fizycznych nieprowadzących działalności gospodarczej</w:t>
      </w:r>
    </w:p>
    <w:p w14:paraId="7326C5D1" w14:textId="77777777" w:rsidR="00E63C19" w:rsidRPr="000678B9" w:rsidRDefault="00E63C19" w:rsidP="00704530">
      <w:pPr>
        <w:jc w:val="right"/>
        <w:rPr>
          <w:rFonts w:ascii="Tahoma" w:hAnsi="Tahoma" w:cs="Tahoma"/>
          <w:sz w:val="16"/>
          <w:szCs w:val="16"/>
        </w:rPr>
      </w:pPr>
    </w:p>
    <w:p w14:paraId="6240463D" w14:textId="61A5FA4C" w:rsidR="00D94EB6" w:rsidRPr="000678B9" w:rsidRDefault="00D94EB6" w:rsidP="000678B9">
      <w:pPr>
        <w:tabs>
          <w:tab w:val="left" w:pos="0"/>
        </w:tabs>
        <w:spacing w:before="60" w:after="60" w:line="276" w:lineRule="auto"/>
        <w:rPr>
          <w:rFonts w:ascii="Tahoma" w:hAnsi="Tahoma" w:cs="Tahoma"/>
          <w:b/>
          <w:i/>
          <w:iCs/>
          <w:sz w:val="20"/>
          <w:szCs w:val="20"/>
        </w:rPr>
      </w:pPr>
      <w:r w:rsidRPr="000678B9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 w:rsidRPr="000678B9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Pr="000678B9" w:rsidRDefault="00D94EB6" w:rsidP="000678B9">
      <w:pPr>
        <w:tabs>
          <w:tab w:val="left" w:pos="0"/>
        </w:tabs>
        <w:spacing w:before="60" w:after="60" w:line="276" w:lineRule="auto"/>
        <w:rPr>
          <w:rFonts w:ascii="Tahoma" w:hAnsi="Tahoma" w:cs="Tahoma"/>
          <w:i/>
          <w:iCs/>
          <w:sz w:val="18"/>
          <w:szCs w:val="18"/>
        </w:rPr>
      </w:pPr>
      <w:r w:rsidRPr="000678B9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0678B9">
        <w:rPr>
          <w:rFonts w:ascii="Tahoma" w:hAnsi="Tahoma" w:cs="Tahoma"/>
          <w:i/>
          <w:sz w:val="14"/>
          <w:szCs w:val="14"/>
        </w:rPr>
        <w:t>Wykonawców</w:t>
      </w:r>
      <w:r w:rsidRPr="000678B9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 w:rsidRPr="000678B9">
        <w:rPr>
          <w:rFonts w:ascii="Tahoma" w:hAnsi="Tahoma" w:cs="Tahoma"/>
          <w:i/>
          <w:sz w:val="14"/>
          <w:szCs w:val="14"/>
        </w:rPr>
        <w:t>p</w:t>
      </w:r>
      <w:r w:rsidRPr="000678B9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 w:rsidRPr="000678B9">
        <w:rPr>
          <w:rFonts w:ascii="Tahoma" w:hAnsi="Tahoma" w:cs="Tahoma"/>
          <w:i/>
          <w:sz w:val="14"/>
          <w:szCs w:val="14"/>
        </w:rPr>
        <w:t>W</w:t>
      </w:r>
      <w:r w:rsidRPr="000678B9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0678B9">
        <w:rPr>
          <w:rFonts w:ascii="Tahoma" w:hAnsi="Tahoma" w:cs="Tahoma"/>
          <w:i/>
          <w:sz w:val="14"/>
          <w:szCs w:val="14"/>
        </w:rPr>
        <w:t>Wykonawców</w:t>
      </w:r>
      <w:r w:rsidRPr="000678B9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0678B9" w:rsidRDefault="00040703" w:rsidP="000678B9">
      <w:pPr>
        <w:tabs>
          <w:tab w:val="left" w:pos="0"/>
        </w:tabs>
        <w:spacing w:line="276" w:lineRule="auto"/>
        <w:rPr>
          <w:rFonts w:ascii="Tahoma" w:hAnsi="Tahoma" w:cs="Tahoma"/>
          <w:i/>
          <w:iCs/>
          <w:sz w:val="16"/>
          <w:szCs w:val="16"/>
        </w:rPr>
      </w:pPr>
      <w:r w:rsidRPr="000678B9">
        <w:rPr>
          <w:rFonts w:ascii="Tahoma" w:hAnsi="Tahoma" w:cs="Tahoma"/>
          <w:i/>
          <w:iCs/>
          <w:sz w:val="16"/>
          <w:szCs w:val="16"/>
        </w:rPr>
        <w:t>adres siedziby Wykonawcy: …………………………</w:t>
      </w:r>
    </w:p>
    <w:p w14:paraId="02E35ACA" w14:textId="2F46C186" w:rsidR="00E52E4F" w:rsidRPr="000678B9" w:rsidRDefault="00E52E4F" w:rsidP="000678B9">
      <w:pPr>
        <w:spacing w:line="276" w:lineRule="auto"/>
        <w:rPr>
          <w:rFonts w:ascii="Tahoma" w:hAnsi="Tahoma" w:cs="Tahoma"/>
          <w:i/>
          <w:iCs/>
          <w:sz w:val="16"/>
          <w:szCs w:val="16"/>
        </w:rPr>
      </w:pPr>
      <w:r w:rsidRPr="000678B9">
        <w:rPr>
          <w:rFonts w:ascii="Tahoma" w:hAnsi="Tahoma" w:cs="Tahoma"/>
          <w:i/>
          <w:iCs/>
          <w:sz w:val="16"/>
          <w:szCs w:val="16"/>
        </w:rPr>
        <w:t xml:space="preserve">numer </w:t>
      </w:r>
      <w:r w:rsidR="001E1E8D" w:rsidRPr="000678B9">
        <w:rPr>
          <w:rFonts w:ascii="Tahoma" w:hAnsi="Tahoma" w:cs="Tahoma"/>
          <w:i/>
          <w:iCs/>
          <w:sz w:val="16"/>
          <w:szCs w:val="16"/>
        </w:rPr>
        <w:t>t</w:t>
      </w:r>
      <w:r w:rsidRPr="000678B9">
        <w:rPr>
          <w:rFonts w:ascii="Tahoma" w:hAnsi="Tahoma" w:cs="Tahoma"/>
          <w:i/>
          <w:iCs/>
          <w:sz w:val="16"/>
          <w:szCs w:val="16"/>
        </w:rPr>
        <w:t>elefonu Wykonawcy</w:t>
      </w:r>
      <w:r w:rsidR="00891965" w:rsidRPr="000678B9">
        <w:rPr>
          <w:rFonts w:ascii="Tahoma" w:hAnsi="Tahoma" w:cs="Tahoma"/>
          <w:i/>
          <w:iCs/>
          <w:sz w:val="16"/>
          <w:szCs w:val="16"/>
        </w:rPr>
        <w:t>:</w:t>
      </w:r>
      <w:r w:rsidRPr="000678B9">
        <w:rPr>
          <w:rFonts w:ascii="Tahoma" w:hAnsi="Tahoma" w:cs="Tahoma"/>
          <w:i/>
          <w:iCs/>
          <w:sz w:val="16"/>
          <w:szCs w:val="16"/>
        </w:rPr>
        <w:t xml:space="preserve"> ……………………</w:t>
      </w:r>
      <w:r w:rsidR="00106B74" w:rsidRPr="000678B9">
        <w:rPr>
          <w:rFonts w:ascii="Tahoma" w:hAnsi="Tahoma" w:cs="Tahoma"/>
          <w:i/>
          <w:iCs/>
          <w:sz w:val="16"/>
          <w:szCs w:val="16"/>
        </w:rPr>
        <w:t>…</w:t>
      </w:r>
    </w:p>
    <w:p w14:paraId="671EAAC8" w14:textId="45176CFA" w:rsidR="00E52E4F" w:rsidRPr="000678B9" w:rsidRDefault="00D94EB6" w:rsidP="000678B9">
      <w:pPr>
        <w:spacing w:line="276" w:lineRule="auto"/>
        <w:rPr>
          <w:rFonts w:ascii="Tahoma" w:hAnsi="Tahoma" w:cs="Tahoma"/>
          <w:i/>
          <w:iCs/>
          <w:sz w:val="16"/>
          <w:szCs w:val="16"/>
        </w:rPr>
      </w:pPr>
      <w:r w:rsidRPr="000678B9">
        <w:rPr>
          <w:rFonts w:ascii="Tahoma" w:hAnsi="Tahoma" w:cs="Tahoma"/>
          <w:i/>
          <w:iCs/>
          <w:sz w:val="16"/>
          <w:szCs w:val="16"/>
          <w:lang w:val="it-IT"/>
        </w:rPr>
        <w:t>adres poczty elektronicznej</w:t>
      </w:r>
      <w:r w:rsidR="00891965" w:rsidRPr="000678B9">
        <w:rPr>
          <w:rFonts w:ascii="Tahoma" w:hAnsi="Tahoma" w:cs="Tahoma"/>
          <w:i/>
          <w:iCs/>
          <w:sz w:val="16"/>
          <w:szCs w:val="16"/>
          <w:lang w:val="it-IT"/>
        </w:rPr>
        <w:t>:</w:t>
      </w:r>
      <w:r w:rsidR="00941776" w:rsidRPr="000678B9">
        <w:rPr>
          <w:rFonts w:ascii="Tahoma" w:hAnsi="Tahoma" w:cs="Tahoma"/>
          <w:i/>
          <w:iCs/>
          <w:sz w:val="16"/>
          <w:szCs w:val="16"/>
          <w:lang w:val="it-IT"/>
        </w:rPr>
        <w:t xml:space="preserve"> </w:t>
      </w:r>
      <w:r w:rsidR="00E52E4F" w:rsidRPr="000678B9">
        <w:rPr>
          <w:rFonts w:ascii="Tahoma" w:hAnsi="Tahoma" w:cs="Tahoma"/>
          <w:i/>
          <w:iCs/>
          <w:sz w:val="16"/>
          <w:szCs w:val="16"/>
        </w:rPr>
        <w:t>……………………</w:t>
      </w:r>
      <w:r w:rsidR="00106B74" w:rsidRPr="000678B9">
        <w:rPr>
          <w:rFonts w:ascii="Tahoma" w:hAnsi="Tahoma" w:cs="Tahoma"/>
          <w:i/>
          <w:iCs/>
          <w:sz w:val="16"/>
          <w:szCs w:val="16"/>
        </w:rPr>
        <w:t>…</w:t>
      </w:r>
    </w:p>
    <w:p w14:paraId="601B7AAB" w14:textId="78A11A04" w:rsidR="006B1D59" w:rsidRPr="000678B9" w:rsidRDefault="006B1D59" w:rsidP="000678B9">
      <w:pPr>
        <w:spacing w:line="276" w:lineRule="auto"/>
        <w:rPr>
          <w:rFonts w:ascii="Tahoma" w:hAnsi="Tahoma" w:cs="Tahoma"/>
          <w:i/>
          <w:sz w:val="16"/>
          <w:szCs w:val="16"/>
        </w:rPr>
      </w:pPr>
      <w:r w:rsidRPr="000678B9">
        <w:rPr>
          <w:rFonts w:ascii="Tahoma" w:hAnsi="Tahoma" w:cs="Tahoma"/>
          <w:i/>
          <w:sz w:val="16"/>
          <w:szCs w:val="16"/>
        </w:rPr>
        <w:t>NIP: ……………………</w:t>
      </w:r>
      <w:r w:rsidR="00106B74" w:rsidRPr="000678B9">
        <w:rPr>
          <w:rFonts w:ascii="Tahoma" w:hAnsi="Tahoma" w:cs="Tahoma"/>
          <w:i/>
          <w:sz w:val="16"/>
          <w:szCs w:val="16"/>
        </w:rPr>
        <w:t>………………………</w:t>
      </w:r>
    </w:p>
    <w:p w14:paraId="193DCC30" w14:textId="5C763014" w:rsidR="006B1D59" w:rsidRPr="000678B9" w:rsidRDefault="006B1D59" w:rsidP="000678B9">
      <w:pPr>
        <w:spacing w:line="276" w:lineRule="auto"/>
        <w:rPr>
          <w:rFonts w:ascii="Tahoma" w:hAnsi="Tahoma" w:cs="Tahoma"/>
          <w:i/>
          <w:sz w:val="16"/>
          <w:szCs w:val="16"/>
        </w:rPr>
      </w:pPr>
      <w:r w:rsidRPr="000678B9">
        <w:rPr>
          <w:rFonts w:ascii="Tahoma" w:hAnsi="Tahoma" w:cs="Tahoma"/>
          <w:i/>
          <w:sz w:val="16"/>
          <w:szCs w:val="16"/>
        </w:rPr>
        <w:t>REGON: …………………………</w:t>
      </w:r>
      <w:r w:rsidR="00106B74" w:rsidRPr="000678B9">
        <w:rPr>
          <w:rFonts w:ascii="Tahoma" w:hAnsi="Tahoma" w:cs="Tahoma"/>
          <w:i/>
          <w:sz w:val="16"/>
          <w:szCs w:val="16"/>
        </w:rPr>
        <w:t>……………………</w:t>
      </w:r>
    </w:p>
    <w:p w14:paraId="31C8E1F2" w14:textId="2937EACE" w:rsidR="006B1D59" w:rsidRPr="000678B9" w:rsidRDefault="004B3472" w:rsidP="000678B9">
      <w:pPr>
        <w:spacing w:line="276" w:lineRule="auto"/>
        <w:rPr>
          <w:rFonts w:ascii="Tahoma" w:hAnsi="Tahoma" w:cs="Tahoma"/>
          <w:i/>
          <w:sz w:val="16"/>
          <w:szCs w:val="16"/>
        </w:rPr>
      </w:pPr>
      <w:r w:rsidRPr="000678B9">
        <w:rPr>
          <w:rFonts w:ascii="Tahoma" w:hAnsi="Tahoma" w:cs="Tahoma"/>
          <w:i/>
          <w:sz w:val="16"/>
          <w:szCs w:val="16"/>
        </w:rPr>
        <w:t xml:space="preserve">Nr </w:t>
      </w:r>
      <w:r w:rsidR="006B1D59" w:rsidRPr="000678B9">
        <w:rPr>
          <w:rFonts w:ascii="Tahoma" w:hAnsi="Tahoma" w:cs="Tahoma"/>
          <w:i/>
          <w:sz w:val="16"/>
          <w:szCs w:val="16"/>
        </w:rPr>
        <w:t>KRS/</w:t>
      </w:r>
      <w:proofErr w:type="spellStart"/>
      <w:r w:rsidR="006B1D59" w:rsidRPr="000678B9">
        <w:rPr>
          <w:rFonts w:ascii="Tahoma" w:hAnsi="Tahoma" w:cs="Tahoma"/>
          <w:i/>
          <w:sz w:val="16"/>
          <w:szCs w:val="16"/>
        </w:rPr>
        <w:t>CEiDG</w:t>
      </w:r>
      <w:proofErr w:type="spellEnd"/>
      <w:r w:rsidR="006B1D59" w:rsidRPr="000678B9">
        <w:rPr>
          <w:rFonts w:ascii="Tahoma" w:hAnsi="Tahoma" w:cs="Tahoma"/>
          <w:i/>
          <w:sz w:val="16"/>
          <w:szCs w:val="16"/>
        </w:rPr>
        <w:t>: ……………………</w:t>
      </w:r>
      <w:r w:rsidR="00106B74" w:rsidRPr="000678B9">
        <w:rPr>
          <w:rFonts w:ascii="Tahoma" w:hAnsi="Tahoma" w:cs="Tahoma"/>
          <w:i/>
          <w:sz w:val="16"/>
          <w:szCs w:val="16"/>
        </w:rPr>
        <w:t>………………</w:t>
      </w:r>
    </w:p>
    <w:p w14:paraId="1BAB70CB" w14:textId="7B931934" w:rsidR="00C41DF9" w:rsidRPr="000678B9" w:rsidRDefault="004B3472" w:rsidP="000678B9">
      <w:pPr>
        <w:spacing w:line="276" w:lineRule="auto"/>
        <w:rPr>
          <w:rFonts w:ascii="Tahoma" w:hAnsi="Tahoma" w:cs="Tahoma"/>
          <w:i/>
          <w:sz w:val="16"/>
          <w:szCs w:val="16"/>
        </w:rPr>
      </w:pPr>
      <w:r w:rsidRPr="000678B9">
        <w:rPr>
          <w:rFonts w:ascii="Tahoma" w:hAnsi="Tahoma" w:cs="Tahoma"/>
          <w:i/>
          <w:sz w:val="16"/>
          <w:szCs w:val="16"/>
        </w:rPr>
        <w:t xml:space="preserve">lub </w:t>
      </w:r>
      <w:r w:rsidR="00C41DF9" w:rsidRPr="000678B9">
        <w:rPr>
          <w:rFonts w:ascii="Tahoma" w:hAnsi="Tahoma" w:cs="Tahoma"/>
          <w:i/>
          <w:sz w:val="16"/>
          <w:szCs w:val="16"/>
        </w:rPr>
        <w:t>……………………………………………………………………………………………</w:t>
      </w:r>
    </w:p>
    <w:p w14:paraId="1E98165C" w14:textId="553AEC61" w:rsidR="00106B74" w:rsidRPr="000678B9" w:rsidRDefault="00C41DF9" w:rsidP="000678B9">
      <w:pPr>
        <w:spacing w:line="276" w:lineRule="auto"/>
        <w:rPr>
          <w:rFonts w:ascii="Tahoma" w:hAnsi="Tahoma" w:cs="Tahoma"/>
          <w:i/>
          <w:sz w:val="14"/>
          <w:szCs w:val="14"/>
        </w:rPr>
      </w:pPr>
      <w:r w:rsidRPr="000678B9">
        <w:rPr>
          <w:rFonts w:ascii="Tahoma" w:hAnsi="Tahoma" w:cs="Tahoma"/>
          <w:i/>
          <w:sz w:val="14"/>
          <w:szCs w:val="14"/>
        </w:rPr>
        <w:t>/a</w:t>
      </w:r>
      <w:r w:rsidR="00106B74" w:rsidRPr="000678B9">
        <w:rPr>
          <w:rFonts w:ascii="Tahoma" w:hAnsi="Tahoma" w:cs="Tahoma"/>
          <w:i/>
          <w:sz w:val="14"/>
          <w:szCs w:val="14"/>
        </w:rPr>
        <w:t>dres strony internetowej</w:t>
      </w:r>
      <w:r w:rsidR="004B3472" w:rsidRPr="000678B9">
        <w:rPr>
          <w:rFonts w:ascii="Tahoma" w:hAnsi="Tahoma" w:cs="Tahoma"/>
          <w:i/>
          <w:sz w:val="14"/>
          <w:szCs w:val="14"/>
        </w:rPr>
        <w:t>,</w:t>
      </w:r>
      <w:r w:rsidR="00106B74" w:rsidRPr="000678B9">
        <w:rPr>
          <w:rFonts w:ascii="Tahoma" w:hAnsi="Tahoma" w:cs="Tahoma"/>
          <w:i/>
          <w:sz w:val="14"/>
          <w:szCs w:val="14"/>
        </w:rPr>
        <w:t xml:space="preserve"> </w:t>
      </w:r>
      <w:r w:rsidR="000B21FD" w:rsidRPr="000678B9">
        <w:rPr>
          <w:rFonts w:ascii="Tahoma" w:hAnsi="Tahoma" w:cs="Tahoma"/>
          <w:i/>
          <w:sz w:val="14"/>
          <w:szCs w:val="14"/>
        </w:rPr>
        <w:t>na</w:t>
      </w:r>
      <w:r w:rsidR="00106B74" w:rsidRPr="000678B9">
        <w:rPr>
          <w:rFonts w:ascii="Tahoma" w:hAnsi="Tahoma" w:cs="Tahoma"/>
          <w:i/>
          <w:sz w:val="14"/>
          <w:szCs w:val="14"/>
        </w:rPr>
        <w:t xml:space="preserve"> której Zamawiający może uzysk</w:t>
      </w:r>
      <w:r w:rsidR="000B21FD" w:rsidRPr="000678B9">
        <w:rPr>
          <w:rFonts w:ascii="Tahoma" w:hAnsi="Tahoma" w:cs="Tahoma"/>
          <w:i/>
          <w:sz w:val="14"/>
          <w:szCs w:val="14"/>
        </w:rPr>
        <w:t xml:space="preserve">ać </w:t>
      </w:r>
      <w:r w:rsidR="00393E58" w:rsidRPr="000678B9">
        <w:rPr>
          <w:rFonts w:ascii="Tahoma" w:hAnsi="Tahoma" w:cs="Tahoma"/>
          <w:i/>
          <w:sz w:val="14"/>
          <w:szCs w:val="14"/>
        </w:rPr>
        <w:t>odpis lub informację</w:t>
      </w:r>
      <w:r w:rsidR="00871938" w:rsidRPr="000678B9">
        <w:rPr>
          <w:rFonts w:ascii="Tahoma" w:hAnsi="Tahoma" w:cs="Tahoma"/>
          <w:i/>
          <w:sz w:val="14"/>
          <w:szCs w:val="14"/>
        </w:rPr>
        <w:t xml:space="preserve"> za pomocą bezpłatnych i ogólnodostępnych </w:t>
      </w:r>
      <w:r w:rsidR="00393E58" w:rsidRPr="000678B9">
        <w:rPr>
          <w:rFonts w:ascii="Tahoma" w:hAnsi="Tahoma" w:cs="Tahoma"/>
          <w:i/>
          <w:sz w:val="14"/>
          <w:szCs w:val="14"/>
        </w:rPr>
        <w:br/>
      </w:r>
      <w:r w:rsidR="00871938" w:rsidRPr="000678B9">
        <w:rPr>
          <w:rFonts w:ascii="Tahoma" w:hAnsi="Tahoma" w:cs="Tahoma"/>
          <w:i/>
          <w:sz w:val="14"/>
          <w:szCs w:val="14"/>
        </w:rPr>
        <w:t>baz danych (np. Krajowy Rejestr Sądowy on-line, Centralna Ewidencja</w:t>
      </w:r>
      <w:r w:rsidR="00393E58" w:rsidRPr="000678B9">
        <w:rPr>
          <w:rFonts w:ascii="Tahoma" w:hAnsi="Tahoma" w:cs="Tahoma"/>
          <w:i/>
          <w:sz w:val="14"/>
          <w:szCs w:val="14"/>
        </w:rPr>
        <w:t xml:space="preserve"> </w:t>
      </w:r>
      <w:r w:rsidR="00871938" w:rsidRPr="000678B9">
        <w:rPr>
          <w:rFonts w:ascii="Tahoma" w:hAnsi="Tahoma" w:cs="Tahoma"/>
          <w:i/>
          <w:sz w:val="14"/>
          <w:szCs w:val="14"/>
        </w:rPr>
        <w:t>i Informacja o Działalności Gospodarczej, itp./</w:t>
      </w:r>
    </w:p>
    <w:p w14:paraId="4FBB45F3" w14:textId="77777777" w:rsidR="006067FB" w:rsidRPr="00C41DF9" w:rsidRDefault="006067FB" w:rsidP="00A029B3">
      <w:pPr>
        <w:spacing w:before="60" w:after="6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1D647C2E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4B087BD9" w14:textId="15A356A1" w:rsidR="00704530" w:rsidRPr="005A1FD9" w:rsidRDefault="00E52E4F" w:rsidP="005A1FD9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  <w:bookmarkStart w:id="0" w:name="_Hlk192716579"/>
      <w:bookmarkStart w:id="1" w:name="_Hlk89858710"/>
      <w:bookmarkStart w:id="2" w:name="_Hlk120624704"/>
    </w:p>
    <w:bookmarkEnd w:id="0"/>
    <w:p w14:paraId="34B52D8A" w14:textId="579670C2" w:rsidR="005A1FD9" w:rsidRPr="000678B9" w:rsidRDefault="005A1FD9" w:rsidP="005A1FD9">
      <w:pPr>
        <w:jc w:val="center"/>
        <w:rPr>
          <w:rFonts w:ascii="Tahoma" w:hAnsi="Tahoma" w:cs="Tahoma"/>
          <w:b/>
          <w:i/>
          <w:iCs/>
          <w:sz w:val="20"/>
          <w:szCs w:val="20"/>
        </w:rPr>
      </w:pPr>
      <w:r w:rsidRPr="000678B9">
        <w:rPr>
          <w:rFonts w:ascii="Tahoma" w:hAnsi="Tahoma" w:cs="Tahoma"/>
          <w:b/>
          <w:bCs/>
          <w:sz w:val="20"/>
          <w:szCs w:val="20"/>
        </w:rPr>
        <w:t xml:space="preserve">Organizacja wyjazdu uczniów Zespołu Szkół Technicznych i Ogólnokształcących do Islandii </w:t>
      </w:r>
      <w:r w:rsidR="00D0473B" w:rsidRPr="000678B9">
        <w:rPr>
          <w:rFonts w:ascii="Tahoma" w:hAnsi="Tahoma" w:cs="Tahoma"/>
          <w:b/>
          <w:bCs/>
          <w:sz w:val="20"/>
          <w:szCs w:val="20"/>
        </w:rPr>
        <w:br/>
      </w:r>
      <w:r w:rsidRPr="000678B9">
        <w:rPr>
          <w:rFonts w:ascii="Tahoma" w:hAnsi="Tahoma" w:cs="Tahoma"/>
          <w:b/>
          <w:bCs/>
          <w:sz w:val="20"/>
          <w:szCs w:val="20"/>
        </w:rPr>
        <w:t xml:space="preserve">w ramach programu: Digital </w:t>
      </w:r>
      <w:proofErr w:type="spellStart"/>
      <w:r w:rsidRPr="000678B9">
        <w:rPr>
          <w:rFonts w:ascii="Tahoma" w:hAnsi="Tahoma" w:cs="Tahoma"/>
          <w:b/>
          <w:bCs/>
          <w:sz w:val="20"/>
          <w:szCs w:val="20"/>
        </w:rPr>
        <w:t>Vikings</w:t>
      </w:r>
      <w:proofErr w:type="spellEnd"/>
      <w:r w:rsidRPr="000678B9">
        <w:rPr>
          <w:rFonts w:ascii="Tahoma" w:hAnsi="Tahoma" w:cs="Tahoma"/>
          <w:b/>
          <w:bCs/>
          <w:sz w:val="20"/>
          <w:szCs w:val="20"/>
        </w:rPr>
        <w:t xml:space="preserve">: Wzmacnianie kompetencji programistycznych </w:t>
      </w:r>
      <w:r w:rsidR="00D0473B" w:rsidRPr="000678B9">
        <w:rPr>
          <w:rFonts w:ascii="Tahoma" w:hAnsi="Tahoma" w:cs="Tahoma"/>
          <w:b/>
          <w:bCs/>
          <w:sz w:val="20"/>
          <w:szCs w:val="20"/>
        </w:rPr>
        <w:br/>
      </w:r>
      <w:r w:rsidRPr="000678B9">
        <w:rPr>
          <w:rFonts w:ascii="Tahoma" w:hAnsi="Tahoma" w:cs="Tahoma"/>
          <w:b/>
          <w:bCs/>
          <w:sz w:val="20"/>
          <w:szCs w:val="20"/>
        </w:rPr>
        <w:t>uczniów w islandzkim ekosystemie technologicznym</w:t>
      </w:r>
    </w:p>
    <w:p w14:paraId="509D0963" w14:textId="77777777" w:rsidR="005A1FD9" w:rsidRPr="000678B9" w:rsidRDefault="005A1FD9" w:rsidP="006A7589">
      <w:pPr>
        <w:spacing w:before="60" w:after="60" w:line="276" w:lineRule="auto"/>
        <w:rPr>
          <w:rFonts w:ascii="Tahoma" w:eastAsia="Calibri" w:hAnsi="Tahoma" w:cs="Tahoma"/>
          <w:b/>
          <w:i/>
          <w:iCs/>
          <w:sz w:val="10"/>
          <w:szCs w:val="10"/>
          <w:lang w:eastAsia="en-US"/>
        </w:rPr>
      </w:pPr>
    </w:p>
    <w:bookmarkEnd w:id="1"/>
    <w:bookmarkEnd w:id="2"/>
    <w:p w14:paraId="03DF9E19" w14:textId="79C96ADB" w:rsidR="00315104" w:rsidRPr="000678B9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8"/>
          <w:szCs w:val="22"/>
        </w:rPr>
      </w:pPr>
      <w:r w:rsidRPr="000678B9">
        <w:rPr>
          <w:rFonts w:ascii="Tahoma" w:hAnsi="Tahoma" w:cs="Tahoma"/>
          <w:b/>
          <w:sz w:val="18"/>
          <w:szCs w:val="22"/>
        </w:rPr>
        <w:t xml:space="preserve">Oferujemy wykonanie przedmiotu zamówienia zgodnie z </w:t>
      </w:r>
      <w:r w:rsidR="00C2003C" w:rsidRPr="000678B9">
        <w:rPr>
          <w:rFonts w:ascii="Tahoma" w:hAnsi="Tahoma" w:cs="Tahoma"/>
          <w:b/>
          <w:sz w:val="18"/>
          <w:szCs w:val="22"/>
        </w:rPr>
        <w:t>dokumentacją</w:t>
      </w:r>
      <w:r w:rsidR="005D2F52" w:rsidRPr="000678B9">
        <w:rPr>
          <w:rFonts w:ascii="Tahoma" w:hAnsi="Tahoma" w:cs="Tahoma"/>
          <w:b/>
          <w:sz w:val="18"/>
          <w:szCs w:val="22"/>
        </w:rPr>
        <w:t>,</w:t>
      </w:r>
      <w:r w:rsidR="003C0462" w:rsidRPr="000678B9">
        <w:rPr>
          <w:rFonts w:ascii="Tahoma" w:hAnsi="Tahoma" w:cs="Tahoma"/>
          <w:b/>
          <w:sz w:val="18"/>
          <w:szCs w:val="22"/>
        </w:rPr>
        <w:t xml:space="preserve"> </w:t>
      </w:r>
      <w:r w:rsidR="006F5CB0" w:rsidRPr="000678B9">
        <w:rPr>
          <w:rFonts w:ascii="Tahoma" w:hAnsi="Tahoma" w:cs="Tahoma"/>
          <w:b/>
          <w:sz w:val="18"/>
          <w:szCs w:val="22"/>
        </w:rPr>
        <w:t>formularzem cenowym</w:t>
      </w:r>
      <w:r w:rsidR="00CE5E30" w:rsidRPr="000678B9">
        <w:rPr>
          <w:rFonts w:ascii="Tahoma" w:hAnsi="Tahoma" w:cs="Tahoma"/>
          <w:b/>
          <w:sz w:val="18"/>
          <w:szCs w:val="22"/>
        </w:rPr>
        <w:t>,</w:t>
      </w:r>
      <w:r w:rsidR="009A2C81" w:rsidRPr="000678B9">
        <w:rPr>
          <w:rFonts w:ascii="Tahoma" w:hAnsi="Tahoma" w:cs="Tahoma"/>
          <w:b/>
          <w:sz w:val="18"/>
          <w:szCs w:val="22"/>
        </w:rPr>
        <w:t xml:space="preserve"> </w:t>
      </w:r>
      <w:r w:rsidR="00CE5E30" w:rsidRPr="000678B9">
        <w:rPr>
          <w:rFonts w:ascii="Tahoma" w:hAnsi="Tahoma" w:cs="Tahoma"/>
          <w:b/>
          <w:sz w:val="18"/>
          <w:szCs w:val="22"/>
        </w:rPr>
        <w:t xml:space="preserve"> posiadaną wiedzą</w:t>
      </w:r>
      <w:r w:rsidR="002B0028" w:rsidRPr="000678B9">
        <w:rPr>
          <w:rFonts w:ascii="Tahoma" w:hAnsi="Tahoma" w:cs="Tahoma"/>
          <w:b/>
          <w:sz w:val="18"/>
          <w:szCs w:val="22"/>
        </w:rPr>
        <w:t xml:space="preserve"> </w:t>
      </w:r>
      <w:r w:rsidR="00D87016" w:rsidRPr="000678B9">
        <w:rPr>
          <w:rFonts w:ascii="Tahoma" w:hAnsi="Tahoma" w:cs="Tahoma"/>
          <w:b/>
          <w:sz w:val="18"/>
          <w:szCs w:val="22"/>
        </w:rPr>
        <w:t xml:space="preserve">i </w:t>
      </w:r>
      <w:r w:rsidR="00CE5E30" w:rsidRPr="000678B9">
        <w:rPr>
          <w:rFonts w:ascii="Tahoma" w:hAnsi="Tahoma" w:cs="Tahoma"/>
          <w:b/>
          <w:sz w:val="18"/>
          <w:szCs w:val="22"/>
        </w:rPr>
        <w:t xml:space="preserve">doświadczeniem oraz </w:t>
      </w:r>
      <w:r w:rsidRPr="000678B9">
        <w:rPr>
          <w:rFonts w:ascii="Tahoma" w:hAnsi="Tahoma" w:cs="Tahoma"/>
          <w:b/>
          <w:sz w:val="18"/>
          <w:szCs w:val="22"/>
        </w:rPr>
        <w:t xml:space="preserve">warunkami zawartymi w </w:t>
      </w:r>
      <w:r w:rsidR="00AB537E" w:rsidRPr="000678B9">
        <w:rPr>
          <w:rFonts w:ascii="Tahoma" w:hAnsi="Tahoma" w:cs="Tahoma"/>
          <w:b/>
          <w:sz w:val="18"/>
          <w:szCs w:val="22"/>
        </w:rPr>
        <w:t>SWZ</w:t>
      </w:r>
      <w:r w:rsidRPr="000678B9">
        <w:rPr>
          <w:rFonts w:ascii="Tahoma" w:hAnsi="Tahoma" w:cs="Tahoma"/>
          <w:b/>
          <w:sz w:val="18"/>
          <w:szCs w:val="22"/>
        </w:rPr>
        <w:t xml:space="preserve"> wg poniższych danych:</w:t>
      </w:r>
    </w:p>
    <w:p w14:paraId="34C0DDBB" w14:textId="77777777" w:rsidR="00315104" w:rsidRPr="000678B9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66070EB2" w14:textId="0563ADE9" w:rsidR="00315104" w:rsidRPr="000678B9" w:rsidRDefault="00BB2D07">
      <w:pPr>
        <w:widowControl w:val="0"/>
        <w:numPr>
          <w:ilvl w:val="0"/>
          <w:numId w:val="8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0678B9">
        <w:rPr>
          <w:rFonts w:ascii="Tahoma" w:hAnsi="Tahoma" w:cs="Tahoma"/>
          <w:b/>
          <w:sz w:val="22"/>
          <w:szCs w:val="22"/>
          <w:u w:val="single"/>
        </w:rPr>
        <w:t>Maksymalna, n</w:t>
      </w:r>
      <w:r w:rsidR="00D24694" w:rsidRPr="000678B9">
        <w:rPr>
          <w:rFonts w:ascii="Tahoma" w:hAnsi="Tahoma" w:cs="Tahoma"/>
          <w:b/>
          <w:sz w:val="22"/>
          <w:szCs w:val="22"/>
          <w:u w:val="single"/>
        </w:rPr>
        <w:t>ominalna</w:t>
      </w:r>
      <w:r w:rsidR="00315104" w:rsidRPr="000678B9">
        <w:rPr>
          <w:rFonts w:ascii="Tahoma" w:hAnsi="Tahoma" w:cs="Tahoma"/>
          <w:b/>
          <w:sz w:val="22"/>
          <w:szCs w:val="22"/>
          <w:u w:val="single"/>
        </w:rPr>
        <w:t xml:space="preserve"> ofertowa ryczałtowa cena brutto wykonania zamówienia</w:t>
      </w:r>
      <w:r w:rsidR="00D24694" w:rsidRPr="000678B9">
        <w:rPr>
          <w:rFonts w:ascii="Tahoma" w:hAnsi="Tahoma" w:cs="Tahoma"/>
          <w:b/>
          <w:sz w:val="22"/>
          <w:szCs w:val="22"/>
          <w:u w:val="single"/>
        </w:rPr>
        <w:t xml:space="preserve"> do</w:t>
      </w:r>
      <w:r w:rsidR="00825491" w:rsidRPr="000678B9">
        <w:rPr>
          <w:rFonts w:ascii="Tahoma" w:hAnsi="Tahoma" w:cs="Tahoma"/>
          <w:b/>
          <w:sz w:val="22"/>
          <w:szCs w:val="22"/>
          <w:u w:val="single"/>
        </w:rPr>
        <w:t> </w:t>
      </w:r>
      <w:r w:rsidR="00D24694" w:rsidRPr="000678B9">
        <w:rPr>
          <w:rFonts w:ascii="Tahoma" w:hAnsi="Tahoma" w:cs="Tahoma"/>
          <w:b/>
          <w:sz w:val="22"/>
          <w:szCs w:val="22"/>
          <w:u w:val="single"/>
        </w:rPr>
        <w:t>wyboru</w:t>
      </w:r>
      <w:r w:rsidR="00AB0878" w:rsidRPr="000678B9">
        <w:rPr>
          <w:rFonts w:ascii="Tahoma" w:hAnsi="Tahoma" w:cs="Tahoma"/>
          <w:b/>
          <w:sz w:val="22"/>
          <w:szCs w:val="22"/>
          <w:u w:val="single"/>
        </w:rPr>
        <w:t xml:space="preserve"> oferty</w:t>
      </w:r>
      <w:r w:rsidR="00D24694" w:rsidRPr="000678B9">
        <w:rPr>
          <w:rFonts w:ascii="Tahoma" w:hAnsi="Tahoma" w:cs="Tahoma"/>
          <w:b/>
          <w:sz w:val="22"/>
          <w:szCs w:val="22"/>
          <w:u w:val="single"/>
        </w:rPr>
        <w:t xml:space="preserve"> najkorzystniejszej</w:t>
      </w:r>
      <w:r w:rsidR="007005B0" w:rsidRPr="000678B9">
        <w:rPr>
          <w:rFonts w:ascii="Tahoma" w:hAnsi="Tahoma" w:cs="Tahoma"/>
          <w:b/>
          <w:sz w:val="22"/>
          <w:szCs w:val="22"/>
          <w:u w:val="single"/>
        </w:rPr>
        <w:t xml:space="preserve"> i zawarcia umowy</w:t>
      </w:r>
      <w:r w:rsidR="00315104" w:rsidRPr="000678B9">
        <w:rPr>
          <w:rFonts w:ascii="Tahoma" w:hAnsi="Tahoma" w:cs="Tahoma"/>
          <w:b/>
          <w:u w:val="single"/>
        </w:rPr>
        <w:t>:</w:t>
      </w:r>
    </w:p>
    <w:p w14:paraId="23DBFCAB" w14:textId="77777777" w:rsidR="00CD6A17" w:rsidRPr="000678B9" w:rsidRDefault="00CD6A17" w:rsidP="009A5C8B">
      <w:pPr>
        <w:widowControl w:val="0"/>
        <w:spacing w:before="240" w:after="240"/>
        <w:jc w:val="center"/>
        <w:rPr>
          <w:rFonts w:ascii="Tahoma" w:hAnsi="Tahoma" w:cs="Tahoma"/>
          <w:sz w:val="20"/>
          <w:szCs w:val="16"/>
        </w:rPr>
      </w:pPr>
      <w:r w:rsidRPr="000678B9">
        <w:rPr>
          <w:rFonts w:ascii="Tahoma" w:hAnsi="Tahoma" w:cs="Tahoma"/>
          <w:b/>
          <w:sz w:val="22"/>
          <w:szCs w:val="22"/>
        </w:rPr>
        <w:t>wynosi: ....................... ,- PLN</w:t>
      </w:r>
      <w:r w:rsidRPr="000678B9">
        <w:rPr>
          <w:rFonts w:ascii="Tahoma" w:hAnsi="Tahoma" w:cs="Tahoma"/>
          <w:b/>
          <w:sz w:val="36"/>
          <w:szCs w:val="28"/>
        </w:rPr>
        <w:t xml:space="preserve"> </w:t>
      </w:r>
      <w:r w:rsidRPr="000678B9">
        <w:rPr>
          <w:rFonts w:ascii="Tahoma" w:hAnsi="Tahoma" w:cs="Tahoma"/>
          <w:i/>
          <w:iCs/>
          <w:sz w:val="18"/>
          <w:szCs w:val="14"/>
        </w:rPr>
        <w:t>(wartość oceniana)</w:t>
      </w:r>
    </w:p>
    <w:p w14:paraId="4978F03B" w14:textId="77777777" w:rsidR="00CD6A17" w:rsidRPr="000678B9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0678B9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0678B9">
        <w:rPr>
          <w:rFonts w:ascii="Tahoma" w:hAnsi="Tahoma" w:cs="Tahoma"/>
          <w:sz w:val="20"/>
          <w:szCs w:val="20"/>
        </w:rPr>
        <w:t xml:space="preserve"> </w:t>
      </w:r>
    </w:p>
    <w:p w14:paraId="3406E4BB" w14:textId="77777777" w:rsidR="00CD6A17" w:rsidRPr="000678B9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10"/>
          <w:szCs w:val="10"/>
        </w:rPr>
      </w:pPr>
    </w:p>
    <w:p w14:paraId="12F2B0E3" w14:textId="3C6BEA99" w:rsidR="00CD6A17" w:rsidRPr="000678B9" w:rsidRDefault="00CD6A17" w:rsidP="00CD6A1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60" w:after="120"/>
        <w:ind w:left="142"/>
        <w:jc w:val="center"/>
        <w:rPr>
          <w:rFonts w:ascii="Tahoma" w:hAnsi="Tahoma" w:cs="Tahoma"/>
          <w:i/>
          <w:sz w:val="16"/>
          <w:szCs w:val="16"/>
        </w:rPr>
      </w:pPr>
      <w:r w:rsidRPr="000678B9">
        <w:rPr>
          <w:rFonts w:ascii="Tahoma" w:hAnsi="Tahoma" w:cs="Tahoma"/>
          <w:i/>
          <w:sz w:val="16"/>
          <w:szCs w:val="16"/>
        </w:rPr>
        <w:t xml:space="preserve">Do niniejszego formularza należy załączyć </w:t>
      </w:r>
      <w:r w:rsidR="00704530" w:rsidRPr="000678B9">
        <w:rPr>
          <w:rFonts w:ascii="Tahoma" w:hAnsi="Tahoma" w:cs="Tahoma"/>
          <w:i/>
          <w:sz w:val="16"/>
          <w:szCs w:val="16"/>
        </w:rPr>
        <w:t xml:space="preserve">wypełniony </w:t>
      </w:r>
      <w:r w:rsidR="009A5C8B" w:rsidRPr="000678B9">
        <w:rPr>
          <w:rFonts w:ascii="Tahoma" w:hAnsi="Tahoma" w:cs="Tahoma"/>
          <w:i/>
          <w:sz w:val="16"/>
          <w:szCs w:val="16"/>
        </w:rPr>
        <w:t>formularz cenowy</w:t>
      </w:r>
    </w:p>
    <w:p w14:paraId="3BE64938" w14:textId="578057BE" w:rsidR="007417BE" w:rsidRPr="000678B9" w:rsidRDefault="00CD6A17" w:rsidP="000678B9">
      <w:pPr>
        <w:spacing w:before="60" w:after="60" w:line="276" w:lineRule="auto"/>
        <w:ind w:left="567"/>
        <w:rPr>
          <w:rFonts w:ascii="Tahoma" w:hAnsi="Tahoma" w:cs="Tahoma"/>
          <w:bCs/>
          <w:sz w:val="18"/>
          <w:szCs w:val="18"/>
        </w:rPr>
      </w:pPr>
      <w:r w:rsidRPr="000678B9">
        <w:rPr>
          <w:rFonts w:ascii="Tahoma" w:hAnsi="Tahoma" w:cs="Tahoma"/>
          <w:bCs/>
          <w:sz w:val="18"/>
          <w:szCs w:val="18"/>
        </w:rPr>
        <w:t xml:space="preserve">Oświadczamy, że cena oferty wymieniona powyżej została sporządzona w oparciu o: </w:t>
      </w:r>
      <w:r w:rsidR="007417BE" w:rsidRPr="000678B9">
        <w:rPr>
          <w:rFonts w:ascii="Tahoma" w:hAnsi="Tahoma" w:cs="Tahoma"/>
          <w:bCs/>
          <w:sz w:val="18"/>
          <w:szCs w:val="18"/>
        </w:rPr>
        <w:t>d</w:t>
      </w:r>
      <w:r w:rsidR="007417BE" w:rsidRPr="000678B9">
        <w:rPr>
          <w:rFonts w:ascii="Tahoma" w:hAnsi="Tahoma" w:cs="Tahoma"/>
          <w:bCs/>
          <w:sz w:val="19"/>
          <w:szCs w:val="19"/>
        </w:rPr>
        <w:t>okumentację postępowania, formularz ofertowy i cenowy, dane z pkt 5. SWZ, opis przedmiotu zamówienia, jego zakres, ewentualną wizję lokalną, doświadczenie Wykonawcy, koszty związane z obowiązującymi przy wykonaniu zamówienia przepisami prawa, w tym koszty należnego podatku od towarów i usług VAT zgodnie z obowiązującymi przepisami ustawy z 11 marca 2004 r. o podatku od towarów i usług, jak również koszty wynikające z wszelkich upustów i rabatów.</w:t>
      </w:r>
    </w:p>
    <w:p w14:paraId="17B526C2" w14:textId="77777777" w:rsidR="002C3F74" w:rsidRPr="000678B9" w:rsidRDefault="002C3F74" w:rsidP="00270DE1">
      <w:pPr>
        <w:spacing w:before="60" w:after="60" w:line="276" w:lineRule="auto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0678B9" w:rsidRDefault="00140716">
      <w:pPr>
        <w:pStyle w:val="Akapitzlist"/>
        <w:numPr>
          <w:ilvl w:val="0"/>
          <w:numId w:val="66"/>
        </w:numPr>
        <w:spacing w:before="60" w:after="60"/>
        <w:ind w:left="567" w:hanging="567"/>
        <w:contextualSpacing w:val="0"/>
        <w:rPr>
          <w:rFonts w:ascii="Tahoma" w:hAnsi="Tahoma" w:cs="Tahoma"/>
          <w:b/>
          <w:sz w:val="21"/>
          <w:szCs w:val="21"/>
        </w:rPr>
      </w:pPr>
      <w:r w:rsidRPr="000678B9">
        <w:rPr>
          <w:rFonts w:ascii="Tahoma" w:hAnsi="Tahoma" w:cs="Tahoma"/>
          <w:b/>
          <w:sz w:val="21"/>
          <w:szCs w:val="21"/>
          <w:u w:val="single"/>
        </w:rPr>
        <w:t>OŚWIADCZAMY</w:t>
      </w:r>
      <w:r w:rsidRPr="000678B9">
        <w:rPr>
          <w:rFonts w:ascii="Tahoma" w:hAnsi="Tahoma" w:cs="Tahoma"/>
          <w:b/>
          <w:sz w:val="21"/>
          <w:szCs w:val="21"/>
        </w:rPr>
        <w:t xml:space="preserve"> w oparciu o </w:t>
      </w:r>
      <w:r w:rsidR="00574F5A" w:rsidRPr="000678B9">
        <w:rPr>
          <w:rFonts w:ascii="Tahoma" w:hAnsi="Tahoma" w:cs="Tahoma"/>
          <w:b/>
          <w:bCs/>
          <w:sz w:val="21"/>
          <w:szCs w:val="21"/>
        </w:rPr>
        <w:t xml:space="preserve">art. 225 </w:t>
      </w:r>
      <w:r w:rsidRPr="000678B9">
        <w:rPr>
          <w:rFonts w:ascii="Tahoma" w:hAnsi="Tahoma" w:cs="Tahoma"/>
          <w:b/>
          <w:sz w:val="21"/>
          <w:szCs w:val="21"/>
        </w:rPr>
        <w:t xml:space="preserve">ustawy </w:t>
      </w:r>
      <w:proofErr w:type="spellStart"/>
      <w:r w:rsidRPr="000678B9">
        <w:rPr>
          <w:rFonts w:ascii="Tahoma" w:hAnsi="Tahoma" w:cs="Tahoma"/>
          <w:b/>
          <w:sz w:val="21"/>
          <w:szCs w:val="21"/>
        </w:rPr>
        <w:t>Pzp</w:t>
      </w:r>
      <w:proofErr w:type="spellEnd"/>
      <w:r w:rsidRPr="000678B9">
        <w:rPr>
          <w:rFonts w:ascii="Tahoma" w:hAnsi="Tahoma" w:cs="Tahoma"/>
          <w:b/>
          <w:sz w:val="21"/>
          <w:szCs w:val="21"/>
        </w:rPr>
        <w:t>, że wybór naszej oferty</w:t>
      </w:r>
    </w:p>
    <w:p w14:paraId="0FCB3700" w14:textId="6FB51360" w:rsidR="002F6B14" w:rsidRPr="000678B9" w:rsidRDefault="00140716" w:rsidP="000678B9">
      <w:pPr>
        <w:spacing w:before="60" w:after="60" w:line="276" w:lineRule="auto"/>
        <w:ind w:left="992"/>
        <w:rPr>
          <w:rFonts w:ascii="Tahoma" w:hAnsi="Tahoma" w:cs="Tahoma"/>
          <w:b/>
          <w:szCs w:val="20"/>
        </w:rPr>
      </w:pPr>
      <w:r w:rsidRPr="000678B9">
        <w:rPr>
          <w:rFonts w:ascii="Tahoma" w:hAnsi="Tahoma" w:cs="Tahoma"/>
          <w:b/>
          <w:sz w:val="21"/>
          <w:szCs w:val="21"/>
        </w:rPr>
        <w:t>prowadzi / NIE PROWADZI</w:t>
      </w:r>
      <w:r w:rsidRPr="000678B9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Pr="000678B9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Pr="000678B9">
        <w:rPr>
          <w:rFonts w:ascii="Tahoma" w:hAnsi="Tahoma" w:cs="Tahoma"/>
          <w:i/>
          <w:sz w:val="21"/>
          <w:szCs w:val="21"/>
          <w:vertAlign w:val="superscript"/>
        </w:rPr>
        <w:t>(</w:t>
      </w:r>
      <w:r w:rsidRPr="000678B9">
        <w:rPr>
          <w:rFonts w:ascii="Tahoma" w:hAnsi="Tahoma" w:cs="Tahoma"/>
          <w:i/>
          <w:sz w:val="20"/>
          <w:szCs w:val="16"/>
          <w:vertAlign w:val="superscript"/>
        </w:rPr>
        <w:t>niepotrzebne skreślić)</w:t>
      </w:r>
    </w:p>
    <w:p w14:paraId="13F37054" w14:textId="77777777" w:rsidR="006A6FF6" w:rsidRPr="000678B9" w:rsidRDefault="006A6FF6" w:rsidP="000678B9">
      <w:pPr>
        <w:spacing w:before="40" w:after="40" w:line="276" w:lineRule="auto"/>
        <w:ind w:left="567"/>
        <w:rPr>
          <w:rFonts w:ascii="Tahoma" w:hAnsi="Tahoma" w:cs="Tahoma"/>
          <w:sz w:val="18"/>
          <w:szCs w:val="18"/>
        </w:rPr>
      </w:pPr>
      <w:r w:rsidRPr="000678B9">
        <w:rPr>
          <w:rFonts w:ascii="Tahoma" w:hAnsi="Tahoma" w:cs="Tahoma"/>
          <w:b/>
          <w:sz w:val="18"/>
          <w:szCs w:val="18"/>
        </w:rPr>
        <w:t xml:space="preserve">do powstania u Zamawiającego obowiązku podatkowego </w:t>
      </w:r>
      <w:r w:rsidRPr="000678B9">
        <w:rPr>
          <w:rFonts w:ascii="Tahoma" w:hAnsi="Tahoma" w:cs="Tahoma"/>
          <w:b/>
          <w:bCs/>
          <w:sz w:val="18"/>
          <w:szCs w:val="18"/>
        </w:rPr>
        <w:t>zgodnie z ustawą z 11 marca 2004 r. o podatku od towarów i usług</w:t>
      </w:r>
      <w:r w:rsidRPr="000678B9">
        <w:rPr>
          <w:rFonts w:ascii="Tahoma" w:hAnsi="Tahoma" w:cs="Tahoma"/>
          <w:sz w:val="18"/>
          <w:szCs w:val="18"/>
        </w:rPr>
        <w:t xml:space="preserve">. </w:t>
      </w:r>
    </w:p>
    <w:p w14:paraId="7D28F98A" w14:textId="77777777" w:rsidR="006A6FF6" w:rsidRPr="000678B9" w:rsidRDefault="006A6FF6" w:rsidP="000678B9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sz w:val="16"/>
          <w:szCs w:val="16"/>
        </w:rPr>
      </w:pPr>
      <w:r w:rsidRPr="000678B9">
        <w:rPr>
          <w:rFonts w:ascii="Tahoma" w:eastAsia="Calibri" w:hAnsi="Tahoma" w:cs="Tahoma"/>
          <w:sz w:val="16"/>
          <w:szCs w:val="16"/>
        </w:rPr>
        <w:t xml:space="preserve">UWAGA! </w:t>
      </w:r>
    </w:p>
    <w:p w14:paraId="27FA17B9" w14:textId="77777777" w:rsidR="006A6FF6" w:rsidRPr="000678B9" w:rsidRDefault="006A6FF6" w:rsidP="000678B9">
      <w:pPr>
        <w:autoSpaceDE w:val="0"/>
        <w:autoSpaceDN w:val="0"/>
        <w:adjustRightInd w:val="0"/>
        <w:ind w:left="567"/>
        <w:rPr>
          <w:rFonts w:ascii="Tahoma" w:eastAsia="Calibri" w:hAnsi="Tahoma" w:cs="Tahoma"/>
          <w:sz w:val="16"/>
          <w:szCs w:val="16"/>
        </w:rPr>
      </w:pPr>
      <w:r w:rsidRPr="000678B9">
        <w:rPr>
          <w:rFonts w:ascii="Tahoma" w:eastAsia="Calibri" w:hAnsi="Tahoma" w:cs="Tahoma"/>
          <w:sz w:val="16"/>
          <w:szCs w:val="16"/>
        </w:rPr>
        <w:lastRenderedPageBreak/>
        <w:t xml:space="preserve">W myśl wskazanych powyżej przepisów dotyczących podatku od towarów i usług (VAT) obowiązek podatkowy u Zamawiającego może powstać w wyniku takich okoliczności jak: wewnątrzwspólnotowe nabycie towarów, import usług lub towarów, mechanizm odwróconego obciążenia podatkiem VAT (procedura odwrotnego obciążenia polega na przeniesieniu obowiązku rozliczenia podatku VAT ze sprzedawcy na nabywcę). </w:t>
      </w:r>
    </w:p>
    <w:p w14:paraId="406CDFF6" w14:textId="77777777" w:rsidR="006A6FF6" w:rsidRPr="000678B9" w:rsidRDefault="006A6FF6" w:rsidP="000678B9">
      <w:pPr>
        <w:autoSpaceDE w:val="0"/>
        <w:autoSpaceDN w:val="0"/>
        <w:adjustRightInd w:val="0"/>
        <w:ind w:left="567"/>
        <w:rPr>
          <w:rFonts w:ascii="Tahoma" w:eastAsia="Calibri" w:hAnsi="Tahoma" w:cs="Tahoma"/>
          <w:i/>
          <w:iCs/>
          <w:sz w:val="16"/>
          <w:szCs w:val="16"/>
        </w:rPr>
      </w:pPr>
      <w:r w:rsidRPr="000678B9">
        <w:rPr>
          <w:rFonts w:ascii="Tahoma" w:eastAsia="Calibri" w:hAnsi="Tahoma" w:cs="Tahoma"/>
          <w:i/>
          <w:iCs/>
          <w:sz w:val="16"/>
          <w:szCs w:val="16"/>
        </w:rPr>
        <w:t xml:space="preserve">W przypadku wystąpienia powyższych okoliczności należy wskazać w osobnej tabeli nazwę (rodzaj) towaru lub usługi, których dostawa lub świadczenie będzie prowadzić do powstania obowiązku podatkowego u Zamawiającego oraz wskazując ich wartość bez kwoty podatku, a także wskazać stawkę podatku od towarów i usług, która zgodnie z wiedzą Wykonawcy, będzie miała zastosowanie. </w:t>
      </w:r>
    </w:p>
    <w:p w14:paraId="17AD2D79" w14:textId="5C9991D8" w:rsidR="006A6FF6" w:rsidRPr="000678B9" w:rsidRDefault="006A6FF6" w:rsidP="000678B9">
      <w:pPr>
        <w:widowControl w:val="0"/>
        <w:tabs>
          <w:tab w:val="num" w:pos="426"/>
        </w:tabs>
        <w:spacing w:before="60" w:after="60" w:line="276" w:lineRule="auto"/>
        <w:ind w:left="567"/>
        <w:rPr>
          <w:rFonts w:ascii="Tahoma" w:hAnsi="Tahoma" w:cs="Tahoma"/>
          <w:i/>
          <w:iCs/>
          <w:sz w:val="16"/>
          <w:szCs w:val="16"/>
          <w:u w:val="single"/>
        </w:rPr>
      </w:pPr>
      <w:r w:rsidRPr="000678B9">
        <w:rPr>
          <w:rFonts w:ascii="Tahoma" w:eastAsia="Calibri" w:hAnsi="Tahoma" w:cs="Tahoma"/>
          <w:sz w:val="16"/>
          <w:szCs w:val="16"/>
        </w:rPr>
        <w:t xml:space="preserve">(w przypadku </w:t>
      </w:r>
      <w:r w:rsidRPr="000678B9">
        <w:rPr>
          <w:rFonts w:ascii="Tahoma" w:eastAsia="Calibri" w:hAnsi="Tahoma" w:cs="Tahoma"/>
          <w:b/>
          <w:bCs/>
          <w:sz w:val="16"/>
          <w:szCs w:val="16"/>
        </w:rPr>
        <w:t xml:space="preserve">niewskazania </w:t>
      </w:r>
      <w:r w:rsidRPr="000678B9">
        <w:rPr>
          <w:rFonts w:ascii="Tahoma" w:eastAsia="Calibri" w:hAnsi="Tahoma" w:cs="Tahoma"/>
          <w:sz w:val="16"/>
          <w:szCs w:val="16"/>
        </w:rPr>
        <w:t xml:space="preserve">danych z powyższego oświadczenia, Zamawiający przyjmie, że wybór oferty Wykonawcy </w:t>
      </w:r>
      <w:r w:rsidRPr="000678B9">
        <w:rPr>
          <w:rFonts w:ascii="Tahoma" w:eastAsia="Calibri" w:hAnsi="Tahoma" w:cs="Tahoma"/>
          <w:b/>
          <w:bCs/>
          <w:sz w:val="16"/>
          <w:szCs w:val="16"/>
        </w:rPr>
        <w:t xml:space="preserve">NIE PROWADZI </w:t>
      </w:r>
      <w:r w:rsidRPr="000678B9">
        <w:rPr>
          <w:rFonts w:ascii="Tahoma" w:eastAsia="Calibri" w:hAnsi="Tahoma" w:cs="Tahoma"/>
          <w:sz w:val="16"/>
          <w:szCs w:val="16"/>
        </w:rPr>
        <w:t>do obowiązku podatkowego).</w:t>
      </w:r>
    </w:p>
    <w:p w14:paraId="021C1CB6" w14:textId="77777777" w:rsidR="006A6FF6" w:rsidRPr="000678B9" w:rsidRDefault="006A6FF6">
      <w:pPr>
        <w:pStyle w:val="Akapitzlist"/>
        <w:widowControl w:val="0"/>
        <w:numPr>
          <w:ilvl w:val="0"/>
          <w:numId w:val="67"/>
        </w:numPr>
        <w:spacing w:before="60" w:after="60"/>
        <w:ind w:left="567" w:hanging="567"/>
        <w:contextualSpacing w:val="0"/>
        <w:rPr>
          <w:rFonts w:ascii="Tahoma" w:hAnsi="Tahoma" w:cs="Tahoma"/>
          <w:b/>
          <w:bCs/>
          <w:iCs/>
          <w:szCs w:val="20"/>
        </w:rPr>
      </w:pPr>
      <w:r w:rsidRPr="000678B9">
        <w:rPr>
          <w:rFonts w:ascii="Tahoma" w:hAnsi="Tahoma" w:cs="Tahoma"/>
          <w:b/>
          <w:sz w:val="21"/>
          <w:szCs w:val="21"/>
        </w:rPr>
        <w:t>Rodzaj przedsiębiorstwa jakim jest Wykonawca (proszę zaznaczyć właściwą opcję)</w:t>
      </w:r>
      <w:r w:rsidRPr="000678B9">
        <w:rPr>
          <w:rFonts w:ascii="Tahoma" w:hAnsi="Tahoma" w:cs="Tahoma"/>
          <w:b/>
          <w:bCs/>
          <w:iCs/>
          <w:sz w:val="21"/>
          <w:szCs w:val="21"/>
        </w:rPr>
        <w:t>:</w:t>
      </w:r>
    </w:p>
    <w:p w14:paraId="0B86188F" w14:textId="5FAC2DD9" w:rsidR="006A6FF6" w:rsidRPr="000678B9" w:rsidRDefault="00000000" w:rsidP="000678B9">
      <w:pPr>
        <w:spacing w:before="40" w:after="40" w:line="276" w:lineRule="auto"/>
        <w:ind w:left="720"/>
        <w:contextualSpacing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20547684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3B91" w:rsidRPr="000678B9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6A6FF6" w:rsidRPr="000678B9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268E066" w14:textId="77777777" w:rsidR="006A6FF6" w:rsidRPr="000678B9" w:rsidRDefault="00000000" w:rsidP="000678B9">
      <w:pPr>
        <w:spacing w:before="40" w:after="40" w:line="276" w:lineRule="auto"/>
        <w:ind w:left="720"/>
        <w:contextualSpacing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20130509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A6FF6" w:rsidRPr="000678B9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6A6FF6" w:rsidRPr="000678B9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7C75673C" w14:textId="77777777" w:rsidR="006A6FF6" w:rsidRPr="000678B9" w:rsidRDefault="00000000" w:rsidP="000678B9">
      <w:pPr>
        <w:spacing w:before="40" w:after="40" w:line="276" w:lineRule="auto"/>
        <w:ind w:left="720"/>
        <w:contextualSpacing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20678672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A6FF6" w:rsidRPr="000678B9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6A6FF6" w:rsidRPr="000678B9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3F06509C" w14:textId="77777777" w:rsidR="006A6FF6" w:rsidRPr="000678B9" w:rsidRDefault="00000000" w:rsidP="000678B9">
      <w:pPr>
        <w:spacing w:before="40" w:after="40" w:line="276" w:lineRule="auto"/>
        <w:ind w:left="720"/>
        <w:contextualSpacing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822721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A6FF6" w:rsidRPr="000678B9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6A6FF6" w:rsidRPr="000678B9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704F50CD" w14:textId="77777777" w:rsidR="006A6FF6" w:rsidRPr="000678B9" w:rsidRDefault="00000000" w:rsidP="000678B9">
      <w:pPr>
        <w:spacing w:before="40" w:after="40" w:line="276" w:lineRule="auto"/>
        <w:ind w:left="720"/>
        <w:contextualSpacing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588978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A6FF6" w:rsidRPr="000678B9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6A6FF6" w:rsidRPr="000678B9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2DDBCA66" w14:textId="77777777" w:rsidR="006A6FF6" w:rsidRPr="000678B9" w:rsidRDefault="00000000" w:rsidP="000678B9">
      <w:pPr>
        <w:spacing w:before="40" w:after="40" w:line="276" w:lineRule="auto"/>
        <w:ind w:left="720"/>
        <w:contextualSpacing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191882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A6FF6" w:rsidRPr="000678B9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6A6FF6" w:rsidRPr="000678B9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63F083B1" w14:textId="77777777" w:rsidR="006A6FF6" w:rsidRPr="000678B9" w:rsidRDefault="006A6FF6" w:rsidP="000678B9">
      <w:pPr>
        <w:widowControl w:val="0"/>
        <w:spacing w:before="60" w:after="60" w:line="276" w:lineRule="auto"/>
        <w:ind w:left="567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1CF918EF" w14:textId="77777777" w:rsidR="006A6FF6" w:rsidRPr="000678B9" w:rsidRDefault="006A6FF6" w:rsidP="000678B9">
      <w:pPr>
        <w:tabs>
          <w:tab w:val="left" w:pos="360"/>
        </w:tabs>
        <w:spacing w:before="60" w:after="60" w:line="276" w:lineRule="auto"/>
        <w:ind w:left="360" w:right="28" w:firstLine="284"/>
        <w:rPr>
          <w:rFonts w:ascii="Tahoma" w:hAnsi="Tahoma" w:cs="Tahoma"/>
          <w:i/>
          <w:sz w:val="16"/>
          <w:szCs w:val="16"/>
        </w:rPr>
      </w:pPr>
      <w:r w:rsidRPr="000678B9">
        <w:rPr>
          <w:rFonts w:ascii="Tahoma" w:hAnsi="Tahoma" w:cs="Tahoma"/>
          <w:i/>
          <w:sz w:val="16"/>
          <w:szCs w:val="16"/>
        </w:rPr>
        <w:t xml:space="preserve">W przypadku Wykonawców składających ofertę wspólną należy wypełnić dla każdego podmiotu osobno. </w:t>
      </w:r>
    </w:p>
    <w:p w14:paraId="1B3E576D" w14:textId="77777777" w:rsidR="006A6FF6" w:rsidRPr="000678B9" w:rsidRDefault="006A6FF6" w:rsidP="000678B9">
      <w:pPr>
        <w:spacing w:before="60" w:after="60" w:line="276" w:lineRule="auto"/>
        <w:ind w:left="646" w:right="28"/>
        <w:rPr>
          <w:rFonts w:ascii="Tahoma" w:hAnsi="Tahoma" w:cs="Tahoma"/>
          <w:i/>
          <w:sz w:val="16"/>
          <w:szCs w:val="16"/>
        </w:rPr>
      </w:pPr>
      <w:r w:rsidRPr="000678B9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0678B9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41ACB8D4" w14:textId="77777777" w:rsidR="006A6FF6" w:rsidRPr="000678B9" w:rsidRDefault="006A6FF6" w:rsidP="000678B9">
      <w:pPr>
        <w:spacing w:before="60" w:after="60" w:line="276" w:lineRule="auto"/>
        <w:ind w:left="646" w:right="28"/>
        <w:rPr>
          <w:rFonts w:ascii="Tahoma" w:hAnsi="Tahoma" w:cs="Tahoma"/>
          <w:i/>
          <w:sz w:val="16"/>
          <w:szCs w:val="16"/>
        </w:rPr>
      </w:pPr>
      <w:r w:rsidRPr="000678B9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0678B9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0C6B1226" w14:textId="0A7CF499" w:rsidR="006A6FF6" w:rsidRPr="000678B9" w:rsidRDefault="006A6FF6" w:rsidP="000678B9">
      <w:pPr>
        <w:spacing w:before="60" w:after="60" w:line="276" w:lineRule="auto"/>
        <w:ind w:left="646" w:right="28"/>
        <w:rPr>
          <w:rFonts w:ascii="Trebuchet MS" w:hAnsi="Trebuchet MS"/>
          <w:i/>
          <w:sz w:val="16"/>
          <w:szCs w:val="16"/>
        </w:rPr>
      </w:pPr>
      <w:r w:rsidRPr="000678B9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0678B9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0678B9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EURO lub roczna suma bilansowa nie przekracza 43 milionów EURO</w:t>
      </w:r>
      <w:r w:rsidRPr="000678B9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0678B9" w:rsidRDefault="006D372B" w:rsidP="000678B9">
      <w:pPr>
        <w:pStyle w:val="Akapitzlist"/>
        <w:widowControl w:val="0"/>
        <w:spacing w:before="60" w:after="60"/>
        <w:ind w:left="567"/>
        <w:contextualSpacing w:val="0"/>
        <w:rPr>
          <w:rFonts w:ascii="Tahoma" w:hAnsi="Tahoma" w:cs="Tahoma"/>
          <w:sz w:val="4"/>
          <w:szCs w:val="4"/>
        </w:rPr>
      </w:pPr>
    </w:p>
    <w:p w14:paraId="4645BC78" w14:textId="1B1B1467" w:rsidR="002C3F74" w:rsidRPr="000678B9" w:rsidRDefault="007B6472">
      <w:pPr>
        <w:pStyle w:val="Akapitzlist"/>
        <w:widowControl w:val="0"/>
        <w:numPr>
          <w:ilvl w:val="0"/>
          <w:numId w:val="67"/>
        </w:numPr>
        <w:spacing w:before="60" w:after="60"/>
        <w:ind w:left="567" w:hanging="567"/>
        <w:contextualSpacing w:val="0"/>
        <w:rPr>
          <w:rFonts w:ascii="Tahoma" w:hAnsi="Tahoma" w:cs="Tahoma"/>
          <w:b/>
          <w:sz w:val="21"/>
          <w:szCs w:val="21"/>
          <w:u w:val="single"/>
        </w:rPr>
      </w:pPr>
      <w:r w:rsidRPr="000678B9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0678B9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0678B9">
        <w:rPr>
          <w:rFonts w:ascii="Tahoma" w:hAnsi="Tahoma" w:cs="Tahoma"/>
          <w:sz w:val="21"/>
          <w:szCs w:val="21"/>
        </w:rPr>
        <w:t xml:space="preserve"> </w:t>
      </w:r>
    </w:p>
    <w:p w14:paraId="7A7A70A2" w14:textId="17A88569" w:rsidR="003B3257" w:rsidRPr="000678B9" w:rsidRDefault="003A54E9" w:rsidP="000678B9">
      <w:pPr>
        <w:spacing w:before="60" w:after="60" w:line="276" w:lineRule="auto"/>
        <w:ind w:left="567"/>
        <w:rPr>
          <w:rFonts w:ascii="Tahoma" w:hAnsi="Tahoma" w:cs="Tahoma"/>
          <w:b/>
          <w:bCs/>
          <w:sz w:val="20"/>
          <w:szCs w:val="20"/>
        </w:rPr>
      </w:pPr>
      <w:r w:rsidRPr="000678B9">
        <w:rPr>
          <w:rFonts w:ascii="Tahoma" w:hAnsi="Tahoma" w:cs="Tahoma"/>
          <w:sz w:val="20"/>
          <w:szCs w:val="20"/>
        </w:rPr>
        <w:t xml:space="preserve">Zadanie należy zrealizować w okresie: </w:t>
      </w:r>
      <w:r w:rsidR="00530CAA" w:rsidRPr="000678B9">
        <w:rPr>
          <w:rFonts w:ascii="Tahoma" w:hAnsi="Tahoma" w:cs="Tahoma"/>
          <w:b/>
          <w:sz w:val="20"/>
          <w:szCs w:val="20"/>
        </w:rPr>
        <w:t xml:space="preserve">od </w:t>
      </w:r>
      <w:r w:rsidR="00530CAA" w:rsidRPr="000678B9">
        <w:rPr>
          <w:rFonts w:ascii="Tahoma" w:hAnsi="Tahoma" w:cs="Tahoma"/>
          <w:b/>
          <w:bCs/>
          <w:sz w:val="20"/>
          <w:szCs w:val="20"/>
        </w:rPr>
        <w:t>6 wrzesień 2026 r. (wylot) – 26 wrzesień 2026 r. (powrót).</w:t>
      </w:r>
    </w:p>
    <w:p w14:paraId="1658A96A" w14:textId="77777777" w:rsidR="00656D1B" w:rsidRPr="000678B9" w:rsidRDefault="00656D1B" w:rsidP="000678B9">
      <w:pPr>
        <w:tabs>
          <w:tab w:val="left" w:pos="1560"/>
        </w:tabs>
        <w:suppressAutoHyphens/>
        <w:autoSpaceDE w:val="0"/>
        <w:spacing w:before="60" w:after="60" w:line="276" w:lineRule="auto"/>
        <w:rPr>
          <w:rFonts w:ascii="Tahoma" w:hAnsi="Tahoma" w:cs="Tahoma"/>
          <w:sz w:val="6"/>
          <w:szCs w:val="6"/>
        </w:rPr>
      </w:pPr>
    </w:p>
    <w:p w14:paraId="5E046C43" w14:textId="77777777" w:rsidR="00C71E35" w:rsidRPr="000678B9" w:rsidRDefault="00C71E35">
      <w:pPr>
        <w:pStyle w:val="Akapitzlist"/>
        <w:keepNext/>
        <w:keepLines/>
        <w:numPr>
          <w:ilvl w:val="0"/>
          <w:numId w:val="145"/>
        </w:numPr>
        <w:tabs>
          <w:tab w:val="clear" w:pos="1080"/>
          <w:tab w:val="num" w:pos="720"/>
        </w:tabs>
        <w:spacing w:before="40" w:after="40"/>
        <w:ind w:left="567" w:hanging="567"/>
        <w:contextualSpacing w:val="0"/>
        <w:rPr>
          <w:rFonts w:ascii="Tahoma" w:hAnsi="Tahoma" w:cs="Tahoma"/>
          <w:b/>
          <w:sz w:val="21"/>
          <w:szCs w:val="21"/>
          <w:u w:val="single"/>
        </w:rPr>
      </w:pPr>
      <w:r w:rsidRPr="000678B9">
        <w:rPr>
          <w:rFonts w:ascii="Tahoma" w:hAnsi="Tahoma" w:cs="Tahoma"/>
          <w:b/>
          <w:sz w:val="21"/>
          <w:szCs w:val="21"/>
        </w:rPr>
        <w:t xml:space="preserve">Kryteria </w:t>
      </w:r>
      <w:proofErr w:type="spellStart"/>
      <w:r w:rsidRPr="000678B9">
        <w:rPr>
          <w:rFonts w:ascii="Tahoma" w:hAnsi="Tahoma" w:cs="Tahoma"/>
          <w:b/>
          <w:sz w:val="21"/>
          <w:szCs w:val="21"/>
        </w:rPr>
        <w:t>pozacenowe</w:t>
      </w:r>
      <w:proofErr w:type="spellEnd"/>
      <w:r w:rsidRPr="000678B9">
        <w:rPr>
          <w:rFonts w:ascii="Tahoma" w:hAnsi="Tahoma" w:cs="Tahoma"/>
          <w:b/>
          <w:sz w:val="21"/>
          <w:szCs w:val="21"/>
        </w:rPr>
        <w:t xml:space="preserve"> odnoszące się do przedmiotu zamówienia: </w:t>
      </w:r>
      <w:r w:rsidRPr="000678B9">
        <w:rPr>
          <w:rFonts w:ascii="Tahoma" w:hAnsi="Tahoma" w:cs="Tahoma"/>
          <w:i/>
          <w:iCs/>
          <w:sz w:val="18"/>
          <w:szCs w:val="14"/>
        </w:rPr>
        <w:t>(wartość oceniana)</w:t>
      </w:r>
    </w:p>
    <w:p w14:paraId="6ABA3262" w14:textId="6F24B6CA" w:rsidR="00C71E35" w:rsidRPr="000678B9" w:rsidRDefault="00C71E35">
      <w:pPr>
        <w:pStyle w:val="Akapitzlist"/>
        <w:widowControl w:val="0"/>
        <w:numPr>
          <w:ilvl w:val="4"/>
          <w:numId w:val="70"/>
        </w:numPr>
        <w:spacing w:before="120" w:after="120"/>
        <w:ind w:left="1134" w:hanging="425"/>
        <w:rPr>
          <w:rFonts w:ascii="Tahoma" w:hAnsi="Tahoma" w:cs="Tahoma"/>
          <w:sz w:val="20"/>
          <w:szCs w:val="20"/>
        </w:rPr>
      </w:pPr>
      <w:r w:rsidRPr="000678B9">
        <w:rPr>
          <w:rFonts w:ascii="Tahoma" w:hAnsi="Tahoma" w:cs="Tahoma"/>
          <w:b/>
          <w:sz w:val="19"/>
          <w:szCs w:val="19"/>
        </w:rPr>
        <w:t xml:space="preserve">Organizacja </w:t>
      </w:r>
      <w:r w:rsidRPr="000678B9">
        <w:rPr>
          <w:rFonts w:ascii="Tahoma" w:hAnsi="Tahoma" w:cs="Tahoma"/>
          <w:b/>
          <w:sz w:val="18"/>
          <w:szCs w:val="18"/>
        </w:rPr>
        <w:t>zagranicznych mobilności/projektów edukacyjnych</w:t>
      </w:r>
      <w:r w:rsidRPr="000678B9">
        <w:rPr>
          <w:rFonts w:ascii="Tahoma" w:hAnsi="Tahoma" w:cs="Tahoma"/>
          <w:sz w:val="20"/>
          <w:szCs w:val="20"/>
        </w:rPr>
        <w:t>:</w:t>
      </w:r>
    </w:p>
    <w:tbl>
      <w:tblPr>
        <w:tblStyle w:val="Tabela-Siatka"/>
        <w:tblW w:w="9351" w:type="dxa"/>
        <w:jc w:val="center"/>
        <w:tblLayout w:type="fixed"/>
        <w:tblLook w:val="04A0" w:firstRow="1" w:lastRow="0" w:firstColumn="1" w:lastColumn="0" w:noHBand="0" w:noVBand="1"/>
        <w:tblDescription w:val="TABELA ODNOSZĄCA SIĘ DO POZACENOWYCH KRYTERÓW ODNOSZĄCYCH SIE DO PRZEDMIOTY ZAMÓWIENIA"/>
      </w:tblPr>
      <w:tblGrid>
        <w:gridCol w:w="567"/>
        <w:gridCol w:w="3119"/>
        <w:gridCol w:w="1559"/>
        <w:gridCol w:w="2121"/>
        <w:gridCol w:w="1985"/>
      </w:tblGrid>
      <w:tr w:rsidR="00C71E35" w:rsidRPr="00AE4A1D" w14:paraId="21A309DC" w14:textId="38CC35F6" w:rsidTr="00201601">
        <w:trPr>
          <w:tblHeader/>
          <w:jc w:val="center"/>
        </w:trPr>
        <w:tc>
          <w:tcPr>
            <w:tcW w:w="567" w:type="dxa"/>
            <w:vAlign w:val="center"/>
            <w:hideMark/>
          </w:tcPr>
          <w:p w14:paraId="042BD6F6" w14:textId="77777777" w:rsidR="00C71E35" w:rsidRPr="00AE4A1D" w:rsidRDefault="00C71E35" w:rsidP="002B11EF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  <w:lang w:eastAsia="en-US"/>
              </w:rPr>
            </w:pPr>
            <w:r w:rsidRPr="00AE4A1D">
              <w:rPr>
                <w:rFonts w:ascii="Tahoma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3119" w:type="dxa"/>
            <w:vAlign w:val="center"/>
            <w:hideMark/>
          </w:tcPr>
          <w:p w14:paraId="20E24A6D" w14:textId="25C1CF79" w:rsidR="00C71E35" w:rsidRPr="00AE4A1D" w:rsidRDefault="00C71E35" w:rsidP="002B11EF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  <w:lang w:eastAsia="en-US"/>
              </w:rPr>
            </w:pPr>
            <w:r w:rsidRPr="00AE4A1D">
              <w:rPr>
                <w:rFonts w:ascii="Tahoma" w:hAnsi="Tahoma" w:cs="Tahoma"/>
                <w:b/>
                <w:sz w:val="19"/>
                <w:szCs w:val="19"/>
              </w:rPr>
              <w:t xml:space="preserve">Nazwa zrealizowanych </w:t>
            </w:r>
            <w:r w:rsidRPr="00AE4A1D">
              <w:rPr>
                <w:rFonts w:ascii="Tahoma" w:hAnsi="Tahoma" w:cs="Tahoma"/>
                <w:b/>
                <w:sz w:val="18"/>
                <w:szCs w:val="18"/>
              </w:rPr>
              <w:t>zagranicznych mobilności/projektów edukacyjnych</w:t>
            </w:r>
          </w:p>
        </w:tc>
        <w:tc>
          <w:tcPr>
            <w:tcW w:w="1559" w:type="dxa"/>
            <w:vAlign w:val="center"/>
          </w:tcPr>
          <w:p w14:paraId="5CA784EB" w14:textId="41845CC8" w:rsidR="00C71E35" w:rsidRPr="00AE4A1D" w:rsidRDefault="00C71E35" w:rsidP="002B11EF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  <w:lang w:eastAsia="en-US"/>
              </w:rPr>
            </w:pPr>
            <w:r w:rsidRPr="00AE4A1D">
              <w:rPr>
                <w:rFonts w:ascii="Tahoma" w:hAnsi="Tahoma" w:cs="Tahoma"/>
                <w:b/>
                <w:sz w:val="16"/>
                <w:szCs w:val="16"/>
                <w:lang w:eastAsia="en-US"/>
              </w:rPr>
              <w:t xml:space="preserve">Miejsce realizacji </w:t>
            </w:r>
            <w:r w:rsidR="00201601" w:rsidRPr="00AE4A1D">
              <w:rPr>
                <w:rFonts w:ascii="Tahoma" w:hAnsi="Tahoma" w:cs="Tahoma"/>
                <w:b/>
                <w:sz w:val="18"/>
                <w:szCs w:val="18"/>
              </w:rPr>
              <w:t>zagranicznych mobilności/projektów edukacyjnych</w:t>
            </w:r>
          </w:p>
        </w:tc>
        <w:tc>
          <w:tcPr>
            <w:tcW w:w="2121" w:type="dxa"/>
            <w:vAlign w:val="center"/>
          </w:tcPr>
          <w:p w14:paraId="0DBA50AE" w14:textId="0BEFF85A" w:rsidR="00C71E35" w:rsidRPr="00AE4A1D" w:rsidRDefault="00C71E35" w:rsidP="00C71E35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  <w:lang w:eastAsia="en-US"/>
              </w:rPr>
            </w:pPr>
            <w:r w:rsidRPr="00AE4A1D">
              <w:rPr>
                <w:rFonts w:ascii="Tahoma" w:hAnsi="Tahoma" w:cs="Tahoma"/>
                <w:b/>
                <w:sz w:val="16"/>
                <w:szCs w:val="16"/>
                <w:lang w:eastAsia="en-US"/>
              </w:rPr>
              <w:t>Nazwa instytucji dla której były realizowane</w:t>
            </w:r>
            <w:r w:rsidR="00201601" w:rsidRPr="00AE4A1D">
              <w:rPr>
                <w:rFonts w:ascii="Tahoma" w:hAnsi="Tahoma" w:cs="Tahoma"/>
                <w:b/>
                <w:sz w:val="16"/>
                <w:szCs w:val="16"/>
                <w:lang w:eastAsia="en-US"/>
              </w:rPr>
              <w:t xml:space="preserve"> </w:t>
            </w:r>
            <w:r w:rsidR="00201601" w:rsidRPr="00AE4A1D">
              <w:rPr>
                <w:rFonts w:ascii="Tahoma" w:hAnsi="Tahoma" w:cs="Tahoma"/>
                <w:b/>
                <w:sz w:val="18"/>
                <w:szCs w:val="18"/>
              </w:rPr>
              <w:t>zagraniczne mobilności/projektów edukacyjnych</w:t>
            </w:r>
          </w:p>
        </w:tc>
        <w:tc>
          <w:tcPr>
            <w:tcW w:w="1985" w:type="dxa"/>
            <w:vAlign w:val="center"/>
          </w:tcPr>
          <w:p w14:paraId="0D3EF86F" w14:textId="660DCA9D" w:rsidR="00C71E35" w:rsidRPr="00AE4A1D" w:rsidRDefault="00201601" w:rsidP="00C71E35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  <w:lang w:eastAsia="en-US"/>
              </w:rPr>
            </w:pPr>
            <w:r w:rsidRPr="00AE4A1D">
              <w:rPr>
                <w:rFonts w:ascii="Tahoma" w:hAnsi="Tahoma" w:cs="Tahoma"/>
                <w:b/>
                <w:sz w:val="16"/>
                <w:szCs w:val="16"/>
                <w:lang w:eastAsia="en-US"/>
              </w:rPr>
              <w:t xml:space="preserve">Daty realizacji </w:t>
            </w:r>
            <w:r w:rsidRPr="00AE4A1D">
              <w:rPr>
                <w:rFonts w:ascii="Tahoma" w:hAnsi="Tahoma" w:cs="Tahoma"/>
                <w:b/>
                <w:sz w:val="18"/>
                <w:szCs w:val="18"/>
              </w:rPr>
              <w:t>zagranicznych mobilności/projektów edukacyjnych</w:t>
            </w:r>
          </w:p>
        </w:tc>
      </w:tr>
      <w:tr w:rsidR="00C71E35" w:rsidRPr="00BF0877" w14:paraId="1A3872AA" w14:textId="43CD7A8A" w:rsidTr="00201601">
        <w:trPr>
          <w:trHeight w:val="340"/>
          <w:jc w:val="center"/>
        </w:trPr>
        <w:tc>
          <w:tcPr>
            <w:tcW w:w="567" w:type="dxa"/>
            <w:vAlign w:val="center"/>
            <w:hideMark/>
          </w:tcPr>
          <w:p w14:paraId="06BDF246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  <w:r w:rsidRPr="00BF0877">
              <w:rPr>
                <w:rFonts w:ascii="Tahoma" w:hAnsi="Tahoma" w:cs="Tahoma"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3119" w:type="dxa"/>
          </w:tcPr>
          <w:p w14:paraId="4004277E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</w:tcPr>
          <w:p w14:paraId="7A6BF239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121" w:type="dxa"/>
          </w:tcPr>
          <w:p w14:paraId="3D647656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</w:tcPr>
          <w:p w14:paraId="3CE2CD29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</w:tr>
      <w:tr w:rsidR="00C71E35" w:rsidRPr="00BF0877" w14:paraId="6588AA0E" w14:textId="63E56D3E" w:rsidTr="00201601">
        <w:trPr>
          <w:trHeight w:val="340"/>
          <w:jc w:val="center"/>
        </w:trPr>
        <w:tc>
          <w:tcPr>
            <w:tcW w:w="567" w:type="dxa"/>
            <w:vAlign w:val="center"/>
            <w:hideMark/>
          </w:tcPr>
          <w:p w14:paraId="0293A446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  <w:r w:rsidRPr="00BF0877">
              <w:rPr>
                <w:rFonts w:ascii="Tahoma" w:hAnsi="Tahoma" w:cs="Tahoma"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3119" w:type="dxa"/>
          </w:tcPr>
          <w:p w14:paraId="7511D3F7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</w:tcPr>
          <w:p w14:paraId="47FD8FF6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121" w:type="dxa"/>
          </w:tcPr>
          <w:p w14:paraId="2C03A27F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</w:tcPr>
          <w:p w14:paraId="739CCB12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</w:tr>
      <w:tr w:rsidR="00C71E35" w:rsidRPr="00BF0877" w14:paraId="4D40E83B" w14:textId="612772CA" w:rsidTr="00201601">
        <w:trPr>
          <w:trHeight w:val="340"/>
          <w:jc w:val="center"/>
        </w:trPr>
        <w:tc>
          <w:tcPr>
            <w:tcW w:w="567" w:type="dxa"/>
            <w:vAlign w:val="center"/>
            <w:hideMark/>
          </w:tcPr>
          <w:p w14:paraId="46F0C52F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  <w:r w:rsidRPr="00BF0877">
              <w:rPr>
                <w:rFonts w:ascii="Tahoma" w:hAnsi="Tahoma" w:cs="Tahoma"/>
                <w:sz w:val="16"/>
                <w:szCs w:val="16"/>
                <w:lang w:eastAsia="en-US"/>
              </w:rPr>
              <w:t>3.</w:t>
            </w:r>
          </w:p>
        </w:tc>
        <w:tc>
          <w:tcPr>
            <w:tcW w:w="3119" w:type="dxa"/>
          </w:tcPr>
          <w:p w14:paraId="1DC97DB5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</w:tcPr>
          <w:p w14:paraId="55E8563B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121" w:type="dxa"/>
          </w:tcPr>
          <w:p w14:paraId="49375ECF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</w:tcPr>
          <w:p w14:paraId="416B95F6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</w:tr>
      <w:tr w:rsidR="00C71E35" w:rsidRPr="00BF0877" w14:paraId="7F4DBC28" w14:textId="5764CB64" w:rsidTr="00201601">
        <w:trPr>
          <w:trHeight w:val="340"/>
          <w:jc w:val="center"/>
        </w:trPr>
        <w:tc>
          <w:tcPr>
            <w:tcW w:w="567" w:type="dxa"/>
            <w:vAlign w:val="center"/>
          </w:tcPr>
          <w:p w14:paraId="4E19EE42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  <w:r w:rsidRPr="00BF0877">
              <w:rPr>
                <w:rFonts w:ascii="Tahoma" w:hAnsi="Tahoma" w:cs="Tahoma"/>
                <w:sz w:val="16"/>
                <w:szCs w:val="16"/>
                <w:lang w:eastAsia="en-US"/>
              </w:rPr>
              <w:t>4.</w:t>
            </w:r>
          </w:p>
        </w:tc>
        <w:tc>
          <w:tcPr>
            <w:tcW w:w="3119" w:type="dxa"/>
          </w:tcPr>
          <w:p w14:paraId="53D6371D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</w:tcPr>
          <w:p w14:paraId="5C0D24E8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121" w:type="dxa"/>
          </w:tcPr>
          <w:p w14:paraId="79EBF9D7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</w:tcPr>
          <w:p w14:paraId="50DBB10A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</w:tr>
      <w:tr w:rsidR="00C71E35" w:rsidRPr="00BF0877" w14:paraId="04FDEE75" w14:textId="1723B430" w:rsidTr="00201601">
        <w:trPr>
          <w:trHeight w:val="340"/>
          <w:jc w:val="center"/>
        </w:trPr>
        <w:tc>
          <w:tcPr>
            <w:tcW w:w="567" w:type="dxa"/>
            <w:vAlign w:val="center"/>
          </w:tcPr>
          <w:p w14:paraId="64384F9A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  <w:r w:rsidRPr="00BF0877">
              <w:rPr>
                <w:rFonts w:ascii="Tahoma" w:hAnsi="Tahoma" w:cs="Tahoma"/>
                <w:sz w:val="16"/>
                <w:szCs w:val="16"/>
                <w:lang w:eastAsia="en-US"/>
              </w:rPr>
              <w:t>5.</w:t>
            </w:r>
          </w:p>
        </w:tc>
        <w:tc>
          <w:tcPr>
            <w:tcW w:w="3119" w:type="dxa"/>
          </w:tcPr>
          <w:p w14:paraId="5F52B790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</w:tcPr>
          <w:p w14:paraId="0358E961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121" w:type="dxa"/>
          </w:tcPr>
          <w:p w14:paraId="664B1FF7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</w:tcPr>
          <w:p w14:paraId="4FC449F6" w14:textId="77777777" w:rsidR="00C71E35" w:rsidRPr="00BF0877" w:rsidRDefault="00C71E35" w:rsidP="002B11EF">
            <w:pPr>
              <w:spacing w:line="276" w:lineRule="auto"/>
              <w:rPr>
                <w:rFonts w:ascii="Tahoma" w:hAnsi="Tahoma" w:cs="Tahoma"/>
                <w:sz w:val="16"/>
                <w:szCs w:val="16"/>
                <w:lang w:eastAsia="en-US"/>
              </w:rPr>
            </w:pPr>
          </w:p>
        </w:tc>
      </w:tr>
    </w:tbl>
    <w:p w14:paraId="1CB1A52B" w14:textId="77777777" w:rsidR="00C71E35" w:rsidRPr="00201601" w:rsidRDefault="00C71E35" w:rsidP="00C71E35">
      <w:pPr>
        <w:spacing w:before="40" w:after="40" w:line="276" w:lineRule="auto"/>
        <w:ind w:left="709"/>
        <w:jc w:val="center"/>
        <w:rPr>
          <w:rFonts w:ascii="Tahoma" w:hAnsi="Tahoma" w:cs="Tahoma"/>
          <w:bCs/>
          <w:color w:val="00B050"/>
          <w:sz w:val="19"/>
          <w:szCs w:val="19"/>
        </w:rPr>
      </w:pPr>
    </w:p>
    <w:p w14:paraId="5B820414" w14:textId="77777777" w:rsidR="00201601" w:rsidRPr="000678B9" w:rsidRDefault="00201601" w:rsidP="00201601">
      <w:pPr>
        <w:spacing w:line="276" w:lineRule="auto"/>
        <w:ind w:left="567" w:firstLine="142"/>
        <w:rPr>
          <w:rFonts w:ascii="Tahoma" w:eastAsia="Calibri" w:hAnsi="Tahoma" w:cs="Tahoma"/>
          <w:sz w:val="20"/>
          <w:szCs w:val="20"/>
          <w:lang w:eastAsia="en-US"/>
        </w:rPr>
      </w:pPr>
      <w:r w:rsidRPr="000678B9">
        <w:rPr>
          <w:rFonts w:ascii="Tahoma" w:eastAsia="Calibri" w:hAnsi="Tahoma" w:cs="Tahoma"/>
          <w:sz w:val="20"/>
          <w:szCs w:val="20"/>
          <w:lang w:eastAsia="en-US"/>
        </w:rPr>
        <w:t>W przypadku braku wypełnienia Wykonawca otrzyma „0” punktów.</w:t>
      </w:r>
    </w:p>
    <w:p w14:paraId="6316597A" w14:textId="25E352E0" w:rsidR="00C71E35" w:rsidRPr="000678B9" w:rsidRDefault="00201601" w:rsidP="00201601">
      <w:pPr>
        <w:spacing w:before="40" w:after="40" w:line="276" w:lineRule="auto"/>
        <w:ind w:left="709"/>
        <w:rPr>
          <w:rFonts w:ascii="Tahoma" w:hAnsi="Tahoma" w:cs="Tahoma"/>
          <w:bCs/>
          <w:sz w:val="19"/>
          <w:szCs w:val="19"/>
        </w:rPr>
      </w:pPr>
      <w:r w:rsidRPr="000678B9">
        <w:rPr>
          <w:rFonts w:ascii="Tahoma" w:eastAsia="Calibri" w:hAnsi="Tahoma" w:cs="Tahoma"/>
          <w:b/>
          <w:sz w:val="20"/>
          <w:szCs w:val="20"/>
          <w:lang w:eastAsia="en-US"/>
        </w:rPr>
        <w:t>W przypadku, gdy z opisu danej pozycji nie będzie wynikało doświadczenie podlegające punktacji, Wykonawca nie otrzyma punktów za tę pozycję</w:t>
      </w:r>
    </w:p>
    <w:p w14:paraId="039EF949" w14:textId="77777777" w:rsidR="00C71E35" w:rsidRPr="000678B9" w:rsidRDefault="00C71E35" w:rsidP="00C71E35">
      <w:pPr>
        <w:spacing w:before="40" w:after="40" w:line="276" w:lineRule="auto"/>
        <w:ind w:left="709"/>
        <w:rPr>
          <w:rFonts w:ascii="Tahoma" w:hAnsi="Tahoma" w:cs="Tahoma"/>
          <w:bCs/>
          <w:sz w:val="19"/>
          <w:szCs w:val="19"/>
        </w:rPr>
      </w:pPr>
    </w:p>
    <w:p w14:paraId="35C9D1D8" w14:textId="1A932326" w:rsidR="00FC7A27" w:rsidRPr="000678B9" w:rsidRDefault="00FC7A27">
      <w:pPr>
        <w:pStyle w:val="Akapitzlist"/>
        <w:numPr>
          <w:ilvl w:val="0"/>
          <w:numId w:val="146"/>
        </w:numPr>
        <w:suppressAutoHyphens/>
        <w:autoSpaceDE w:val="0"/>
        <w:spacing w:before="60" w:after="60"/>
        <w:ind w:left="709" w:hanging="709"/>
        <w:contextualSpacing w:val="0"/>
        <w:rPr>
          <w:rFonts w:ascii="Tahoma" w:hAnsi="Tahoma" w:cs="Tahoma"/>
          <w:sz w:val="21"/>
          <w:szCs w:val="21"/>
        </w:rPr>
      </w:pPr>
      <w:r w:rsidRPr="000678B9">
        <w:rPr>
          <w:rFonts w:ascii="Tahoma" w:hAnsi="Tahoma" w:cs="Tahoma"/>
          <w:b/>
          <w:sz w:val="21"/>
          <w:szCs w:val="21"/>
        </w:rPr>
        <w:t>Oświadczam</w:t>
      </w:r>
      <w:r w:rsidR="00042616" w:rsidRPr="000678B9">
        <w:rPr>
          <w:rFonts w:ascii="Tahoma" w:hAnsi="Tahoma" w:cs="Tahoma"/>
          <w:b/>
          <w:sz w:val="21"/>
          <w:szCs w:val="21"/>
        </w:rPr>
        <w:t>y</w:t>
      </w:r>
      <w:r w:rsidRPr="000678B9">
        <w:rPr>
          <w:rFonts w:ascii="Tahoma" w:hAnsi="Tahoma" w:cs="Tahoma"/>
          <w:b/>
          <w:sz w:val="21"/>
          <w:szCs w:val="21"/>
        </w:rPr>
        <w:t xml:space="preserve">, że w celu wykazania spełniania warunków udziału w postępowaniu, określonych przez </w:t>
      </w:r>
      <w:r w:rsidR="00F9431C" w:rsidRPr="000678B9">
        <w:rPr>
          <w:rFonts w:ascii="Tahoma" w:hAnsi="Tahoma" w:cs="Tahoma"/>
          <w:b/>
          <w:sz w:val="21"/>
          <w:szCs w:val="21"/>
        </w:rPr>
        <w:t>Zamawiającego</w:t>
      </w:r>
      <w:r w:rsidRPr="000678B9">
        <w:rPr>
          <w:rFonts w:ascii="Tahoma" w:hAnsi="Tahoma" w:cs="Tahoma"/>
          <w:b/>
          <w:sz w:val="21"/>
          <w:szCs w:val="21"/>
        </w:rPr>
        <w:t xml:space="preserve"> w Specyfikacji Warunków Zamówienia</w:t>
      </w:r>
      <w:r w:rsidRPr="000678B9">
        <w:rPr>
          <w:rFonts w:ascii="Tahoma" w:hAnsi="Tahoma" w:cs="Tahoma"/>
          <w:b/>
          <w:i/>
          <w:sz w:val="21"/>
          <w:szCs w:val="21"/>
        </w:rPr>
        <w:t>,</w:t>
      </w:r>
      <w:r w:rsidRPr="000678B9">
        <w:rPr>
          <w:rFonts w:ascii="Tahoma" w:hAnsi="Tahoma" w:cs="Tahoma"/>
          <w:b/>
          <w:sz w:val="21"/>
          <w:szCs w:val="21"/>
        </w:rPr>
        <w:t xml:space="preserve"> nie</w:t>
      </w:r>
      <w:r w:rsidR="00723153" w:rsidRPr="000678B9">
        <w:rPr>
          <w:rFonts w:ascii="Tahoma" w:hAnsi="Tahoma" w:cs="Tahoma"/>
          <w:b/>
          <w:sz w:val="21"/>
          <w:szCs w:val="21"/>
        </w:rPr>
        <w:t> </w:t>
      </w:r>
      <w:r w:rsidRPr="000678B9">
        <w:rPr>
          <w:rFonts w:ascii="Tahoma" w:hAnsi="Tahoma" w:cs="Tahoma"/>
          <w:b/>
          <w:sz w:val="21"/>
          <w:szCs w:val="21"/>
        </w:rPr>
        <w:t>polegam</w:t>
      </w:r>
      <w:r w:rsidR="006B6940" w:rsidRPr="000678B9">
        <w:rPr>
          <w:vertAlign w:val="superscript"/>
        </w:rPr>
        <w:sym w:font="Wingdings 2" w:char="F0E4"/>
      </w:r>
      <w:r w:rsidR="006B6940" w:rsidRPr="000678B9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Pr="000678B9">
        <w:rPr>
          <w:rFonts w:ascii="Tahoma" w:hAnsi="Tahoma" w:cs="Tahoma"/>
          <w:b/>
          <w:sz w:val="21"/>
          <w:szCs w:val="21"/>
        </w:rPr>
        <w:t>/polegam</w:t>
      </w:r>
      <w:r w:rsidR="006B6940" w:rsidRPr="000678B9">
        <w:rPr>
          <w:vertAlign w:val="superscript"/>
        </w:rPr>
        <w:sym w:font="Wingdings 2" w:char="F0E4"/>
      </w:r>
      <w:r w:rsidR="006B6940" w:rsidRPr="000678B9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6B6940" w:rsidRPr="000678B9">
        <w:rPr>
          <w:rFonts w:ascii="Tahoma" w:hAnsi="Tahoma" w:cs="Tahoma"/>
          <w:b/>
          <w:i/>
          <w:sz w:val="21"/>
          <w:szCs w:val="21"/>
        </w:rPr>
        <w:t xml:space="preserve"> </w:t>
      </w:r>
      <w:r w:rsidRPr="000678B9">
        <w:rPr>
          <w:rFonts w:ascii="Tahoma" w:hAnsi="Tahoma" w:cs="Tahoma"/>
          <w:bCs/>
          <w:i/>
          <w:sz w:val="21"/>
          <w:szCs w:val="21"/>
          <w:vertAlign w:val="superscript"/>
        </w:rPr>
        <w:t>(niepotrzebne skreślić)</w:t>
      </w:r>
      <w:r w:rsidR="00941776" w:rsidRPr="000678B9">
        <w:rPr>
          <w:rFonts w:ascii="Tahoma" w:hAnsi="Tahoma" w:cs="Tahoma"/>
          <w:b/>
          <w:sz w:val="21"/>
          <w:szCs w:val="21"/>
        </w:rPr>
        <w:t xml:space="preserve"> </w:t>
      </w:r>
      <w:r w:rsidRPr="000678B9">
        <w:rPr>
          <w:rFonts w:ascii="Tahoma" w:hAnsi="Tahoma" w:cs="Tahoma"/>
          <w:b/>
          <w:sz w:val="21"/>
          <w:szCs w:val="21"/>
        </w:rPr>
        <w:t xml:space="preserve">na zasobach </w:t>
      </w:r>
      <w:r w:rsidR="00724A9B" w:rsidRPr="000678B9">
        <w:rPr>
          <w:rFonts w:ascii="Tahoma" w:hAnsi="Tahoma" w:cs="Tahoma"/>
          <w:b/>
          <w:sz w:val="21"/>
          <w:szCs w:val="21"/>
        </w:rPr>
        <w:t xml:space="preserve">innych </w:t>
      </w:r>
      <w:r w:rsidRPr="000678B9">
        <w:rPr>
          <w:rFonts w:ascii="Tahoma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0678B9" w14:paraId="6888AC7B" w14:textId="77777777" w:rsidTr="004514CE">
        <w:tc>
          <w:tcPr>
            <w:tcW w:w="567" w:type="dxa"/>
            <w:vAlign w:val="center"/>
          </w:tcPr>
          <w:p w14:paraId="1A8418DF" w14:textId="77777777" w:rsidR="00FC7A27" w:rsidRPr="000678B9" w:rsidRDefault="00FC7A27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0678B9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lastRenderedPageBreak/>
              <w:t>Lp.</w:t>
            </w:r>
          </w:p>
        </w:tc>
        <w:tc>
          <w:tcPr>
            <w:tcW w:w="5103" w:type="dxa"/>
            <w:vAlign w:val="center"/>
          </w:tcPr>
          <w:p w14:paraId="58BAEED7" w14:textId="48AA50FA" w:rsidR="00FC7A27" w:rsidRPr="000678B9" w:rsidRDefault="00FC7A27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0678B9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0678B9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vAlign w:val="center"/>
          </w:tcPr>
          <w:p w14:paraId="1669810E" w14:textId="0E70DF91" w:rsidR="00FC7A27" w:rsidRPr="000678B9" w:rsidRDefault="00FC7A27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0678B9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 w:rsidRPr="000678B9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0678B9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0678B9" w14:paraId="70A07CB9" w14:textId="77777777" w:rsidTr="004514CE">
        <w:trPr>
          <w:trHeight w:val="340"/>
        </w:trPr>
        <w:tc>
          <w:tcPr>
            <w:tcW w:w="567" w:type="dxa"/>
            <w:vAlign w:val="center"/>
          </w:tcPr>
          <w:p w14:paraId="5E4DE5F0" w14:textId="77777777" w:rsidR="00FC7A27" w:rsidRPr="000678B9" w:rsidRDefault="00FC7A27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0678B9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6D7B20AB" w14:textId="77777777" w:rsidR="00FC7A27" w:rsidRPr="000678B9" w:rsidRDefault="00FC7A27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27A14353" w14:textId="77777777" w:rsidR="00FC7A27" w:rsidRPr="000678B9" w:rsidRDefault="00FC7A27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0678B9" w14:paraId="77739566" w14:textId="77777777" w:rsidTr="004514CE">
        <w:trPr>
          <w:trHeight w:val="340"/>
        </w:trPr>
        <w:tc>
          <w:tcPr>
            <w:tcW w:w="567" w:type="dxa"/>
            <w:vAlign w:val="center"/>
          </w:tcPr>
          <w:p w14:paraId="57DDC08A" w14:textId="77777777" w:rsidR="00FC7A27" w:rsidRPr="000678B9" w:rsidRDefault="00FC7A27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0678B9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7130475F" w14:textId="77777777" w:rsidR="00FC7A27" w:rsidRPr="000678B9" w:rsidRDefault="00FC7A27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642EEE29" w14:textId="77777777" w:rsidR="00FC7A27" w:rsidRPr="000678B9" w:rsidRDefault="00FC7A27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Pr="000678B9" w:rsidRDefault="00724A9B" w:rsidP="000678B9">
      <w:pPr>
        <w:widowControl w:val="0"/>
        <w:spacing w:before="60" w:after="60" w:line="276" w:lineRule="auto"/>
        <w:ind w:left="567"/>
        <w:rPr>
          <w:rFonts w:ascii="Tahoma" w:hAnsi="Tahoma" w:cs="Tahoma"/>
          <w:i/>
          <w:iCs/>
          <w:sz w:val="16"/>
          <w:szCs w:val="16"/>
        </w:rPr>
      </w:pPr>
      <w:r w:rsidRPr="000678B9">
        <w:rPr>
          <w:rFonts w:ascii="Tahoma" w:hAnsi="Tahoma" w:cs="Tahoma"/>
          <w:i/>
          <w:iCs/>
          <w:sz w:val="16"/>
          <w:szCs w:val="16"/>
        </w:rPr>
        <w:t xml:space="preserve">(w przypadku </w:t>
      </w:r>
      <w:r w:rsidRPr="000678B9">
        <w:rPr>
          <w:rFonts w:ascii="Tahoma" w:hAnsi="Tahoma" w:cs="Tahoma"/>
          <w:b/>
          <w:i/>
          <w:iCs/>
          <w:sz w:val="16"/>
          <w:szCs w:val="16"/>
        </w:rPr>
        <w:t>niewskazania</w:t>
      </w:r>
      <w:r w:rsidRPr="000678B9">
        <w:rPr>
          <w:rFonts w:ascii="Tahoma" w:hAnsi="Tahoma" w:cs="Tahoma"/>
          <w:i/>
          <w:iCs/>
          <w:sz w:val="16"/>
          <w:szCs w:val="16"/>
        </w:rPr>
        <w:t xml:space="preserve"> podmiotu udostępniającego zasób Wykonawcy, </w:t>
      </w:r>
      <w:r w:rsidR="00F9431C" w:rsidRPr="000678B9">
        <w:rPr>
          <w:rFonts w:ascii="Tahoma" w:hAnsi="Tahoma" w:cs="Tahoma"/>
          <w:i/>
          <w:iCs/>
          <w:sz w:val="16"/>
          <w:szCs w:val="16"/>
        </w:rPr>
        <w:t>Wykonawca</w:t>
      </w:r>
      <w:r w:rsidRPr="000678B9">
        <w:rPr>
          <w:rFonts w:ascii="Tahoma" w:hAnsi="Tahoma" w:cs="Tahoma"/>
          <w:i/>
          <w:iCs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0678B9">
        <w:rPr>
          <w:rFonts w:ascii="Tahoma" w:hAnsi="Tahoma" w:cs="Tahoma"/>
          <w:i/>
          <w:iCs/>
          <w:sz w:val="16"/>
          <w:szCs w:val="16"/>
        </w:rPr>
        <w:t> </w:t>
      </w:r>
      <w:r w:rsidRPr="000678B9">
        <w:rPr>
          <w:rFonts w:ascii="Tahoma" w:hAnsi="Tahoma" w:cs="Tahoma"/>
          <w:i/>
          <w:iCs/>
          <w:sz w:val="16"/>
          <w:szCs w:val="16"/>
        </w:rPr>
        <w:t>udostępniających).</w:t>
      </w:r>
    </w:p>
    <w:p w14:paraId="5C55B0B5" w14:textId="77777777" w:rsidR="00A769F2" w:rsidRPr="000678B9" w:rsidRDefault="00A769F2" w:rsidP="000678B9">
      <w:pPr>
        <w:widowControl w:val="0"/>
        <w:spacing w:before="60" w:after="60" w:line="276" w:lineRule="auto"/>
        <w:ind w:left="567"/>
        <w:rPr>
          <w:rFonts w:ascii="Tahoma" w:hAnsi="Tahoma" w:cs="Tahoma"/>
          <w:i/>
          <w:iCs/>
          <w:sz w:val="10"/>
          <w:szCs w:val="10"/>
        </w:rPr>
      </w:pPr>
    </w:p>
    <w:p w14:paraId="0393BB6C" w14:textId="50E80C9A" w:rsidR="00042616" w:rsidRPr="000678B9" w:rsidRDefault="00042616">
      <w:pPr>
        <w:widowControl w:val="0"/>
        <w:numPr>
          <w:ilvl w:val="0"/>
          <w:numId w:val="93"/>
        </w:numPr>
        <w:spacing w:before="60" w:after="60" w:line="276" w:lineRule="auto"/>
        <w:ind w:left="567" w:hanging="567"/>
        <w:rPr>
          <w:rFonts w:ascii="Tahoma" w:hAnsi="Tahoma" w:cs="Tahoma"/>
          <w:b/>
          <w:sz w:val="22"/>
          <w:szCs w:val="22"/>
        </w:rPr>
      </w:pPr>
      <w:bookmarkStart w:id="3" w:name="_Hlk71805745"/>
      <w:bookmarkStart w:id="4" w:name="_Hlk71805839"/>
      <w:r w:rsidRPr="000678B9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0678B9">
        <w:rPr>
          <w:rFonts w:ascii="Tahoma" w:hAnsi="Tahoma" w:cs="Tahoma"/>
          <w:b/>
          <w:sz w:val="21"/>
          <w:szCs w:val="21"/>
        </w:rPr>
        <w:t>że</w:t>
      </w:r>
      <w:r w:rsidR="009968ED" w:rsidRPr="000678B9">
        <w:rPr>
          <w:rFonts w:ascii="Tahoma" w:hAnsi="Tahoma" w:cs="Tahoma"/>
          <w:b/>
          <w:sz w:val="21"/>
          <w:szCs w:val="21"/>
        </w:rPr>
        <w:t xml:space="preserve"> całość prac wykona</w:t>
      </w:r>
      <w:r w:rsidR="009B6006" w:rsidRPr="000678B9">
        <w:rPr>
          <w:rFonts w:ascii="Tahoma" w:hAnsi="Tahoma" w:cs="Tahoma"/>
          <w:b/>
          <w:sz w:val="21"/>
          <w:szCs w:val="21"/>
        </w:rPr>
        <w:t>m</w:t>
      </w:r>
      <w:r w:rsidR="00FB079C" w:rsidRPr="000678B9">
        <w:rPr>
          <w:rFonts w:ascii="Tahoma" w:hAnsi="Tahoma" w:cs="Tahoma"/>
          <w:b/>
          <w:sz w:val="21"/>
          <w:szCs w:val="21"/>
        </w:rPr>
        <w:t>y</w:t>
      </w:r>
      <w:r w:rsidR="009B6006" w:rsidRPr="000678B9">
        <w:rPr>
          <w:rFonts w:ascii="Tahoma" w:hAnsi="Tahoma" w:cs="Tahoma"/>
          <w:b/>
          <w:sz w:val="21"/>
          <w:szCs w:val="21"/>
        </w:rPr>
        <w:t xml:space="preserve"> </w:t>
      </w:r>
      <w:r w:rsidR="009968ED" w:rsidRPr="000678B9">
        <w:rPr>
          <w:rFonts w:ascii="Tahoma" w:hAnsi="Tahoma" w:cs="Tahoma"/>
          <w:b/>
          <w:sz w:val="21"/>
          <w:szCs w:val="21"/>
        </w:rPr>
        <w:t>si</w:t>
      </w:r>
      <w:r w:rsidR="00891965" w:rsidRPr="000678B9">
        <w:rPr>
          <w:rFonts w:ascii="Tahoma" w:hAnsi="Tahoma" w:cs="Tahoma"/>
          <w:b/>
          <w:sz w:val="21"/>
          <w:szCs w:val="21"/>
        </w:rPr>
        <w:t>ł</w:t>
      </w:r>
      <w:r w:rsidR="009968ED" w:rsidRPr="000678B9">
        <w:rPr>
          <w:rFonts w:ascii="Tahoma" w:hAnsi="Tahoma" w:cs="Tahoma"/>
          <w:b/>
          <w:sz w:val="21"/>
          <w:szCs w:val="21"/>
        </w:rPr>
        <w:t>ami własnymi/</w:t>
      </w:r>
      <w:r w:rsidRPr="000678B9">
        <w:rPr>
          <w:rFonts w:ascii="Tahoma" w:hAnsi="Tahoma" w:cs="Tahoma"/>
          <w:b/>
          <w:sz w:val="21"/>
          <w:szCs w:val="21"/>
        </w:rPr>
        <w:t xml:space="preserve"> </w:t>
      </w:r>
      <w:r w:rsidR="00A92829" w:rsidRPr="000678B9">
        <w:rPr>
          <w:rFonts w:ascii="Tahoma" w:hAnsi="Tahoma" w:cs="Tahoma"/>
          <w:b/>
          <w:sz w:val="21"/>
          <w:szCs w:val="21"/>
        </w:rPr>
        <w:t xml:space="preserve">część </w:t>
      </w:r>
      <w:r w:rsidRPr="000678B9">
        <w:rPr>
          <w:rFonts w:ascii="Tahoma" w:hAnsi="Tahoma" w:cs="Tahoma"/>
          <w:b/>
          <w:sz w:val="21"/>
          <w:szCs w:val="21"/>
        </w:rPr>
        <w:t>prac objęt</w:t>
      </w:r>
      <w:r w:rsidR="00A92829" w:rsidRPr="000678B9">
        <w:rPr>
          <w:rFonts w:ascii="Tahoma" w:hAnsi="Tahoma" w:cs="Tahoma"/>
          <w:b/>
          <w:sz w:val="21"/>
          <w:szCs w:val="21"/>
        </w:rPr>
        <w:t>ych</w:t>
      </w:r>
      <w:r w:rsidRPr="000678B9">
        <w:rPr>
          <w:rFonts w:ascii="Tahoma" w:hAnsi="Tahoma" w:cs="Tahoma"/>
          <w:b/>
          <w:sz w:val="21"/>
          <w:szCs w:val="21"/>
        </w:rPr>
        <w:t xml:space="preserve"> zamówieniem zamierzamy zlecić w podwykonawstwie </w:t>
      </w:r>
      <w:r w:rsidRPr="000678B9">
        <w:rPr>
          <w:rFonts w:ascii="Tahoma" w:hAnsi="Tahoma" w:cs="Tahoma"/>
          <w:b/>
          <w:sz w:val="21"/>
          <w:szCs w:val="21"/>
          <w:u w:val="single"/>
        </w:rPr>
        <w:t xml:space="preserve">następującym </w:t>
      </w:r>
      <w:r w:rsidR="009B6006" w:rsidRPr="000678B9">
        <w:rPr>
          <w:rFonts w:ascii="Tahoma" w:hAnsi="Tahoma" w:cs="Tahoma"/>
          <w:b/>
          <w:sz w:val="21"/>
          <w:szCs w:val="21"/>
          <w:u w:val="single"/>
        </w:rPr>
        <w:t>P</w:t>
      </w:r>
      <w:r w:rsidRPr="000678B9">
        <w:rPr>
          <w:rFonts w:ascii="Tahoma" w:hAnsi="Tahoma" w:cs="Tahoma"/>
          <w:b/>
          <w:sz w:val="21"/>
          <w:szCs w:val="21"/>
          <w:u w:val="single"/>
        </w:rPr>
        <w:t>odwykonawcom</w:t>
      </w:r>
      <w:r w:rsidRPr="000678B9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Pr="000678B9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973416" w:rsidRPr="000678B9">
        <w:rPr>
          <w:rFonts w:ascii="Tahoma" w:hAnsi="Tahoma" w:cs="Tahoma"/>
          <w:b/>
          <w:sz w:val="21"/>
          <w:szCs w:val="21"/>
        </w:rPr>
        <w:t>:</w:t>
      </w:r>
      <w:r w:rsidRPr="000678B9">
        <w:rPr>
          <w:rFonts w:ascii="Tahoma" w:hAnsi="Tahoma" w:cs="Tahoma"/>
          <w:b/>
          <w:i/>
          <w:sz w:val="22"/>
          <w:szCs w:val="22"/>
        </w:rPr>
        <w:t xml:space="preserve"> </w:t>
      </w:r>
      <w:r w:rsidRPr="000678B9">
        <w:rPr>
          <w:rFonts w:ascii="Tahoma" w:hAnsi="Tahoma" w:cs="Tahoma"/>
          <w:bCs/>
          <w:i/>
          <w:sz w:val="20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0678B9" w14:paraId="2F866D85" w14:textId="77777777" w:rsidTr="004514CE">
        <w:tc>
          <w:tcPr>
            <w:tcW w:w="567" w:type="dxa"/>
            <w:vAlign w:val="center"/>
          </w:tcPr>
          <w:bookmarkEnd w:id="3"/>
          <w:p w14:paraId="5589E0FF" w14:textId="77777777" w:rsidR="00042616" w:rsidRPr="000678B9" w:rsidRDefault="00042616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0678B9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25896A69" w14:textId="48F15CB0" w:rsidR="00042616" w:rsidRPr="000678B9" w:rsidRDefault="00042616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0678B9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 w:rsidRPr="000678B9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 w:rsidRPr="000678B9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 w:rsidRPr="000678B9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678B9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vAlign w:val="center"/>
          </w:tcPr>
          <w:p w14:paraId="23C3F478" w14:textId="688C78B1" w:rsidR="00042616" w:rsidRPr="000678B9" w:rsidRDefault="000B5DE2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678B9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 w:rsidRPr="000678B9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678B9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 w:rsidRPr="000678B9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678B9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0678B9" w14:paraId="377357A6" w14:textId="77777777" w:rsidTr="004514CE">
        <w:trPr>
          <w:trHeight w:val="340"/>
        </w:trPr>
        <w:tc>
          <w:tcPr>
            <w:tcW w:w="567" w:type="dxa"/>
            <w:vAlign w:val="center"/>
          </w:tcPr>
          <w:p w14:paraId="53245D8F" w14:textId="77777777" w:rsidR="00042616" w:rsidRPr="000678B9" w:rsidRDefault="00042616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0678B9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35261369" w14:textId="77777777" w:rsidR="00042616" w:rsidRPr="000678B9" w:rsidRDefault="00042616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38288" w14:textId="77777777" w:rsidR="00042616" w:rsidRPr="000678B9" w:rsidRDefault="00042616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0678B9" w14:paraId="4EF71161" w14:textId="77777777" w:rsidTr="004514CE">
        <w:trPr>
          <w:trHeight w:val="340"/>
        </w:trPr>
        <w:tc>
          <w:tcPr>
            <w:tcW w:w="567" w:type="dxa"/>
            <w:vAlign w:val="center"/>
          </w:tcPr>
          <w:p w14:paraId="5EF656A4" w14:textId="77777777" w:rsidR="00042616" w:rsidRPr="000678B9" w:rsidRDefault="00042616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0678B9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2B66BB87" w14:textId="77777777" w:rsidR="00042616" w:rsidRPr="000678B9" w:rsidRDefault="00042616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F34FDBD" w14:textId="77777777" w:rsidR="00042616" w:rsidRPr="000678B9" w:rsidRDefault="00042616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3BDBA7ED" w14:textId="6B1EB8B7" w:rsidR="009A5C8B" w:rsidRPr="000678B9" w:rsidRDefault="000B5DE2" w:rsidP="000678B9">
      <w:pPr>
        <w:tabs>
          <w:tab w:val="left" w:pos="567"/>
        </w:tabs>
        <w:spacing w:before="60" w:after="60" w:line="276" w:lineRule="auto"/>
        <w:ind w:left="567"/>
        <w:rPr>
          <w:rFonts w:ascii="Arial" w:hAnsi="Arial" w:cs="Arial"/>
          <w:i/>
          <w:sz w:val="16"/>
          <w:szCs w:val="16"/>
        </w:rPr>
      </w:pPr>
      <w:r w:rsidRPr="000678B9">
        <w:rPr>
          <w:rFonts w:ascii="Arial" w:hAnsi="Arial" w:cs="Arial"/>
          <w:sz w:val="16"/>
          <w:szCs w:val="16"/>
        </w:rPr>
        <w:t>(</w:t>
      </w:r>
      <w:r w:rsidRPr="000678B9">
        <w:rPr>
          <w:rFonts w:ascii="Arial" w:hAnsi="Arial" w:cs="Arial"/>
          <w:i/>
          <w:sz w:val="16"/>
          <w:szCs w:val="16"/>
        </w:rPr>
        <w:t xml:space="preserve">w przypadku </w:t>
      </w:r>
      <w:r w:rsidRPr="000678B9">
        <w:rPr>
          <w:rFonts w:ascii="Arial" w:hAnsi="Arial" w:cs="Arial"/>
          <w:b/>
          <w:i/>
          <w:sz w:val="16"/>
          <w:szCs w:val="16"/>
        </w:rPr>
        <w:t>niewskazania</w:t>
      </w:r>
      <w:r w:rsidRPr="000678B9">
        <w:rPr>
          <w:rFonts w:ascii="Arial" w:hAnsi="Arial" w:cs="Arial"/>
          <w:b/>
          <w:sz w:val="16"/>
          <w:szCs w:val="16"/>
        </w:rPr>
        <w:t xml:space="preserve"> </w:t>
      </w:r>
      <w:r w:rsidRPr="000678B9">
        <w:rPr>
          <w:rFonts w:ascii="Arial" w:hAnsi="Arial" w:cs="Arial"/>
          <w:i/>
          <w:sz w:val="16"/>
          <w:szCs w:val="16"/>
        </w:rPr>
        <w:t xml:space="preserve">udziału </w:t>
      </w:r>
      <w:r w:rsidR="00791147" w:rsidRPr="000678B9">
        <w:rPr>
          <w:rFonts w:ascii="Arial" w:hAnsi="Arial" w:cs="Arial"/>
          <w:i/>
          <w:sz w:val="16"/>
          <w:szCs w:val="16"/>
        </w:rPr>
        <w:t>Podwykonawców</w:t>
      </w:r>
      <w:r w:rsidRPr="000678B9">
        <w:rPr>
          <w:rFonts w:ascii="Arial" w:hAnsi="Arial" w:cs="Arial"/>
          <w:sz w:val="16"/>
          <w:szCs w:val="16"/>
        </w:rPr>
        <w:t xml:space="preserve"> </w:t>
      </w:r>
      <w:r w:rsidR="00F9431C" w:rsidRPr="000678B9">
        <w:rPr>
          <w:rFonts w:ascii="Arial" w:hAnsi="Arial" w:cs="Arial"/>
          <w:i/>
          <w:sz w:val="16"/>
          <w:szCs w:val="16"/>
        </w:rPr>
        <w:t>Zamawiający</w:t>
      </w:r>
      <w:r w:rsidRPr="000678B9">
        <w:rPr>
          <w:rFonts w:ascii="Arial" w:hAnsi="Arial" w:cs="Arial"/>
          <w:i/>
          <w:sz w:val="16"/>
          <w:szCs w:val="16"/>
        </w:rPr>
        <w:t xml:space="preserve"> przyjmie, że całe zamówienie zostanie wykonane przez </w:t>
      </w:r>
      <w:r w:rsidR="00F9431C" w:rsidRPr="000678B9">
        <w:rPr>
          <w:rFonts w:ascii="Arial" w:hAnsi="Arial" w:cs="Arial"/>
          <w:i/>
          <w:sz w:val="16"/>
          <w:szCs w:val="16"/>
        </w:rPr>
        <w:t>Wykonawcę</w:t>
      </w:r>
      <w:r w:rsidRPr="000678B9">
        <w:rPr>
          <w:rFonts w:ascii="Arial" w:hAnsi="Arial" w:cs="Arial"/>
          <w:i/>
          <w:sz w:val="16"/>
          <w:szCs w:val="16"/>
        </w:rPr>
        <w:t>, bez udziału Podwykonawcy)</w:t>
      </w:r>
      <w:bookmarkEnd w:id="4"/>
      <w:r w:rsidR="009A5C8B" w:rsidRPr="000678B9">
        <w:rPr>
          <w:rFonts w:ascii="Arial" w:hAnsi="Arial" w:cs="Arial"/>
          <w:i/>
          <w:sz w:val="16"/>
          <w:szCs w:val="16"/>
        </w:rPr>
        <w:t>.</w:t>
      </w:r>
    </w:p>
    <w:p w14:paraId="6CE76C18" w14:textId="1F7F2FD1" w:rsidR="00973416" w:rsidRPr="000678B9" w:rsidRDefault="00973416">
      <w:pPr>
        <w:pStyle w:val="Akapitzlist"/>
        <w:numPr>
          <w:ilvl w:val="0"/>
          <w:numId w:val="93"/>
        </w:numPr>
        <w:tabs>
          <w:tab w:val="left" w:pos="567"/>
        </w:tabs>
        <w:spacing w:before="60" w:after="60"/>
        <w:ind w:left="567" w:hanging="425"/>
        <w:rPr>
          <w:rFonts w:ascii="Arial" w:hAnsi="Arial" w:cs="Arial"/>
          <w:i/>
          <w:sz w:val="16"/>
          <w:szCs w:val="16"/>
        </w:rPr>
      </w:pPr>
      <w:r w:rsidRPr="000678B9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656D1B" w:rsidRPr="000678B9">
        <w:rPr>
          <w:rFonts w:ascii="Tahoma" w:hAnsi="Tahoma" w:cs="Tahoma"/>
          <w:b/>
          <w:bCs/>
          <w:sz w:val="21"/>
          <w:szCs w:val="21"/>
        </w:rPr>
        <w:t xml:space="preserve">usługi </w:t>
      </w:r>
      <w:r w:rsidRPr="000678B9">
        <w:rPr>
          <w:rFonts w:ascii="Tahoma" w:hAnsi="Tahoma" w:cs="Tahoma"/>
          <w:b/>
          <w:bCs/>
          <w:sz w:val="21"/>
          <w:szCs w:val="21"/>
        </w:rPr>
        <w:t>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0678B9" w14:paraId="1D47CCA8" w14:textId="77777777" w:rsidTr="00AC6783">
        <w:tc>
          <w:tcPr>
            <w:tcW w:w="567" w:type="dxa"/>
            <w:vAlign w:val="center"/>
          </w:tcPr>
          <w:p w14:paraId="052AD6A6" w14:textId="77777777" w:rsidR="00973416" w:rsidRPr="000678B9" w:rsidRDefault="00973416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0678B9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57795095" w14:textId="71442591" w:rsidR="00973416" w:rsidRPr="000678B9" w:rsidRDefault="00973416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0678B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0678B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 w:rsidRPr="000678B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0678B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vAlign w:val="center"/>
          </w:tcPr>
          <w:p w14:paraId="64153965" w14:textId="6D5A27E9" w:rsidR="00973416" w:rsidRPr="000678B9" w:rsidRDefault="00656D1B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0678B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Usługi </w:t>
            </w:r>
            <w:r w:rsidR="003642A6" w:rsidRPr="000678B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składając</w:t>
            </w:r>
            <w:r w:rsidR="00CE2B58" w:rsidRPr="000678B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0678B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0678B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0678B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0678B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0678B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0678B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0678B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 w:rsidRPr="000678B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0678B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0678B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0678B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0678B9" w14:paraId="74BA824D" w14:textId="77777777" w:rsidTr="00AC6783">
        <w:trPr>
          <w:trHeight w:val="340"/>
        </w:trPr>
        <w:tc>
          <w:tcPr>
            <w:tcW w:w="567" w:type="dxa"/>
            <w:vAlign w:val="center"/>
          </w:tcPr>
          <w:p w14:paraId="66831143" w14:textId="77777777" w:rsidR="00973416" w:rsidRPr="000678B9" w:rsidRDefault="00973416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0678B9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4D3A1513" w14:textId="77777777" w:rsidR="00973416" w:rsidRPr="000678B9" w:rsidRDefault="00973416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48475CA8" w14:textId="77777777" w:rsidR="00973416" w:rsidRPr="000678B9" w:rsidRDefault="00973416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0678B9" w14:paraId="79911DEB" w14:textId="77777777" w:rsidTr="00AC6783">
        <w:trPr>
          <w:trHeight w:val="340"/>
        </w:trPr>
        <w:tc>
          <w:tcPr>
            <w:tcW w:w="567" w:type="dxa"/>
            <w:vAlign w:val="center"/>
          </w:tcPr>
          <w:p w14:paraId="3225CC0B" w14:textId="77777777" w:rsidR="00973416" w:rsidRPr="000678B9" w:rsidRDefault="00973416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0678B9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6F119670" w14:textId="77777777" w:rsidR="00973416" w:rsidRPr="000678B9" w:rsidRDefault="00973416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53BBB" w14:textId="77777777" w:rsidR="00973416" w:rsidRPr="000678B9" w:rsidRDefault="00973416" w:rsidP="000678B9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A1BBE22" w14:textId="098293A2" w:rsidR="00C53E1D" w:rsidRPr="000678B9" w:rsidRDefault="00C53E1D" w:rsidP="000678B9">
      <w:pPr>
        <w:spacing w:before="40" w:after="40" w:line="276" w:lineRule="auto"/>
        <w:ind w:left="567"/>
        <w:rPr>
          <w:rFonts w:ascii="Tahoma" w:hAnsi="Tahoma" w:cs="Tahoma"/>
          <w:i/>
          <w:iCs/>
          <w:sz w:val="16"/>
          <w:szCs w:val="16"/>
        </w:rPr>
      </w:pPr>
      <w:r w:rsidRPr="000678B9">
        <w:rPr>
          <w:rFonts w:ascii="Tahoma" w:hAnsi="Tahoma" w:cs="Tahoma"/>
          <w:i/>
          <w:iCs/>
          <w:sz w:val="16"/>
          <w:szCs w:val="16"/>
        </w:rPr>
        <w:t xml:space="preserve">(UWAGA: pkt </w:t>
      </w:r>
      <w:r w:rsidR="006D357B" w:rsidRPr="000678B9">
        <w:rPr>
          <w:rFonts w:ascii="Tahoma" w:hAnsi="Tahoma" w:cs="Tahoma"/>
          <w:i/>
          <w:iCs/>
          <w:sz w:val="16"/>
          <w:szCs w:val="16"/>
        </w:rPr>
        <w:t>8</w:t>
      </w:r>
      <w:r w:rsidRPr="000678B9">
        <w:rPr>
          <w:rFonts w:ascii="Tahoma" w:hAnsi="Tahoma" w:cs="Tahoma"/>
          <w:i/>
          <w:iCs/>
          <w:sz w:val="16"/>
          <w:szCs w:val="16"/>
        </w:rPr>
        <w:t xml:space="preserve"> dotyczy wyłącznie Wykonawców wspólnie ubiegających się o udzielenie zamówienia publicznego w tym także spółki cywilne)</w:t>
      </w:r>
    </w:p>
    <w:p w14:paraId="0A69F102" w14:textId="77777777" w:rsidR="00F8521E" w:rsidRPr="000678B9" w:rsidRDefault="00F8521E">
      <w:pPr>
        <w:widowControl w:val="0"/>
        <w:numPr>
          <w:ilvl w:val="0"/>
          <w:numId w:val="93"/>
        </w:numPr>
        <w:spacing w:before="120" w:after="120" w:line="276" w:lineRule="auto"/>
        <w:ind w:left="567" w:hanging="567"/>
        <w:rPr>
          <w:rFonts w:ascii="Tahoma" w:hAnsi="Tahoma" w:cs="Tahoma"/>
          <w:b/>
          <w:sz w:val="21"/>
          <w:szCs w:val="21"/>
        </w:rPr>
      </w:pPr>
      <w:r w:rsidRPr="000678B9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0678B9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1C58F37C" w:rsidR="00F8521E" w:rsidRPr="000678B9" w:rsidRDefault="00F8521E" w:rsidP="000678B9">
      <w:pPr>
        <w:widowControl w:val="0"/>
        <w:spacing w:before="60" w:after="60" w:line="276" w:lineRule="auto"/>
        <w:ind w:left="567"/>
        <w:rPr>
          <w:rFonts w:ascii="Tahoma" w:hAnsi="Tahoma" w:cs="Tahoma"/>
          <w:sz w:val="21"/>
          <w:szCs w:val="21"/>
        </w:rPr>
      </w:pPr>
      <w:r w:rsidRPr="000678B9">
        <w:rPr>
          <w:rFonts w:ascii="Tahoma" w:hAnsi="Tahoma" w:cs="Tahoma"/>
          <w:b/>
          <w:sz w:val="21"/>
          <w:szCs w:val="21"/>
        </w:rPr>
        <w:t xml:space="preserve">Oświadczamy, </w:t>
      </w:r>
      <w:r w:rsidRPr="000678B9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 w:rsidRPr="000678B9">
        <w:rPr>
          <w:rFonts w:ascii="Tahoma" w:hAnsi="Tahoma" w:cs="Tahoma"/>
          <w:sz w:val="21"/>
          <w:szCs w:val="21"/>
        </w:rPr>
        <w:t> </w:t>
      </w:r>
      <w:r w:rsidRPr="000678B9">
        <w:rPr>
          <w:rFonts w:ascii="Tahoma" w:hAnsi="Tahoma" w:cs="Tahoma"/>
          <w:sz w:val="21"/>
          <w:szCs w:val="21"/>
        </w:rPr>
        <w:t>dłuższym niż</w:t>
      </w:r>
      <w:r w:rsidRPr="000678B9">
        <w:rPr>
          <w:rFonts w:ascii="Tahoma" w:hAnsi="Tahoma" w:cs="Tahoma"/>
          <w:b/>
          <w:sz w:val="21"/>
          <w:szCs w:val="21"/>
        </w:rPr>
        <w:t xml:space="preserve"> </w:t>
      </w:r>
      <w:r w:rsidR="00DF10F3" w:rsidRPr="000678B9">
        <w:rPr>
          <w:rFonts w:ascii="Tahoma" w:hAnsi="Tahoma" w:cs="Tahoma"/>
          <w:b/>
          <w:sz w:val="21"/>
          <w:szCs w:val="21"/>
        </w:rPr>
        <w:t>12</w:t>
      </w:r>
      <w:r w:rsidRPr="000678B9">
        <w:rPr>
          <w:rFonts w:ascii="Tahoma" w:hAnsi="Tahoma" w:cs="Tahoma"/>
          <w:b/>
          <w:sz w:val="21"/>
          <w:szCs w:val="21"/>
        </w:rPr>
        <w:t xml:space="preserve"> godz. </w:t>
      </w:r>
      <w:r w:rsidRPr="000678B9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0678B9" w:rsidRDefault="0010605C">
      <w:pPr>
        <w:widowControl w:val="0"/>
        <w:numPr>
          <w:ilvl w:val="0"/>
          <w:numId w:val="93"/>
        </w:numPr>
        <w:spacing w:before="120" w:after="120" w:line="276" w:lineRule="auto"/>
        <w:ind w:left="567" w:hanging="567"/>
        <w:rPr>
          <w:rFonts w:ascii="Tahoma" w:hAnsi="Tahoma" w:cs="Tahoma"/>
          <w:sz w:val="21"/>
          <w:szCs w:val="21"/>
        </w:rPr>
      </w:pPr>
      <w:r w:rsidRPr="000678B9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0678B9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Pr="000678B9" w:rsidRDefault="0010605C" w:rsidP="000678B9">
      <w:pPr>
        <w:widowControl w:val="0"/>
        <w:spacing w:before="60" w:after="60" w:line="276" w:lineRule="auto"/>
        <w:ind w:left="567"/>
        <w:rPr>
          <w:rFonts w:ascii="Tahoma" w:hAnsi="Tahoma" w:cs="Tahoma"/>
          <w:sz w:val="21"/>
          <w:szCs w:val="21"/>
        </w:rPr>
      </w:pPr>
      <w:r w:rsidRPr="000678B9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 w:rsidRPr="000678B9">
        <w:rPr>
          <w:rFonts w:ascii="Tahoma" w:hAnsi="Tahoma" w:cs="Tahoma"/>
          <w:sz w:val="21"/>
          <w:szCs w:val="21"/>
        </w:rPr>
        <w:t> </w:t>
      </w:r>
      <w:r w:rsidRPr="000678B9">
        <w:rPr>
          <w:rFonts w:ascii="Tahoma" w:hAnsi="Tahoma" w:cs="Tahoma"/>
          <w:sz w:val="21"/>
          <w:szCs w:val="21"/>
        </w:rPr>
        <w:t>nas bez</w:t>
      </w:r>
      <w:r w:rsidR="00723153" w:rsidRPr="000678B9">
        <w:rPr>
          <w:rFonts w:ascii="Tahoma" w:hAnsi="Tahoma" w:cs="Tahoma"/>
          <w:sz w:val="21"/>
          <w:szCs w:val="21"/>
        </w:rPr>
        <w:t> </w:t>
      </w:r>
      <w:r w:rsidRPr="000678B9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0678B9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0678B9">
        <w:rPr>
          <w:rFonts w:ascii="Tahoma" w:hAnsi="Tahoma" w:cs="Tahoma"/>
          <w:spacing w:val="-1"/>
          <w:sz w:val="19"/>
          <w:szCs w:val="19"/>
        </w:rPr>
        <w:t xml:space="preserve"> </w:t>
      </w:r>
      <w:r w:rsidRPr="000678B9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0678B9">
        <w:rPr>
          <w:rFonts w:ascii="Tahoma" w:hAnsi="Tahoma" w:cs="Tahoma"/>
          <w:sz w:val="21"/>
          <w:szCs w:val="21"/>
        </w:rPr>
        <w:t>SWZ</w:t>
      </w:r>
      <w:r w:rsidRPr="000678B9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0678B9" w:rsidRDefault="00CD64A1">
      <w:pPr>
        <w:widowControl w:val="0"/>
        <w:numPr>
          <w:ilvl w:val="0"/>
          <w:numId w:val="93"/>
        </w:numPr>
        <w:spacing w:before="120" w:after="120" w:line="276" w:lineRule="auto"/>
        <w:ind w:left="567" w:hanging="567"/>
        <w:rPr>
          <w:rFonts w:ascii="Tahoma" w:hAnsi="Tahoma" w:cs="Tahoma"/>
          <w:b/>
          <w:sz w:val="21"/>
          <w:szCs w:val="21"/>
          <w:u w:val="single"/>
        </w:rPr>
      </w:pPr>
      <w:r w:rsidRPr="000678B9">
        <w:rPr>
          <w:rFonts w:ascii="Tahoma" w:hAnsi="Tahoma" w:cs="Tahoma"/>
          <w:b/>
          <w:sz w:val="21"/>
          <w:szCs w:val="21"/>
          <w:u w:val="single"/>
        </w:rPr>
        <w:t>OŚWIADCZAM</w:t>
      </w:r>
      <w:r w:rsidR="0043602E" w:rsidRPr="000678B9">
        <w:rPr>
          <w:rFonts w:ascii="Tahoma" w:hAnsi="Tahoma" w:cs="Tahoma"/>
          <w:b/>
          <w:sz w:val="21"/>
          <w:szCs w:val="21"/>
          <w:u w:val="single"/>
        </w:rPr>
        <w:t>Y</w:t>
      </w:r>
      <w:r w:rsidR="0010605C" w:rsidRPr="000678B9">
        <w:rPr>
          <w:rFonts w:ascii="Tahoma" w:hAnsi="Tahoma" w:cs="Tahoma"/>
          <w:b/>
          <w:sz w:val="21"/>
          <w:szCs w:val="21"/>
        </w:rPr>
        <w:t xml:space="preserve">, że </w:t>
      </w:r>
      <w:r w:rsidR="00963D49" w:rsidRPr="000678B9">
        <w:rPr>
          <w:rFonts w:ascii="Tahoma" w:hAnsi="Tahoma" w:cs="Tahoma"/>
          <w:b/>
          <w:sz w:val="21"/>
          <w:szCs w:val="21"/>
        </w:rPr>
        <w:t>WYPEŁNILIŚMY</w:t>
      </w:r>
      <w:r w:rsidR="0010605C" w:rsidRPr="000678B9">
        <w:rPr>
          <w:rFonts w:ascii="Tahoma" w:hAnsi="Tahoma" w:cs="Tahoma"/>
          <w:b/>
          <w:sz w:val="21"/>
          <w:szCs w:val="21"/>
        </w:rPr>
        <w:t xml:space="preserve"> obowiązki informacyjne przewidziane w art. 13 lub</w:t>
      </w:r>
      <w:r w:rsidR="00723153" w:rsidRPr="000678B9">
        <w:rPr>
          <w:rFonts w:ascii="Tahoma" w:hAnsi="Tahoma" w:cs="Tahoma"/>
          <w:b/>
          <w:sz w:val="21"/>
          <w:szCs w:val="21"/>
        </w:rPr>
        <w:t> </w:t>
      </w:r>
      <w:r w:rsidR="0010605C" w:rsidRPr="000678B9">
        <w:rPr>
          <w:rFonts w:ascii="Tahoma" w:hAnsi="Tahoma" w:cs="Tahoma"/>
          <w:b/>
          <w:sz w:val="21"/>
          <w:szCs w:val="21"/>
        </w:rPr>
        <w:t>art. 14 RODO</w:t>
      </w:r>
      <w:r w:rsidR="0010605C" w:rsidRPr="000678B9">
        <w:rPr>
          <w:rStyle w:val="Odwoanieprzypisudolnego"/>
          <w:rFonts w:ascii="Tahoma" w:hAnsi="Tahoma" w:cs="Tahoma"/>
          <w:b/>
          <w:sz w:val="21"/>
          <w:szCs w:val="21"/>
        </w:rPr>
        <w:footnoteReference w:id="1"/>
      </w:r>
      <w:r w:rsidR="0010605C" w:rsidRPr="000678B9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10605C" w:rsidRPr="000678B9">
        <w:rPr>
          <w:rFonts w:ascii="Tahoma" w:hAnsi="Tahoma" w:cs="Tahoma"/>
          <w:b/>
          <w:sz w:val="21"/>
          <w:szCs w:val="21"/>
        </w:rPr>
        <w:t xml:space="preserve"> wobec osób fizycznych, od których dane osobowe bezpośrednio lub</w:t>
      </w:r>
      <w:r w:rsidR="00732D1F" w:rsidRPr="000678B9">
        <w:rPr>
          <w:rFonts w:ascii="Tahoma" w:hAnsi="Tahoma" w:cs="Tahoma"/>
          <w:b/>
          <w:sz w:val="21"/>
          <w:szCs w:val="21"/>
        </w:rPr>
        <w:t> </w:t>
      </w:r>
      <w:r w:rsidR="0010605C" w:rsidRPr="000678B9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0678B9">
        <w:rPr>
          <w:rFonts w:ascii="Tahoma" w:hAnsi="Tahoma" w:cs="Tahoma"/>
          <w:b/>
          <w:sz w:val="21"/>
          <w:szCs w:val="21"/>
        </w:rPr>
        <w:t>pozyskaliśmy</w:t>
      </w:r>
      <w:r w:rsidR="0010605C" w:rsidRPr="000678B9">
        <w:rPr>
          <w:rFonts w:ascii="Tahoma" w:hAnsi="Tahoma" w:cs="Tahoma"/>
          <w:b/>
          <w:sz w:val="21"/>
          <w:szCs w:val="21"/>
        </w:rPr>
        <w:t xml:space="preserve"> w celu ubiegania się o udzielenie zamówienia publicznego w</w:t>
      </w:r>
      <w:r w:rsidR="00723153" w:rsidRPr="000678B9">
        <w:rPr>
          <w:rFonts w:ascii="Tahoma" w:hAnsi="Tahoma" w:cs="Tahoma"/>
          <w:b/>
          <w:sz w:val="21"/>
          <w:szCs w:val="21"/>
        </w:rPr>
        <w:t> </w:t>
      </w:r>
      <w:r w:rsidR="0010605C" w:rsidRPr="000678B9">
        <w:rPr>
          <w:rFonts w:ascii="Tahoma" w:hAnsi="Tahoma" w:cs="Tahoma"/>
          <w:b/>
          <w:sz w:val="21"/>
          <w:szCs w:val="21"/>
        </w:rPr>
        <w:t>niniejszym postępowaniu</w:t>
      </w:r>
      <w:r w:rsidR="000C3A86" w:rsidRPr="000678B9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0C3A86" w:rsidRPr="000678B9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10605C" w:rsidRPr="000678B9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0678B9" w:rsidRDefault="000C3A86" w:rsidP="000678B9">
      <w:pPr>
        <w:widowControl w:val="0"/>
        <w:spacing w:before="60" w:after="60" w:line="276" w:lineRule="auto"/>
        <w:ind w:left="851" w:hanging="284"/>
        <w:rPr>
          <w:rFonts w:ascii="Tahoma" w:hAnsi="Tahoma" w:cs="Tahoma"/>
          <w:i/>
          <w:szCs w:val="20"/>
        </w:rPr>
      </w:pPr>
      <w:r w:rsidRPr="000678B9">
        <w:rPr>
          <w:rFonts w:ascii="Tahoma" w:hAnsi="Tahoma" w:cs="Tahoma"/>
          <w:b/>
          <w:sz w:val="20"/>
          <w:szCs w:val="20"/>
          <w:vertAlign w:val="superscript"/>
        </w:rPr>
        <w:sym w:font="Wingdings 2" w:char="F0E4"/>
      </w:r>
      <w:r w:rsidRPr="000678B9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0678B9">
        <w:rPr>
          <w:rFonts w:ascii="Tahoma" w:hAnsi="Tahoma" w:cs="Tahoma"/>
          <w:i/>
          <w:sz w:val="18"/>
          <w:szCs w:val="15"/>
        </w:rPr>
        <w:tab/>
      </w:r>
      <w:r w:rsidR="0010605C" w:rsidRPr="000678B9">
        <w:rPr>
          <w:rFonts w:ascii="Tahoma" w:hAnsi="Tahoma" w:cs="Tahoma"/>
          <w:i/>
          <w:sz w:val="16"/>
          <w:szCs w:val="13"/>
        </w:rPr>
        <w:t xml:space="preserve">W </w:t>
      </w:r>
      <w:r w:rsidR="00154242" w:rsidRPr="000678B9">
        <w:rPr>
          <w:rFonts w:ascii="Tahoma" w:hAnsi="Tahoma" w:cs="Tahoma"/>
          <w:i/>
          <w:sz w:val="16"/>
          <w:szCs w:val="13"/>
        </w:rPr>
        <w:t>przypadku,</w:t>
      </w:r>
      <w:r w:rsidR="0010605C" w:rsidRPr="000678B9">
        <w:rPr>
          <w:rFonts w:ascii="Tahoma" w:hAnsi="Tahoma" w:cs="Tahoma"/>
          <w:i/>
          <w:sz w:val="16"/>
          <w:szCs w:val="13"/>
        </w:rPr>
        <w:t xml:space="preserve"> gdy </w:t>
      </w:r>
      <w:r w:rsidR="00F9431C" w:rsidRPr="000678B9">
        <w:rPr>
          <w:rFonts w:ascii="Tahoma" w:hAnsi="Tahoma" w:cs="Tahoma"/>
          <w:i/>
          <w:sz w:val="16"/>
          <w:szCs w:val="13"/>
        </w:rPr>
        <w:t>Wykonawca</w:t>
      </w:r>
      <w:r w:rsidR="0010605C" w:rsidRPr="000678B9">
        <w:rPr>
          <w:rFonts w:ascii="Tahoma" w:hAnsi="Tahoma" w:cs="Tahoma"/>
          <w:i/>
          <w:sz w:val="16"/>
          <w:szCs w:val="13"/>
        </w:rPr>
        <w:t xml:space="preserve"> nie przekazuje danych osobowych innych niż bezpośrednio jego dotyczących lub</w:t>
      </w:r>
      <w:r w:rsidR="00823FCD" w:rsidRPr="000678B9">
        <w:rPr>
          <w:rFonts w:ascii="Tahoma" w:hAnsi="Tahoma" w:cs="Tahoma"/>
          <w:i/>
          <w:sz w:val="16"/>
          <w:szCs w:val="13"/>
        </w:rPr>
        <w:t> </w:t>
      </w:r>
      <w:r w:rsidR="0010605C" w:rsidRPr="000678B9">
        <w:rPr>
          <w:rFonts w:ascii="Tahoma" w:hAnsi="Tahoma" w:cs="Tahoma"/>
          <w:i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0678B9">
        <w:rPr>
          <w:rFonts w:ascii="Tahoma" w:hAnsi="Tahoma" w:cs="Tahoma"/>
          <w:i/>
          <w:sz w:val="16"/>
          <w:szCs w:val="13"/>
        </w:rPr>
        <w:t>Wykonawca</w:t>
      </w:r>
      <w:r w:rsidR="0010605C" w:rsidRPr="000678B9">
        <w:rPr>
          <w:rFonts w:ascii="Tahoma" w:hAnsi="Tahoma" w:cs="Tahoma"/>
          <w:i/>
          <w:sz w:val="16"/>
          <w:szCs w:val="13"/>
        </w:rPr>
        <w:t xml:space="preserve"> nie składa </w:t>
      </w:r>
      <w:r w:rsidR="005F10FC" w:rsidRPr="000678B9">
        <w:rPr>
          <w:rFonts w:ascii="Tahoma" w:hAnsi="Tahoma" w:cs="Tahoma"/>
          <w:i/>
          <w:sz w:val="16"/>
          <w:szCs w:val="13"/>
        </w:rPr>
        <w:t>powyższego</w:t>
      </w:r>
      <w:r w:rsidR="00283C02" w:rsidRPr="000678B9">
        <w:rPr>
          <w:rFonts w:ascii="Tahoma" w:hAnsi="Tahoma" w:cs="Tahoma"/>
          <w:i/>
          <w:sz w:val="16"/>
          <w:szCs w:val="13"/>
        </w:rPr>
        <w:t xml:space="preserve"> oświadczenia i należy </w:t>
      </w:r>
      <w:r w:rsidR="0043602E" w:rsidRPr="000678B9">
        <w:rPr>
          <w:rFonts w:ascii="Tahoma" w:hAnsi="Tahoma" w:cs="Tahoma"/>
          <w:i/>
          <w:sz w:val="16"/>
          <w:szCs w:val="13"/>
        </w:rPr>
        <w:t>j</w:t>
      </w:r>
      <w:r w:rsidR="005F10FC" w:rsidRPr="000678B9">
        <w:rPr>
          <w:rFonts w:ascii="Tahoma" w:hAnsi="Tahoma" w:cs="Tahoma"/>
          <w:i/>
          <w:sz w:val="16"/>
          <w:szCs w:val="13"/>
        </w:rPr>
        <w:t>e</w:t>
      </w:r>
      <w:r w:rsidR="00283C02" w:rsidRPr="000678B9">
        <w:rPr>
          <w:rFonts w:ascii="Tahoma" w:hAnsi="Tahoma" w:cs="Tahoma"/>
          <w:i/>
          <w:sz w:val="16"/>
          <w:szCs w:val="13"/>
        </w:rPr>
        <w:t xml:space="preserve"> wykreślić z</w:t>
      </w:r>
      <w:r w:rsidR="000D52DC" w:rsidRPr="000678B9">
        <w:rPr>
          <w:rFonts w:ascii="Tahoma" w:hAnsi="Tahoma" w:cs="Tahoma"/>
          <w:i/>
          <w:sz w:val="16"/>
          <w:szCs w:val="13"/>
        </w:rPr>
        <w:t xml:space="preserve"> </w:t>
      </w:r>
      <w:r w:rsidRPr="000678B9">
        <w:rPr>
          <w:rFonts w:ascii="Tahoma" w:hAnsi="Tahoma" w:cs="Tahoma"/>
          <w:i/>
          <w:sz w:val="16"/>
          <w:szCs w:val="13"/>
        </w:rPr>
        <w:t>formularza oferty</w:t>
      </w:r>
      <w:r w:rsidR="0010605C" w:rsidRPr="000678B9">
        <w:rPr>
          <w:rFonts w:ascii="Tahoma" w:hAnsi="Tahoma" w:cs="Tahoma"/>
          <w:i/>
          <w:sz w:val="16"/>
          <w:szCs w:val="13"/>
        </w:rPr>
        <w:t>.</w:t>
      </w:r>
    </w:p>
    <w:p w14:paraId="1A8560AD" w14:textId="21F20D47" w:rsidR="00F43C76" w:rsidRPr="000678B9" w:rsidRDefault="00F43C76">
      <w:pPr>
        <w:widowControl w:val="0"/>
        <w:numPr>
          <w:ilvl w:val="0"/>
          <w:numId w:val="93"/>
        </w:numPr>
        <w:spacing w:before="120" w:after="120" w:line="276" w:lineRule="auto"/>
        <w:ind w:left="567" w:hanging="567"/>
        <w:rPr>
          <w:rFonts w:ascii="Tahoma" w:hAnsi="Tahoma" w:cs="Tahoma"/>
          <w:sz w:val="21"/>
          <w:szCs w:val="21"/>
        </w:rPr>
      </w:pPr>
      <w:r w:rsidRPr="000678B9">
        <w:rPr>
          <w:rFonts w:ascii="Tahoma" w:hAnsi="Tahoma" w:cs="Tahoma"/>
          <w:b/>
          <w:sz w:val="21"/>
          <w:szCs w:val="21"/>
        </w:rPr>
        <w:lastRenderedPageBreak/>
        <w:t xml:space="preserve">Oświadczamy, że z datą zawarcia umowy </w:t>
      </w:r>
      <w:r w:rsidR="00FB079C" w:rsidRPr="000678B9">
        <w:rPr>
          <w:rFonts w:ascii="Tahoma" w:hAnsi="Tahoma" w:cs="Tahoma"/>
          <w:b/>
          <w:sz w:val="21"/>
          <w:szCs w:val="21"/>
        </w:rPr>
        <w:t xml:space="preserve">z </w:t>
      </w:r>
      <w:r w:rsidR="007417BE" w:rsidRPr="000678B9">
        <w:rPr>
          <w:rFonts w:ascii="Tahoma" w:hAnsi="Tahoma" w:cs="Tahoma"/>
          <w:b/>
          <w:sz w:val="21"/>
          <w:szCs w:val="21"/>
        </w:rPr>
        <w:t>Zespołem Szkół Technicznych i Ogólnokształcących w Kędzierzynie-Koźlu</w:t>
      </w:r>
      <w:r w:rsidR="002A0125" w:rsidRPr="000678B9">
        <w:rPr>
          <w:rFonts w:ascii="Tahoma" w:hAnsi="Tahoma" w:cs="Tahoma"/>
          <w:b/>
          <w:sz w:val="21"/>
          <w:szCs w:val="21"/>
        </w:rPr>
        <w:t>,</w:t>
      </w:r>
      <w:r w:rsidR="00CF114D" w:rsidRPr="000678B9">
        <w:rPr>
          <w:rFonts w:ascii="Tahoma" w:hAnsi="Tahoma" w:cs="Tahoma"/>
          <w:b/>
          <w:sz w:val="21"/>
          <w:szCs w:val="21"/>
        </w:rPr>
        <w:t xml:space="preserve"> </w:t>
      </w:r>
      <w:r w:rsidRPr="000678B9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0678B9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 w:rsidRPr="000678B9">
        <w:rPr>
          <w:rFonts w:ascii="Tahoma" w:hAnsi="Tahoma" w:cs="Tahoma"/>
          <w:b/>
          <w:sz w:val="21"/>
          <w:szCs w:val="21"/>
        </w:rPr>
        <w:t> </w:t>
      </w:r>
      <w:r w:rsidR="00AC4B4B" w:rsidRPr="000678B9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0678B9">
        <w:rPr>
          <w:rFonts w:ascii="Tahoma" w:hAnsi="Tahoma" w:cs="Tahoma"/>
          <w:b/>
          <w:sz w:val="21"/>
          <w:szCs w:val="21"/>
        </w:rPr>
        <w:t>.</w:t>
      </w:r>
    </w:p>
    <w:p w14:paraId="09DA8C04" w14:textId="527D9ECE" w:rsidR="00E52E4F" w:rsidRPr="000678B9" w:rsidRDefault="00E52E4F">
      <w:pPr>
        <w:widowControl w:val="0"/>
        <w:numPr>
          <w:ilvl w:val="0"/>
          <w:numId w:val="93"/>
        </w:numPr>
        <w:spacing w:before="120" w:after="120" w:line="276" w:lineRule="auto"/>
        <w:ind w:left="567" w:hanging="567"/>
        <w:rPr>
          <w:rFonts w:ascii="Tahoma" w:hAnsi="Tahoma" w:cs="Tahoma"/>
          <w:b/>
          <w:sz w:val="21"/>
          <w:szCs w:val="21"/>
        </w:rPr>
      </w:pPr>
      <w:r w:rsidRPr="000678B9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0678B9">
        <w:rPr>
          <w:rFonts w:ascii="Tahoma" w:hAnsi="Tahoma" w:cs="Tahoma"/>
          <w:b/>
          <w:sz w:val="21"/>
          <w:szCs w:val="21"/>
        </w:rPr>
        <w:t>projektowanymi</w:t>
      </w:r>
      <w:r w:rsidRPr="000678B9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0678B9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0678B9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0678B9">
        <w:rPr>
          <w:rFonts w:ascii="Tahoma" w:hAnsi="Tahoma" w:cs="Tahoma"/>
          <w:b/>
          <w:sz w:val="21"/>
          <w:szCs w:val="21"/>
        </w:rPr>
        <w:t>Specyfikacji Warunków Zamówienia</w:t>
      </w:r>
      <w:r w:rsidRPr="000678B9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0678B9">
        <w:rPr>
          <w:rFonts w:ascii="Tahoma" w:hAnsi="Tahoma" w:cs="Tahoma"/>
          <w:b/>
          <w:sz w:val="21"/>
          <w:szCs w:val="21"/>
        </w:rPr>
        <w:t>tj.</w:t>
      </w:r>
      <w:r w:rsidR="00C340F3" w:rsidRPr="000678B9">
        <w:rPr>
          <w:rFonts w:ascii="Tahoma" w:hAnsi="Tahoma" w:cs="Tahoma"/>
          <w:b/>
          <w:sz w:val="21"/>
          <w:szCs w:val="21"/>
        </w:rPr>
        <w:t xml:space="preserve"> druku </w:t>
      </w:r>
      <w:r w:rsidR="001E1E8D" w:rsidRPr="000678B9">
        <w:rPr>
          <w:rFonts w:ascii="Tahoma" w:hAnsi="Tahoma" w:cs="Tahoma"/>
          <w:b/>
          <w:sz w:val="21"/>
          <w:szCs w:val="21"/>
        </w:rPr>
        <w:t>N</w:t>
      </w:r>
      <w:r w:rsidR="00C340F3" w:rsidRPr="000678B9">
        <w:rPr>
          <w:rFonts w:ascii="Tahoma" w:hAnsi="Tahoma" w:cs="Tahoma"/>
          <w:b/>
          <w:sz w:val="21"/>
          <w:szCs w:val="21"/>
        </w:rPr>
        <w:t xml:space="preserve">r </w:t>
      </w:r>
      <w:r w:rsidR="006A7589" w:rsidRPr="000678B9">
        <w:rPr>
          <w:rFonts w:ascii="Tahoma" w:hAnsi="Tahoma" w:cs="Tahoma"/>
          <w:b/>
          <w:sz w:val="21"/>
          <w:szCs w:val="21"/>
        </w:rPr>
        <w:t>6</w:t>
      </w:r>
      <w:r w:rsidR="00C340F3" w:rsidRPr="000678B9">
        <w:rPr>
          <w:rFonts w:ascii="Tahoma" w:hAnsi="Tahoma" w:cs="Tahoma"/>
          <w:b/>
          <w:sz w:val="21"/>
          <w:szCs w:val="21"/>
        </w:rPr>
        <w:t xml:space="preserve"> </w:t>
      </w:r>
      <w:r w:rsidRPr="000678B9">
        <w:rPr>
          <w:rFonts w:ascii="Tahoma" w:hAnsi="Tahoma" w:cs="Tahoma"/>
          <w:b/>
          <w:sz w:val="21"/>
          <w:szCs w:val="21"/>
        </w:rPr>
        <w:t>i</w:t>
      </w:r>
      <w:r w:rsidR="00CE2B58" w:rsidRPr="000678B9">
        <w:rPr>
          <w:rFonts w:ascii="Tahoma" w:hAnsi="Tahoma" w:cs="Tahoma"/>
          <w:b/>
          <w:sz w:val="21"/>
          <w:szCs w:val="21"/>
        </w:rPr>
        <w:t> </w:t>
      </w:r>
      <w:r w:rsidRPr="000678B9">
        <w:rPr>
          <w:rFonts w:ascii="Tahoma" w:hAnsi="Tahoma" w:cs="Tahoma"/>
          <w:b/>
          <w:sz w:val="21"/>
          <w:szCs w:val="21"/>
        </w:rPr>
        <w:t>zobowiązujemy się, w przypadku wyboru naszej oferty, do zawarcia umowy zgodnej z</w:t>
      </w:r>
      <w:r w:rsidR="00CE2B58" w:rsidRPr="000678B9">
        <w:rPr>
          <w:rFonts w:ascii="Tahoma" w:hAnsi="Tahoma" w:cs="Tahoma"/>
          <w:b/>
          <w:sz w:val="21"/>
          <w:szCs w:val="21"/>
        </w:rPr>
        <w:t> </w:t>
      </w:r>
      <w:r w:rsidRPr="000678B9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0678B9">
        <w:rPr>
          <w:rFonts w:ascii="Tahoma" w:hAnsi="Tahoma" w:cs="Tahoma"/>
          <w:b/>
          <w:sz w:val="21"/>
          <w:szCs w:val="21"/>
        </w:rPr>
        <w:t>Specyfikacji Warunków Zamówienia</w:t>
      </w:r>
      <w:r w:rsidRPr="000678B9">
        <w:rPr>
          <w:rFonts w:ascii="Tahoma" w:hAnsi="Tahoma" w:cs="Tahoma"/>
          <w:b/>
          <w:sz w:val="21"/>
          <w:szCs w:val="21"/>
        </w:rPr>
        <w:t>, w</w:t>
      </w:r>
      <w:r w:rsidR="00CE2B58" w:rsidRPr="000678B9">
        <w:rPr>
          <w:rFonts w:ascii="Tahoma" w:hAnsi="Tahoma" w:cs="Tahoma"/>
          <w:b/>
          <w:sz w:val="21"/>
          <w:szCs w:val="21"/>
        </w:rPr>
        <w:t> </w:t>
      </w:r>
      <w:r w:rsidRPr="000678B9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 w:rsidRPr="000678B9">
        <w:rPr>
          <w:rFonts w:ascii="Tahoma" w:hAnsi="Tahoma" w:cs="Tahoma"/>
          <w:b/>
          <w:sz w:val="21"/>
          <w:szCs w:val="21"/>
        </w:rPr>
        <w:t>Zamawiającego</w:t>
      </w:r>
      <w:r w:rsidRPr="000678B9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0678B9" w:rsidRDefault="00E52E4F">
      <w:pPr>
        <w:widowControl w:val="0"/>
        <w:numPr>
          <w:ilvl w:val="0"/>
          <w:numId w:val="93"/>
        </w:numPr>
        <w:spacing w:before="120" w:after="120" w:line="276" w:lineRule="auto"/>
        <w:ind w:left="567" w:hanging="567"/>
        <w:rPr>
          <w:rFonts w:ascii="Tahoma" w:hAnsi="Tahoma" w:cs="Tahoma"/>
          <w:b/>
          <w:sz w:val="21"/>
          <w:szCs w:val="21"/>
        </w:rPr>
      </w:pPr>
      <w:r w:rsidRPr="000678B9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 w:rsidRPr="000678B9">
        <w:rPr>
          <w:rFonts w:ascii="Tahoma" w:hAnsi="Tahoma" w:cs="Tahoma"/>
          <w:b/>
          <w:sz w:val="21"/>
          <w:szCs w:val="21"/>
        </w:rPr>
        <w:t>S</w:t>
      </w:r>
      <w:r w:rsidRPr="000678B9">
        <w:rPr>
          <w:rFonts w:ascii="Tahoma" w:hAnsi="Tahoma" w:cs="Tahoma"/>
          <w:b/>
          <w:sz w:val="21"/>
          <w:szCs w:val="21"/>
        </w:rPr>
        <w:t xml:space="preserve">pecyfikacją </w:t>
      </w:r>
      <w:r w:rsidR="00F65F55" w:rsidRPr="000678B9">
        <w:rPr>
          <w:rFonts w:ascii="Tahoma" w:hAnsi="Tahoma" w:cs="Tahoma"/>
          <w:b/>
          <w:sz w:val="21"/>
          <w:szCs w:val="21"/>
        </w:rPr>
        <w:t>W</w:t>
      </w:r>
      <w:r w:rsidRPr="000678B9">
        <w:rPr>
          <w:rFonts w:ascii="Tahoma" w:hAnsi="Tahoma" w:cs="Tahoma"/>
          <w:b/>
          <w:sz w:val="21"/>
          <w:szCs w:val="21"/>
        </w:rPr>
        <w:t xml:space="preserve">arunków </w:t>
      </w:r>
      <w:r w:rsidR="00F65F55" w:rsidRPr="000678B9">
        <w:rPr>
          <w:rFonts w:ascii="Tahoma" w:hAnsi="Tahoma" w:cs="Tahoma"/>
          <w:b/>
          <w:sz w:val="21"/>
          <w:szCs w:val="21"/>
        </w:rPr>
        <w:t>Z</w:t>
      </w:r>
      <w:r w:rsidRPr="000678B9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 w:rsidRPr="000678B9">
        <w:rPr>
          <w:rFonts w:ascii="Tahoma" w:hAnsi="Tahoma" w:cs="Tahoma"/>
          <w:b/>
          <w:sz w:val="21"/>
          <w:szCs w:val="21"/>
        </w:rPr>
        <w:t xml:space="preserve"> </w:t>
      </w:r>
      <w:r w:rsidRPr="000678B9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Pr="000678B9" w:rsidRDefault="00E52E4F">
      <w:pPr>
        <w:widowControl w:val="0"/>
        <w:numPr>
          <w:ilvl w:val="0"/>
          <w:numId w:val="93"/>
        </w:numPr>
        <w:spacing w:before="120" w:after="120" w:line="276" w:lineRule="auto"/>
        <w:ind w:left="567" w:hanging="567"/>
        <w:rPr>
          <w:rFonts w:ascii="Tahoma" w:hAnsi="Tahoma" w:cs="Tahoma"/>
          <w:b/>
          <w:sz w:val="21"/>
          <w:szCs w:val="21"/>
        </w:rPr>
      </w:pPr>
      <w:r w:rsidRPr="000678B9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0678B9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0678B9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0678B9" w:rsidRDefault="00E52E4F">
      <w:pPr>
        <w:widowControl w:val="0"/>
        <w:numPr>
          <w:ilvl w:val="0"/>
          <w:numId w:val="93"/>
        </w:numPr>
        <w:spacing w:before="120" w:after="120" w:line="276" w:lineRule="auto"/>
        <w:ind w:left="567" w:hanging="567"/>
        <w:rPr>
          <w:rFonts w:ascii="Tahoma" w:hAnsi="Tahoma" w:cs="Tahoma"/>
          <w:b/>
          <w:sz w:val="21"/>
          <w:szCs w:val="21"/>
        </w:rPr>
      </w:pPr>
      <w:r w:rsidRPr="000678B9">
        <w:rPr>
          <w:rFonts w:ascii="Tahoma" w:hAnsi="Tahoma" w:cs="Tahoma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0678B9">
        <w:rPr>
          <w:rFonts w:ascii="Tahoma" w:hAnsi="Tahoma" w:cs="Tahoma"/>
          <w:sz w:val="21"/>
          <w:szCs w:val="21"/>
        </w:rPr>
        <w:t>zeznań oraz ze świadomością odpowiedzialności za</w:t>
      </w:r>
      <w:r w:rsidR="00723153" w:rsidRPr="000678B9">
        <w:rPr>
          <w:rFonts w:ascii="Tahoma" w:hAnsi="Tahoma" w:cs="Tahoma"/>
          <w:sz w:val="21"/>
          <w:szCs w:val="21"/>
        </w:rPr>
        <w:t> </w:t>
      </w:r>
      <w:r w:rsidR="001471F0" w:rsidRPr="000678B9">
        <w:rPr>
          <w:rFonts w:ascii="Tahoma" w:hAnsi="Tahoma" w:cs="Tahoma"/>
          <w:sz w:val="21"/>
          <w:szCs w:val="21"/>
        </w:rPr>
        <w:t>poświadczenie nieprawdy w dokumentach w celu uzyskania zamówienia publicznego</w:t>
      </w:r>
      <w:r w:rsidRPr="000678B9">
        <w:rPr>
          <w:rFonts w:ascii="Tahoma" w:hAnsi="Tahoma" w:cs="Tahoma"/>
          <w:sz w:val="21"/>
          <w:szCs w:val="21"/>
        </w:rPr>
        <w:t xml:space="preserve"> </w:t>
      </w:r>
      <w:r w:rsidR="00332624" w:rsidRPr="000678B9">
        <w:rPr>
          <w:rFonts w:ascii="Tahoma" w:hAnsi="Tahoma" w:cs="Tahoma"/>
          <w:sz w:val="21"/>
          <w:szCs w:val="21"/>
        </w:rPr>
        <w:br/>
      </w:r>
      <w:r w:rsidRPr="000678B9">
        <w:rPr>
          <w:rFonts w:ascii="Tahoma" w:hAnsi="Tahoma" w:cs="Tahoma"/>
          <w:sz w:val="21"/>
          <w:szCs w:val="21"/>
        </w:rPr>
        <w:t>(</w:t>
      </w:r>
      <w:r w:rsidR="00650BEF" w:rsidRPr="000678B9">
        <w:rPr>
          <w:rFonts w:ascii="Tahoma" w:hAnsi="Tahoma" w:cs="Tahoma"/>
          <w:i/>
          <w:sz w:val="21"/>
          <w:szCs w:val="21"/>
        </w:rPr>
        <w:t>art.</w:t>
      </w:r>
      <w:r w:rsidRPr="000678B9">
        <w:rPr>
          <w:rFonts w:ascii="Tahoma" w:hAnsi="Tahoma" w:cs="Tahoma"/>
          <w:i/>
          <w:sz w:val="21"/>
          <w:szCs w:val="21"/>
        </w:rPr>
        <w:t xml:space="preserve"> 233 §1 i</w:t>
      </w:r>
      <w:r w:rsidR="00F65F55" w:rsidRPr="000678B9">
        <w:rPr>
          <w:rFonts w:ascii="Tahoma" w:hAnsi="Tahoma" w:cs="Tahoma"/>
          <w:i/>
          <w:sz w:val="21"/>
          <w:szCs w:val="21"/>
        </w:rPr>
        <w:t> </w:t>
      </w:r>
      <w:r w:rsidRPr="000678B9">
        <w:rPr>
          <w:rFonts w:ascii="Tahoma" w:hAnsi="Tahoma" w:cs="Tahoma"/>
          <w:i/>
          <w:sz w:val="21"/>
          <w:szCs w:val="21"/>
        </w:rPr>
        <w:t>297 §1 Kodeksu Karnego</w:t>
      </w:r>
      <w:r w:rsidRPr="000678B9">
        <w:rPr>
          <w:rFonts w:ascii="Tahoma" w:hAnsi="Tahoma" w:cs="Tahoma"/>
          <w:sz w:val="21"/>
          <w:szCs w:val="21"/>
        </w:rPr>
        <w:t>).</w:t>
      </w:r>
    </w:p>
    <w:p w14:paraId="557DCC2F" w14:textId="7BBD79A2" w:rsidR="00062AF2" w:rsidRPr="000678B9" w:rsidRDefault="00062AF2">
      <w:pPr>
        <w:widowControl w:val="0"/>
        <w:numPr>
          <w:ilvl w:val="0"/>
          <w:numId w:val="93"/>
        </w:numPr>
        <w:spacing w:before="120" w:after="120" w:line="276" w:lineRule="auto"/>
        <w:ind w:left="567" w:hanging="567"/>
        <w:rPr>
          <w:rFonts w:ascii="Tahoma" w:hAnsi="Tahoma" w:cs="Tahoma"/>
          <w:b/>
          <w:sz w:val="21"/>
          <w:szCs w:val="21"/>
        </w:rPr>
      </w:pPr>
      <w:r w:rsidRPr="000678B9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0678B9">
        <w:rPr>
          <w:rFonts w:ascii="Tahoma" w:hAnsi="Tahoma" w:cs="Tahoma"/>
          <w:sz w:val="21"/>
          <w:szCs w:val="21"/>
        </w:rPr>
        <w:t>………………….</w:t>
      </w:r>
      <w:r w:rsidRPr="000678B9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0678B9">
        <w:rPr>
          <w:rFonts w:ascii="Tahoma" w:hAnsi="Tahoma" w:cs="Tahoma"/>
          <w:sz w:val="21"/>
          <w:szCs w:val="21"/>
        </w:rPr>
        <w:t>…………………….,</w:t>
      </w:r>
      <w:r w:rsidRPr="000678B9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 w:rsidRPr="000678B9">
        <w:rPr>
          <w:rFonts w:ascii="Tahoma" w:hAnsi="Tahoma" w:cs="Tahoma"/>
          <w:sz w:val="21"/>
          <w:szCs w:val="21"/>
        </w:rPr>
        <w:t> </w:t>
      </w:r>
      <w:r w:rsidRPr="000678B9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 w:rsidRPr="000678B9">
        <w:rPr>
          <w:rFonts w:ascii="Tahoma" w:hAnsi="Tahoma" w:cs="Tahoma"/>
          <w:sz w:val="21"/>
          <w:szCs w:val="21"/>
        </w:rPr>
        <w:t>ę</w:t>
      </w:r>
      <w:r w:rsidRPr="000678B9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 w:rsidRPr="000678B9">
        <w:rPr>
          <w:rFonts w:ascii="Tahoma" w:hAnsi="Tahoma" w:cs="Tahoma"/>
          <w:sz w:val="21"/>
          <w:szCs w:val="21"/>
        </w:rPr>
        <w:t> </w:t>
      </w:r>
      <w:r w:rsidRPr="000678B9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0678B9" w:rsidRDefault="00062AF2" w:rsidP="000678B9">
      <w:pPr>
        <w:tabs>
          <w:tab w:val="left" w:pos="0"/>
        </w:tabs>
        <w:spacing w:before="60" w:after="60" w:line="276" w:lineRule="auto"/>
        <w:ind w:left="567"/>
        <w:rPr>
          <w:rFonts w:ascii="Tahoma" w:hAnsi="Tahoma" w:cs="Tahoma"/>
          <w:sz w:val="18"/>
          <w:szCs w:val="18"/>
        </w:rPr>
      </w:pPr>
      <w:r w:rsidRPr="000678B9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0678B9">
        <w:rPr>
          <w:rFonts w:ascii="Tahoma" w:hAnsi="Tahoma" w:cs="Tahoma"/>
          <w:sz w:val="21"/>
          <w:szCs w:val="21"/>
        </w:rPr>
        <w:t>zastrzeżone</w:t>
      </w:r>
      <w:r w:rsidRPr="000678B9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0678B9">
        <w:rPr>
          <w:rFonts w:ascii="Tahoma" w:hAnsi="Tahoma" w:cs="Tahoma"/>
          <w:sz w:val="20"/>
          <w:szCs w:val="20"/>
        </w:rPr>
        <w:t xml:space="preserve"> </w:t>
      </w:r>
      <w:r w:rsidRPr="000678B9">
        <w:rPr>
          <w:rFonts w:ascii="Tahoma" w:hAnsi="Tahoma" w:cs="Tahoma"/>
          <w:i/>
          <w:iCs/>
          <w:sz w:val="18"/>
          <w:szCs w:val="18"/>
        </w:rPr>
        <w:t>(proszę wykazać, iż</w:t>
      </w:r>
      <w:r w:rsidR="00723153" w:rsidRPr="000678B9">
        <w:rPr>
          <w:rFonts w:ascii="Tahoma" w:hAnsi="Tahoma" w:cs="Tahoma"/>
          <w:i/>
          <w:iCs/>
          <w:sz w:val="18"/>
          <w:szCs w:val="18"/>
        </w:rPr>
        <w:t> </w:t>
      </w:r>
      <w:r w:rsidRPr="000678B9">
        <w:rPr>
          <w:rFonts w:ascii="Tahoma" w:hAnsi="Tahoma" w:cs="Tahoma"/>
          <w:i/>
          <w:iCs/>
          <w:sz w:val="18"/>
          <w:szCs w:val="18"/>
        </w:rPr>
        <w:t>zastrzeżone informacje stanowią tajemnicę przedsiębiorstwa):</w:t>
      </w:r>
    </w:p>
    <w:p w14:paraId="1AA56B88" w14:textId="77777777" w:rsidR="005D6257" w:rsidRPr="000678B9" w:rsidRDefault="00A70074">
      <w:pPr>
        <w:pStyle w:val="Akapitzlist"/>
        <w:numPr>
          <w:ilvl w:val="0"/>
          <w:numId w:val="68"/>
        </w:numPr>
        <w:spacing w:before="60" w:after="60"/>
        <w:ind w:left="993" w:hanging="426"/>
        <w:contextualSpacing w:val="0"/>
      </w:pPr>
      <w:r w:rsidRPr="000678B9">
        <w:t>……………………………………………………..</w:t>
      </w:r>
    </w:p>
    <w:p w14:paraId="571B1107" w14:textId="77777777" w:rsidR="00A70074" w:rsidRPr="000678B9" w:rsidRDefault="00A70074">
      <w:pPr>
        <w:pStyle w:val="Akapitzlist"/>
        <w:numPr>
          <w:ilvl w:val="0"/>
          <w:numId w:val="68"/>
        </w:numPr>
        <w:spacing w:before="60" w:after="60"/>
        <w:ind w:left="992" w:hanging="425"/>
        <w:contextualSpacing w:val="0"/>
      </w:pPr>
      <w:r w:rsidRPr="000678B9">
        <w:t>……………………………………………………..</w:t>
      </w:r>
    </w:p>
    <w:p w14:paraId="44692477" w14:textId="65825B25" w:rsidR="00E52E4F" w:rsidRPr="000678B9" w:rsidRDefault="00E52E4F">
      <w:pPr>
        <w:widowControl w:val="0"/>
        <w:numPr>
          <w:ilvl w:val="0"/>
          <w:numId w:val="93"/>
        </w:numPr>
        <w:spacing w:before="120" w:after="120" w:line="276" w:lineRule="auto"/>
        <w:ind w:left="567" w:hanging="567"/>
        <w:rPr>
          <w:rFonts w:ascii="Tahoma" w:hAnsi="Tahoma" w:cs="Tahoma"/>
          <w:b/>
          <w:sz w:val="22"/>
          <w:szCs w:val="22"/>
        </w:rPr>
      </w:pPr>
      <w:r w:rsidRPr="000678B9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0678B9">
        <w:rPr>
          <w:rFonts w:ascii="Tahoma" w:hAnsi="Tahoma" w:cs="Tahoma"/>
          <w:b/>
          <w:sz w:val="21"/>
          <w:szCs w:val="21"/>
        </w:rPr>
        <w:t>:</w:t>
      </w:r>
      <w:r w:rsidRPr="000678B9">
        <w:rPr>
          <w:rFonts w:ascii="Tahoma" w:hAnsi="Tahoma" w:cs="Tahoma"/>
          <w:b/>
        </w:rPr>
        <w:t xml:space="preserve"> </w:t>
      </w:r>
      <w:r w:rsidRPr="000678B9">
        <w:rPr>
          <w:rFonts w:ascii="Tahoma" w:hAnsi="Tahoma" w:cs="Tahoma"/>
          <w:sz w:val="16"/>
          <w:szCs w:val="16"/>
        </w:rPr>
        <w:t>(</w:t>
      </w:r>
      <w:r w:rsidRPr="000678B9">
        <w:rPr>
          <w:rFonts w:ascii="Tahoma" w:hAnsi="Tahoma" w:cs="Tahoma"/>
          <w:b/>
          <w:i/>
          <w:sz w:val="16"/>
          <w:szCs w:val="16"/>
        </w:rPr>
        <w:t xml:space="preserve">wyszczególnia obowiązkowo </w:t>
      </w:r>
      <w:r w:rsidR="00F9431C" w:rsidRPr="000678B9">
        <w:rPr>
          <w:rFonts w:ascii="Tahoma" w:hAnsi="Tahoma" w:cs="Tahoma"/>
          <w:b/>
          <w:i/>
          <w:sz w:val="16"/>
          <w:szCs w:val="16"/>
        </w:rPr>
        <w:t>Wykonawca</w:t>
      </w:r>
      <w:r w:rsidRPr="000678B9">
        <w:rPr>
          <w:rFonts w:ascii="Tahoma" w:hAnsi="Tahoma" w:cs="Tahoma"/>
          <w:sz w:val="16"/>
          <w:szCs w:val="16"/>
        </w:rPr>
        <w:t>)</w:t>
      </w:r>
    </w:p>
    <w:p w14:paraId="10A8CACA" w14:textId="77777777" w:rsidR="0029354F" w:rsidRDefault="00E52E4F">
      <w:pPr>
        <w:pStyle w:val="Akapitzlist"/>
        <w:numPr>
          <w:ilvl w:val="0"/>
          <w:numId w:val="69"/>
        </w:numPr>
        <w:spacing w:before="60" w:after="60"/>
        <w:ind w:left="993" w:hanging="426"/>
        <w:contextualSpacing w:val="0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>
      <w:pPr>
        <w:pStyle w:val="Akapitzlist"/>
        <w:numPr>
          <w:ilvl w:val="0"/>
          <w:numId w:val="69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A029B3">
      <w:pPr>
        <w:spacing w:before="60" w:after="6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A029B3">
      <w:pPr>
        <w:spacing w:before="60" w:after="6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798D5ED3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96720E1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441B66C3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15DAFF8" w14:textId="77777777" w:rsidR="0026792A" w:rsidRDefault="0026792A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32537141" w14:textId="77777777" w:rsidR="0026792A" w:rsidRDefault="0026792A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3872EEF9" w14:textId="77777777" w:rsidR="0026792A" w:rsidRDefault="0026792A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298C574C" w14:textId="77777777" w:rsidR="0026792A" w:rsidRDefault="0026792A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2C0757C2" w14:textId="77777777" w:rsidR="0026792A" w:rsidRDefault="0026792A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186B435F" w14:textId="77777777" w:rsidR="00DF10F3" w:rsidRDefault="00DF10F3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1CC38515" w14:textId="54B031B5" w:rsidR="001F50AF" w:rsidRPr="00984F55" w:rsidRDefault="006F5CB0" w:rsidP="00984F55">
      <w:pPr>
        <w:jc w:val="right"/>
        <w:rPr>
          <w:rFonts w:ascii="Tahoma" w:hAnsi="Tahoma" w:cs="Tahoma"/>
          <w:b/>
          <w:sz w:val="18"/>
          <w:szCs w:val="18"/>
        </w:rPr>
      </w:pPr>
      <w:r w:rsidRPr="00642164">
        <w:rPr>
          <w:rFonts w:ascii="Tahoma" w:hAnsi="Tahoma" w:cs="Tahoma"/>
          <w:b/>
          <w:sz w:val="18"/>
          <w:szCs w:val="18"/>
        </w:rPr>
        <w:t>Formularz cenowy</w:t>
      </w:r>
      <w:r w:rsidR="009C1CE7" w:rsidRPr="00642164">
        <w:rPr>
          <w:rFonts w:ascii="Tahoma" w:hAnsi="Tahoma" w:cs="Tahoma"/>
          <w:b/>
          <w:sz w:val="18"/>
          <w:szCs w:val="18"/>
        </w:rPr>
        <w:t xml:space="preserve"> </w:t>
      </w:r>
      <w:r w:rsidR="001F50AF"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1F50AF">
        <w:rPr>
          <w:rFonts w:ascii="Tahoma" w:hAnsi="Tahoma" w:cs="Tahoma"/>
          <w:sz w:val="16"/>
          <w:szCs w:val="16"/>
        </w:rPr>
        <w:t>formularza oferty</w:t>
      </w:r>
      <w:r w:rsidR="001F50AF" w:rsidRPr="009E6262">
        <w:rPr>
          <w:rFonts w:ascii="Tahoma" w:hAnsi="Tahoma" w:cs="Tahoma"/>
          <w:sz w:val="16"/>
          <w:szCs w:val="16"/>
        </w:rPr>
        <w:t>)</w:t>
      </w:r>
    </w:p>
    <w:p w14:paraId="43615C67" w14:textId="77777777" w:rsidR="002F45C6" w:rsidRPr="009D764A" w:rsidRDefault="002F45C6" w:rsidP="002F45C6">
      <w:pPr>
        <w:jc w:val="right"/>
        <w:rPr>
          <w:rFonts w:ascii="Tahoma" w:hAnsi="Tahoma" w:cs="Tahoma"/>
          <w:b/>
          <w:sz w:val="10"/>
          <w:szCs w:val="10"/>
        </w:rPr>
      </w:pPr>
    </w:p>
    <w:p w14:paraId="13D52DB4" w14:textId="77777777" w:rsidR="001F50AF" w:rsidRPr="00022850" w:rsidRDefault="001F50AF" w:rsidP="000678B9">
      <w:pPr>
        <w:tabs>
          <w:tab w:val="left" w:pos="0"/>
        </w:tabs>
        <w:spacing w:before="60" w:after="60" w:line="276" w:lineRule="auto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74471945" w14:textId="77777777" w:rsidR="001F50AF" w:rsidRPr="004921C6" w:rsidRDefault="001F50AF" w:rsidP="000678B9">
      <w:pPr>
        <w:tabs>
          <w:tab w:val="left" w:pos="0"/>
        </w:tabs>
        <w:spacing w:before="60" w:after="60" w:line="276" w:lineRule="auto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2C57CD53" w14:textId="1C6CCC48" w:rsidR="001F50AF" w:rsidRPr="00A74FF0" w:rsidRDefault="001F50AF" w:rsidP="000678B9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  <w:r w:rsid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REGON: ………………………….</w:t>
      </w:r>
      <w:r w:rsidR="00A74FF0" w:rsidRP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Pr="00A74FF0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A74FF0">
        <w:rPr>
          <w:rFonts w:ascii="Tahoma" w:hAnsi="Tahoma" w:cs="Tahoma"/>
          <w:i/>
          <w:sz w:val="18"/>
          <w:szCs w:val="18"/>
        </w:rPr>
        <w:t>: ……………………</w:t>
      </w:r>
    </w:p>
    <w:p w14:paraId="1AC76716" w14:textId="77777777" w:rsidR="007A5CEC" w:rsidRPr="00555411" w:rsidRDefault="007A5CEC" w:rsidP="001F50AF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10"/>
          <w:szCs w:val="10"/>
        </w:rPr>
      </w:pPr>
    </w:p>
    <w:p w14:paraId="49116C80" w14:textId="0F87E85B" w:rsidR="001F50AF" w:rsidRDefault="009D1CF6" w:rsidP="009D764A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 w:rsidRPr="000154B9">
        <w:rPr>
          <w:rFonts w:ascii="Tahoma" w:hAnsi="Tahoma" w:cs="Tahoma"/>
          <w:b/>
          <w:bCs/>
          <w:sz w:val="28"/>
          <w:szCs w:val="28"/>
        </w:rPr>
        <w:t>FORMULARZ CENOWY</w:t>
      </w:r>
      <w:r w:rsidR="001F50AF" w:rsidRPr="000154B9">
        <w:rPr>
          <w:rFonts w:ascii="Tahoma" w:hAnsi="Tahoma" w:cs="Tahoma"/>
          <w:b/>
          <w:bCs/>
          <w:sz w:val="28"/>
          <w:szCs w:val="28"/>
        </w:rPr>
        <w:t xml:space="preserve"> </w:t>
      </w:r>
    </w:p>
    <w:p w14:paraId="116BB12F" w14:textId="13BE193B" w:rsidR="005A1FD9" w:rsidRPr="005A1FD9" w:rsidRDefault="005F55B2" w:rsidP="009D764A">
      <w:pPr>
        <w:spacing w:before="60" w:after="60" w:line="276" w:lineRule="auto"/>
        <w:ind w:right="-44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n</w:t>
      </w:r>
      <w:r w:rsidR="005A1FD9" w:rsidRPr="005A1FD9">
        <w:rPr>
          <w:rFonts w:ascii="Tahoma" w:hAnsi="Tahoma" w:cs="Tahoma"/>
        </w:rPr>
        <w:t>a</w:t>
      </w:r>
      <w:r>
        <w:rPr>
          <w:rFonts w:ascii="Tahoma" w:hAnsi="Tahoma" w:cs="Tahoma"/>
        </w:rPr>
        <w:t xml:space="preserve"> zadanie:</w:t>
      </w:r>
    </w:p>
    <w:p w14:paraId="3C836659" w14:textId="3877A297" w:rsidR="009C1CE7" w:rsidRPr="000678B9" w:rsidRDefault="005A1FD9" w:rsidP="005A1FD9">
      <w:pPr>
        <w:jc w:val="center"/>
        <w:rPr>
          <w:rFonts w:ascii="Tahoma" w:hAnsi="Tahoma" w:cs="Tahoma"/>
          <w:b/>
          <w:i/>
          <w:iCs/>
          <w:sz w:val="21"/>
          <w:szCs w:val="21"/>
        </w:rPr>
      </w:pPr>
      <w:r w:rsidRPr="000678B9">
        <w:rPr>
          <w:rFonts w:ascii="Tahoma" w:hAnsi="Tahoma" w:cs="Tahoma"/>
          <w:b/>
          <w:bCs/>
          <w:sz w:val="21"/>
          <w:szCs w:val="21"/>
        </w:rPr>
        <w:t xml:space="preserve">Organizacja wyjazdu uczniów Zespołu Szkół Technicznych i Ogólnokształcących do Islandii </w:t>
      </w:r>
      <w:r w:rsidR="00836472" w:rsidRPr="000678B9">
        <w:rPr>
          <w:rFonts w:ascii="Tahoma" w:hAnsi="Tahoma" w:cs="Tahoma"/>
          <w:b/>
          <w:bCs/>
          <w:sz w:val="21"/>
          <w:szCs w:val="21"/>
        </w:rPr>
        <w:br/>
      </w:r>
      <w:r w:rsidRPr="000678B9">
        <w:rPr>
          <w:rFonts w:ascii="Tahoma" w:hAnsi="Tahoma" w:cs="Tahoma"/>
          <w:b/>
          <w:bCs/>
          <w:sz w:val="21"/>
          <w:szCs w:val="21"/>
        </w:rPr>
        <w:t xml:space="preserve">w ramach programu: Digital </w:t>
      </w:r>
      <w:proofErr w:type="spellStart"/>
      <w:r w:rsidRPr="000678B9">
        <w:rPr>
          <w:rFonts w:ascii="Tahoma" w:hAnsi="Tahoma" w:cs="Tahoma"/>
          <w:b/>
          <w:bCs/>
          <w:sz w:val="21"/>
          <w:szCs w:val="21"/>
        </w:rPr>
        <w:t>Vikings</w:t>
      </w:r>
      <w:proofErr w:type="spellEnd"/>
      <w:r w:rsidRPr="000678B9">
        <w:rPr>
          <w:rFonts w:ascii="Tahoma" w:hAnsi="Tahoma" w:cs="Tahoma"/>
          <w:b/>
          <w:bCs/>
          <w:sz w:val="21"/>
          <w:szCs w:val="21"/>
        </w:rPr>
        <w:t xml:space="preserve">: Wzmacnianie kompetencji programistycznych </w:t>
      </w:r>
      <w:r w:rsidR="00D0473B" w:rsidRPr="000678B9">
        <w:rPr>
          <w:rFonts w:ascii="Tahoma" w:hAnsi="Tahoma" w:cs="Tahoma"/>
          <w:b/>
          <w:bCs/>
          <w:sz w:val="21"/>
          <w:szCs w:val="21"/>
        </w:rPr>
        <w:br/>
      </w:r>
      <w:r w:rsidRPr="000678B9">
        <w:rPr>
          <w:rFonts w:ascii="Tahoma" w:hAnsi="Tahoma" w:cs="Tahoma"/>
          <w:b/>
          <w:bCs/>
          <w:sz w:val="21"/>
          <w:szCs w:val="21"/>
        </w:rPr>
        <w:t>uczniów w islandzkim ekosystemie technologicznym</w:t>
      </w:r>
    </w:p>
    <w:p w14:paraId="37652320" w14:textId="20C0E7F5" w:rsidR="00440DFA" w:rsidRPr="000678B9" w:rsidRDefault="00440DFA" w:rsidP="00E639FF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9026" w:type="dxa"/>
        <w:tblInd w:w="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9"/>
        <w:gridCol w:w="3564"/>
        <w:gridCol w:w="833"/>
        <w:gridCol w:w="694"/>
        <w:gridCol w:w="1372"/>
        <w:gridCol w:w="1874"/>
      </w:tblGrid>
      <w:tr w:rsidR="00D0473B" w:rsidRPr="00D0473B" w14:paraId="658F6BC6" w14:textId="77777777" w:rsidTr="000678B9">
        <w:trPr>
          <w:trHeight w:val="567"/>
          <w:tblHeader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77DF57F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Poz.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63FDC4F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Opis pozycji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AF38E01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C9B84E6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5461870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Cena jedn. (PLN netto)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D2452F6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Wartość łącznie (PLN netto)</w:t>
            </w:r>
          </w:p>
        </w:tc>
      </w:tr>
      <w:tr w:rsidR="00D0473B" w:rsidRPr="00D0473B" w14:paraId="42C5D3C2" w14:textId="77777777" w:rsidTr="000678B9">
        <w:trPr>
          <w:trHeight w:val="56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40" w:type="dxa"/>
              <w:bottom w:w="80" w:type="dxa"/>
              <w:right w:w="80" w:type="dxa"/>
            </w:tcMar>
          </w:tcPr>
          <w:p w14:paraId="4A2684EA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A.  TRANSPORT LOTNICZY I TRANSFER LOTNISKOWY</w:t>
            </w:r>
          </w:p>
        </w:tc>
      </w:tr>
      <w:tr w:rsidR="00D0473B" w:rsidRPr="00D0473B" w14:paraId="2C607397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A598FA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8E88270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Bilet lotniczy – uczeń, w obie strony, z bagażem rejestrowanym min. 20 kg (kl. ekonom.), trasa Polska (KTW/KRK/WAW) – Reykjavík KEF – Polska, wrzesień 2026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AE0BFD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B2C0A40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30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391F1BF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0F4049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D0473B" w14:paraId="371FC88B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B3F28D3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10DD1C7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Bilet lotniczy – opiekun, w obie strony, z bagażem rejestrowanym min. 20 kg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A357414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FB30EF9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352579A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8F76D10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D0473B" w14:paraId="2D53DB9A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95D4C2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A3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B3F0480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Transfer lotniskowy Kędzierzyn-Koźle-lotnisko KTW/KRK/WAW(wylot), autokar/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bus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>, 34 os.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B9C9344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kurs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0CA7FC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394DAAC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……………..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095C92F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……………….</w:t>
            </w:r>
          </w:p>
        </w:tc>
      </w:tr>
      <w:tr w:rsidR="00D0473B" w:rsidRPr="00D0473B" w14:paraId="654F8F49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51C8063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A4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175F67C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Transfer lotniskowy KTW/KRK/WAW- Kędzierzyn-Koźle(przylot), autokar/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bus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>, 34 os.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57DC672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kurs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532BD43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6936F82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129A298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</w:p>
        </w:tc>
      </w:tr>
      <w:tr w:rsidR="00D0473B" w:rsidRPr="00D0473B" w14:paraId="361EC21F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838DD4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A5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88DCCFF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Transfer lotniskowy KEF – centrum Reykjavíku (przylot), autokar/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bus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>, 34 os.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2FE5B8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kurs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30A44DA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C002DF2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DEF7316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D0473B" w14:paraId="42C6AFDB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50A02C4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A6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C18FB6E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Transfer lotniskowy centrum Reykjavíku – KEF (wylot), autokar/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bus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>, 34 os.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572B02E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kurs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BDDD369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804694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C4734F0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D0473B" w14:paraId="06AF9EC0" w14:textId="77777777" w:rsidTr="000678B9">
        <w:trPr>
          <w:trHeight w:val="369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B554823" w14:textId="77777777" w:rsidR="00D0473B" w:rsidRPr="000678B9" w:rsidRDefault="00D0473B" w:rsidP="002B11EF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SUMA POZ. A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71BD4FE9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.....................</w:t>
            </w:r>
          </w:p>
        </w:tc>
      </w:tr>
      <w:tr w:rsidR="00D0473B" w:rsidRPr="000678B9" w14:paraId="6A7787CF" w14:textId="77777777" w:rsidTr="000678B9">
        <w:trPr>
          <w:trHeight w:val="56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40" w:type="dxa"/>
              <w:bottom w:w="80" w:type="dxa"/>
              <w:right w:w="80" w:type="dxa"/>
            </w:tcMar>
          </w:tcPr>
          <w:p w14:paraId="1A69DE08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B.  ZAKWATEROWANIE ZE ŚNIADANIEM, OBIADEM I KOLACJĄ</w:t>
            </w:r>
          </w:p>
        </w:tc>
      </w:tr>
      <w:tr w:rsidR="00D0473B" w:rsidRPr="000678B9" w14:paraId="0DE26649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6A2052B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B1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0ACE47E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 xml:space="preserve">Nocleg ze śniadaniem, obiadem i kolacją – uczeń, pokój wieloosobowy (4–8 os.), centrum Reykjavíku lub max. 5 km, </w:t>
            </w:r>
          </w:p>
          <w:p w14:paraId="53C66D25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(w grupie jest jedna dziewczyna)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E560732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os./noc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55EF270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 xml:space="preserve"> 600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6879478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A579B01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0BE28525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17AA7CE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B2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98466E6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Nocleg ze śniadaniem, obiadem i kolacją  – opiekun, pokój 2-osobowy lub 1-osobowy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76C4FF6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os./noc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1445201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80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50ACEB3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AA876CD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60270588" w14:textId="77777777" w:rsidTr="000678B9">
        <w:trPr>
          <w:trHeight w:val="567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C1A9AC9" w14:textId="77777777" w:rsidR="00D0473B" w:rsidRPr="000678B9" w:rsidRDefault="00D0473B" w:rsidP="002B11EF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lastRenderedPageBreak/>
              <w:t>SUMA POZ. B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73B0C94A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.....................</w:t>
            </w:r>
          </w:p>
        </w:tc>
      </w:tr>
      <w:tr w:rsidR="00D0473B" w:rsidRPr="000678B9" w14:paraId="6DEB16CC" w14:textId="77777777" w:rsidTr="000678B9">
        <w:trPr>
          <w:trHeight w:val="56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40" w:type="dxa"/>
              <w:bottom w:w="80" w:type="dxa"/>
              <w:right w:w="80" w:type="dxa"/>
            </w:tcMar>
          </w:tcPr>
          <w:p w14:paraId="540C10BD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C.  UBEZPIECZENIE GRUPOWE PODRÓŻNE</w:t>
            </w:r>
          </w:p>
        </w:tc>
      </w:tr>
      <w:tr w:rsidR="00D0473B" w:rsidRPr="000678B9" w14:paraId="5BA79630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ED67EC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C1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5CA7D13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 xml:space="preserve">Ubezpieczenie grupowe podróżne – uczeń (21 dni), Islandia (EOG): 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KLiPNP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 xml:space="preserve"> min. 100 000 EUR, NNW min. 20 000 EUR, OC min. 50 000 EUR, Assistance 24/7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42D0138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D94877A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30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61E2DC3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ECE4E88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250C1D80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739A706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C2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9C96720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Ubezpieczenie grupowe podróżne – opiekun (21 dni), zakres jak wyżej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E85F73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469C27C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856F028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A47F198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64E19D14" w14:textId="77777777" w:rsidTr="000678B9">
        <w:trPr>
          <w:trHeight w:val="567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CD483B3" w14:textId="77777777" w:rsidR="00D0473B" w:rsidRPr="000678B9" w:rsidRDefault="00D0473B" w:rsidP="002B11EF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SUMA POZ. C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5FCD5FD0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.....................</w:t>
            </w:r>
          </w:p>
        </w:tc>
      </w:tr>
      <w:tr w:rsidR="00D0473B" w:rsidRPr="000678B9" w14:paraId="385FDA92" w14:textId="77777777" w:rsidTr="000678B9">
        <w:trPr>
          <w:trHeight w:val="56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40" w:type="dxa"/>
              <w:bottom w:w="80" w:type="dxa"/>
              <w:right w:w="80" w:type="dxa"/>
            </w:tcMar>
          </w:tcPr>
          <w:p w14:paraId="3E540565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D.  ELEMENTY DODATKOWE</w:t>
            </w:r>
          </w:p>
        </w:tc>
      </w:tr>
      <w:tr w:rsidR="00D0473B" w:rsidRPr="000678B9" w14:paraId="1AE08A2F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050D593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D1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81E4DA1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Organizacji stażu dla 30 uczniów technik informatyk i technik programista w instytucjach islandzkich. Przez 15 dni roboczych według załączonego programu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D95028A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88F34EF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30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8EE95A1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3EF356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2EC4EC07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321F7C7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D2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392B6ACE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Organizacji czterech wycieczek fakultatywnych na terenie Islandii (w tym dwie po Reykjaviku oraz dwie z przewodnikiem i autokarem do np. lokalizacji:</w:t>
            </w:r>
            <w:r w:rsidRPr="000678B9">
              <w:rPr>
                <w:rFonts w:ascii="Tahoma" w:hAnsi="Tahoma" w:cs="Tahoma"/>
                <w:sz w:val="18"/>
                <w:szCs w:val="18"/>
              </w:rPr>
              <w:br/>
              <w:t>a) Złoty Krąg (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Gullni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hringurinn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>)</w:t>
            </w:r>
          </w:p>
          <w:p w14:paraId="51AD2EB0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b) Wybrzeże Południowe (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South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0678B9">
              <w:rPr>
                <w:rFonts w:ascii="Tahoma" w:hAnsi="Tahoma" w:cs="Tahoma"/>
                <w:sz w:val="18"/>
                <w:szCs w:val="18"/>
              </w:rPr>
              <w:t>Coast</w:t>
            </w:r>
            <w:proofErr w:type="spellEnd"/>
            <w:r w:rsidRPr="000678B9">
              <w:rPr>
                <w:rFonts w:ascii="Tahoma" w:hAnsi="Tahoma" w:cs="Tahoma"/>
                <w:sz w:val="18"/>
                <w:szCs w:val="18"/>
              </w:rPr>
              <w:t>)</w:t>
            </w:r>
            <w:r w:rsidRPr="000678B9">
              <w:rPr>
                <w:rFonts w:ascii="Tahoma" w:hAnsi="Tahoma" w:cs="Tahoma"/>
                <w:sz w:val="18"/>
                <w:szCs w:val="18"/>
              </w:rPr>
              <w:br/>
              <w:t>lub inne alternatywne lokalizacje.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7BE4E53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73A2934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34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D4B689D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40F915C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169192DB" w14:textId="77777777" w:rsidTr="000678B9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39F8AA1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D3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2A962445" w14:textId="77777777" w:rsidR="00D0473B" w:rsidRPr="000678B9" w:rsidRDefault="00D0473B" w:rsidP="002B11EF">
            <w:pPr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Transport lokalny na miejscu (dojazdy na staż)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5CFA467A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os.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086EA73E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sz w:val="18"/>
                <w:szCs w:val="18"/>
              </w:rPr>
              <w:t>34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8129EBD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D606864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</w:t>
            </w:r>
          </w:p>
        </w:tc>
      </w:tr>
      <w:tr w:rsidR="00D0473B" w:rsidRPr="000678B9" w14:paraId="7A049BD2" w14:textId="77777777" w:rsidTr="000678B9">
        <w:trPr>
          <w:trHeight w:val="567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69BB9CD2" w14:textId="77777777" w:rsidR="00D0473B" w:rsidRPr="000678B9" w:rsidRDefault="00D0473B" w:rsidP="002B11EF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SUMA POZ. D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5D7C0625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.....................</w:t>
            </w:r>
          </w:p>
        </w:tc>
      </w:tr>
      <w:tr w:rsidR="00D0473B" w:rsidRPr="000678B9" w14:paraId="07A81320" w14:textId="77777777" w:rsidTr="000678B9">
        <w:trPr>
          <w:trHeight w:val="567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  <w:vAlign w:val="center"/>
          </w:tcPr>
          <w:p w14:paraId="1DDAB416" w14:textId="77777777" w:rsidR="00D0473B" w:rsidRPr="000678B9" w:rsidRDefault="00D0473B" w:rsidP="002B11EF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678B9">
              <w:rPr>
                <w:rFonts w:ascii="Tahoma" w:hAnsi="Tahoma" w:cs="Tahoma"/>
                <w:b/>
                <w:bCs/>
                <w:sz w:val="18"/>
                <w:szCs w:val="18"/>
              </w:rPr>
              <w:t>ŁĄCZNIE SUMA WSZYSTKICH POYCJI (A + B + C + D)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80" w:type="dxa"/>
            </w:tcMar>
          </w:tcPr>
          <w:p w14:paraId="6A3B7FF0" w14:textId="77777777" w:rsidR="00D0473B" w:rsidRPr="000678B9" w:rsidRDefault="00D0473B" w:rsidP="002B11EF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0678B9">
              <w:rPr>
                <w:rFonts w:ascii="Tahoma" w:hAnsi="Tahoma" w:cs="Tahoma"/>
                <w:i/>
                <w:iCs/>
                <w:sz w:val="18"/>
                <w:szCs w:val="18"/>
              </w:rPr>
              <w:t>.....................</w:t>
            </w:r>
          </w:p>
        </w:tc>
      </w:tr>
    </w:tbl>
    <w:p w14:paraId="53A165C8" w14:textId="77777777" w:rsidR="00440DFA" w:rsidRPr="00D0473B" w:rsidRDefault="00440DFA" w:rsidP="00E639FF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</w:p>
    <w:p w14:paraId="05004453" w14:textId="77777777" w:rsidR="00440DFA" w:rsidRPr="00D0473B" w:rsidRDefault="00440DFA" w:rsidP="00E639FF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</w:p>
    <w:p w14:paraId="0A1B8A94" w14:textId="77777777" w:rsidR="00440DFA" w:rsidRDefault="00440DFA" w:rsidP="00E639FF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</w:p>
    <w:p w14:paraId="131736FD" w14:textId="7649D920" w:rsidR="00E639FF" w:rsidRPr="005A4A71" w:rsidRDefault="00E639FF" w:rsidP="000154B9">
      <w:pPr>
        <w:spacing w:before="60" w:after="60" w:line="276" w:lineRule="auto"/>
        <w:ind w:left="3545" w:firstLine="709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649B90A8" w14:textId="1E6FD1A4" w:rsidR="00BF262F" w:rsidRPr="00760224" w:rsidRDefault="00E639FF" w:rsidP="00760224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289BB51A" w14:textId="5D20D05B" w:rsidR="00972FD1" w:rsidRDefault="004E1B47" w:rsidP="00D0473B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  <w:r w:rsidR="00972FD1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16BCB757" w14:textId="77777777" w:rsidR="002F45C6" w:rsidRPr="002F45C6" w:rsidRDefault="002F45C6" w:rsidP="002F45C6">
      <w:pPr>
        <w:jc w:val="right"/>
        <w:rPr>
          <w:rFonts w:ascii="Tahoma" w:hAnsi="Tahoma" w:cs="Tahoma"/>
          <w:b/>
          <w:sz w:val="10"/>
          <w:szCs w:val="10"/>
          <w:u w:val="single"/>
        </w:rPr>
      </w:pPr>
    </w:p>
    <w:p w14:paraId="787F6130" w14:textId="781340BC" w:rsidR="00972FD1" w:rsidRPr="00121A1D" w:rsidRDefault="00972FD1" w:rsidP="00121A1D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121A1D">
        <w:rPr>
          <w:rFonts w:ascii="Tahoma" w:hAnsi="Tahoma" w:cs="Tahoma"/>
          <w:i/>
          <w:sz w:val="19"/>
          <w:szCs w:val="19"/>
        </w:rPr>
        <w:t xml:space="preserve">W przypadku ofert wspólnych (spółki cywilne/konsorcjum), niniejsze oświadczenie składa każdy z </w:t>
      </w:r>
      <w:r w:rsidR="00F9431C" w:rsidRPr="00121A1D">
        <w:rPr>
          <w:rFonts w:ascii="Tahoma" w:hAnsi="Tahoma" w:cs="Tahoma"/>
          <w:i/>
          <w:sz w:val="19"/>
          <w:szCs w:val="19"/>
        </w:rPr>
        <w:t>Wykonawców</w:t>
      </w:r>
      <w:r w:rsidRPr="00121A1D">
        <w:rPr>
          <w:rFonts w:ascii="Tahoma" w:hAnsi="Tahoma" w:cs="Tahoma"/>
          <w:i/>
          <w:sz w:val="19"/>
          <w:szCs w:val="19"/>
        </w:rPr>
        <w:t xml:space="preserve"> składających ofertę wspólną</w:t>
      </w:r>
      <w:r w:rsidRPr="00121A1D">
        <w:rPr>
          <w:rFonts w:ascii="Tahoma" w:hAnsi="Tahoma" w:cs="Tahoma"/>
          <w:i/>
          <w:sz w:val="20"/>
          <w:szCs w:val="20"/>
        </w:rPr>
        <w:t>.</w:t>
      </w:r>
    </w:p>
    <w:p w14:paraId="72F782A3" w14:textId="270DFDB4" w:rsidR="00972FD1" w:rsidRPr="00544701" w:rsidRDefault="00972FD1" w:rsidP="00121A1D">
      <w:pPr>
        <w:tabs>
          <w:tab w:val="left" w:pos="0"/>
        </w:tabs>
        <w:spacing w:before="60" w:after="60" w:line="276" w:lineRule="auto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Default="00972FD1" w:rsidP="00121A1D">
      <w:pPr>
        <w:tabs>
          <w:tab w:val="left" w:pos="0"/>
        </w:tabs>
        <w:spacing w:before="60" w:after="60" w:line="276" w:lineRule="auto"/>
        <w:rPr>
          <w:rFonts w:ascii="Arial" w:hAnsi="Arial" w:cs="Arial"/>
          <w:i/>
          <w:sz w:val="18"/>
          <w:szCs w:val="18"/>
        </w:rPr>
      </w:pPr>
    </w:p>
    <w:p w14:paraId="0232B135" w14:textId="5B420F47" w:rsidR="00972FD1" w:rsidRPr="00574F5A" w:rsidRDefault="00972FD1" w:rsidP="00121A1D">
      <w:pPr>
        <w:tabs>
          <w:tab w:val="left" w:pos="0"/>
        </w:tabs>
        <w:spacing w:before="60" w:after="60" w:line="276" w:lineRule="auto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121A1D">
      <w:pPr>
        <w:tabs>
          <w:tab w:val="left" w:pos="0"/>
        </w:tabs>
        <w:spacing w:before="60" w:after="60" w:line="276" w:lineRule="auto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121A1D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7DDB5C09" w:rsidR="00972FD1" w:rsidRPr="00A3261D" w:rsidRDefault="00972FD1" w:rsidP="00121A1D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5" w:name="_Hlk71875231"/>
      <w:r w:rsidRPr="00A3261D">
        <w:rPr>
          <w:rFonts w:ascii="Tahoma" w:hAnsi="Tahoma" w:cs="Tahoma"/>
          <w:i/>
          <w:sz w:val="18"/>
          <w:szCs w:val="18"/>
          <w:lang w:val="en-US"/>
        </w:rPr>
        <w:t>NIP: ……………………..</w:t>
      </w:r>
    </w:p>
    <w:p w14:paraId="251F5771" w14:textId="78B645A0" w:rsidR="006B1D59" w:rsidRPr="00A3261D" w:rsidRDefault="006B1D59" w:rsidP="00121A1D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A3261D" w:rsidRDefault="00E202CF" w:rsidP="00121A1D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A3261D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5"/>
    </w:p>
    <w:p w14:paraId="5F9203AD" w14:textId="77777777" w:rsidR="00091446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121A1D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682145F6" w:rsidR="00972FD1" w:rsidRPr="006A64B2" w:rsidRDefault="00972FD1" w:rsidP="00121A1D">
      <w:pPr>
        <w:spacing w:before="60" w:after="60" w:line="276" w:lineRule="auto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bookmarkStart w:id="6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</w:t>
      </w:r>
      <w:r w:rsidR="00DC7E50">
        <w:rPr>
          <w:rFonts w:ascii="Tahoma" w:hAnsi="Tahoma" w:cs="Tahoma"/>
          <w:bCs/>
          <w:sz w:val="20"/>
          <w:szCs w:val="20"/>
        </w:rPr>
        <w:t>4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</w:t>
      </w:r>
      <w:bookmarkEnd w:id="6"/>
      <w:r w:rsidR="00DC7E50">
        <w:rPr>
          <w:rFonts w:ascii="Tahoma" w:hAnsi="Tahoma" w:cs="Tahoma"/>
          <w:bCs/>
          <w:sz w:val="20"/>
          <w:szCs w:val="20"/>
        </w:rPr>
        <w:t>320</w:t>
      </w:r>
      <w:r w:rsidR="006A6FF6">
        <w:rPr>
          <w:rFonts w:ascii="Tahoma" w:hAnsi="Tahoma" w:cs="Tahoma"/>
          <w:bCs/>
          <w:sz w:val="20"/>
          <w:szCs w:val="20"/>
        </w:rPr>
        <w:t xml:space="preserve"> 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D0473B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6"/>
          <w:szCs w:val="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152C1D18" w:rsidR="00972FD1" w:rsidRDefault="00972FD1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F709F0D" w14:textId="60A558D0" w:rsidR="00972FD1" w:rsidRPr="00121A1D" w:rsidRDefault="00D0473B" w:rsidP="00D0473B">
      <w:pPr>
        <w:jc w:val="center"/>
        <w:rPr>
          <w:rFonts w:ascii="Tahoma" w:hAnsi="Tahoma" w:cs="Tahoma"/>
          <w:b/>
          <w:i/>
          <w:iCs/>
          <w:sz w:val="22"/>
          <w:szCs w:val="22"/>
        </w:rPr>
      </w:pPr>
      <w:bookmarkStart w:id="7" w:name="_Hlk112755322"/>
      <w:r w:rsidRPr="00121A1D">
        <w:rPr>
          <w:rFonts w:ascii="Tahoma" w:hAnsi="Tahoma" w:cs="Tahoma"/>
          <w:b/>
          <w:bCs/>
          <w:sz w:val="20"/>
          <w:szCs w:val="20"/>
        </w:rPr>
        <w:t xml:space="preserve">Organizacja wyjazdu uczniów Zespołu Szkół Technicznych i Ogólnokształcących do Islandii </w:t>
      </w:r>
      <w:r w:rsidR="00836472" w:rsidRPr="00121A1D">
        <w:rPr>
          <w:rFonts w:ascii="Tahoma" w:hAnsi="Tahoma" w:cs="Tahoma"/>
          <w:b/>
          <w:bCs/>
          <w:sz w:val="20"/>
          <w:szCs w:val="20"/>
        </w:rPr>
        <w:br/>
      </w:r>
      <w:r w:rsidRPr="00121A1D">
        <w:rPr>
          <w:rFonts w:ascii="Tahoma" w:hAnsi="Tahoma" w:cs="Tahoma"/>
          <w:b/>
          <w:bCs/>
          <w:sz w:val="20"/>
          <w:szCs w:val="20"/>
        </w:rPr>
        <w:t xml:space="preserve">w ramach programu: Digital </w:t>
      </w:r>
      <w:proofErr w:type="spellStart"/>
      <w:r w:rsidRPr="00121A1D">
        <w:rPr>
          <w:rFonts w:ascii="Tahoma" w:hAnsi="Tahoma" w:cs="Tahoma"/>
          <w:b/>
          <w:bCs/>
          <w:sz w:val="20"/>
          <w:szCs w:val="20"/>
        </w:rPr>
        <w:t>Vikings</w:t>
      </w:r>
      <w:proofErr w:type="spellEnd"/>
      <w:r w:rsidRPr="00121A1D">
        <w:rPr>
          <w:rFonts w:ascii="Tahoma" w:hAnsi="Tahoma" w:cs="Tahoma"/>
          <w:b/>
          <w:bCs/>
          <w:sz w:val="20"/>
          <w:szCs w:val="20"/>
        </w:rPr>
        <w:t xml:space="preserve">: Wzmacnianie kompetencji programistycznych </w:t>
      </w:r>
      <w:r w:rsidRPr="00121A1D">
        <w:rPr>
          <w:rFonts w:ascii="Tahoma" w:hAnsi="Tahoma" w:cs="Tahoma"/>
          <w:b/>
          <w:bCs/>
          <w:sz w:val="20"/>
          <w:szCs w:val="20"/>
        </w:rPr>
        <w:br/>
        <w:t>uczniów w islandzkim ekosystemie technologicznym</w:t>
      </w:r>
      <w:r w:rsidR="002F3036" w:rsidRPr="00121A1D">
        <w:rPr>
          <w:rFonts w:ascii="Tahoma" w:eastAsia="Calibri" w:hAnsi="Tahoma" w:cs="Tahoma"/>
          <w:b/>
          <w:i/>
          <w:iCs/>
          <w:sz w:val="20"/>
          <w:szCs w:val="20"/>
          <w:lang w:eastAsia="en-US"/>
        </w:rPr>
        <w:br/>
      </w:r>
      <w:bookmarkEnd w:id="7"/>
      <w:r w:rsidR="00972FD1" w:rsidRPr="00121A1D">
        <w:rPr>
          <w:rFonts w:ascii="Tahoma" w:hAnsi="Tahoma" w:cs="Tahoma"/>
          <w:i/>
          <w:sz w:val="16"/>
          <w:szCs w:val="16"/>
        </w:rPr>
        <w:t>/przedmiot zamówienia/</w:t>
      </w:r>
    </w:p>
    <w:p w14:paraId="63AE28B0" w14:textId="77777777" w:rsidR="00CD628A" w:rsidRPr="00121A1D" w:rsidRDefault="00CD628A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sz w:val="10"/>
          <w:szCs w:val="10"/>
        </w:rPr>
      </w:pPr>
    </w:p>
    <w:p w14:paraId="4E929B1A" w14:textId="77777777" w:rsidR="00972FD1" w:rsidRPr="00121A1D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69550524" w14:textId="77777777" w:rsidR="00972FD1" w:rsidRPr="00121A1D" w:rsidRDefault="00972FD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i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121A1D">
      <w:pPr>
        <w:spacing w:before="60" w:after="60" w:line="276" w:lineRule="auto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D0473B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6"/>
          <w:szCs w:val="6"/>
          <w:lang w:eastAsia="en-US"/>
        </w:rPr>
      </w:pPr>
    </w:p>
    <w:p w14:paraId="03C0520C" w14:textId="0016A7DC" w:rsidR="00972FD1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>
      <w:pPr>
        <w:numPr>
          <w:ilvl w:val="1"/>
          <w:numId w:val="72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>
      <w:pPr>
        <w:numPr>
          <w:ilvl w:val="0"/>
          <w:numId w:val="71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>
      <w:pPr>
        <w:numPr>
          <w:ilvl w:val="0"/>
          <w:numId w:val="71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D0473B" w:rsidRDefault="00972FD1" w:rsidP="00A029B3">
      <w:pPr>
        <w:spacing w:before="60" w:after="60" w:line="276" w:lineRule="auto"/>
        <w:jc w:val="right"/>
        <w:rPr>
          <w:rFonts w:ascii="Tahoma" w:hAnsi="Tahoma" w:cs="Tahoma"/>
          <w:i/>
          <w:sz w:val="10"/>
          <w:szCs w:val="10"/>
        </w:rPr>
      </w:pPr>
    </w:p>
    <w:p w14:paraId="0F3979A7" w14:textId="1BB46846" w:rsidR="00972FD1" w:rsidRPr="005A4A71" w:rsidRDefault="00972FD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9E6262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15754597" w14:textId="52AEF3D0" w:rsidR="00760224" w:rsidRPr="00264283" w:rsidRDefault="00264283" w:rsidP="00264283">
      <w:pPr>
        <w:tabs>
          <w:tab w:val="left" w:pos="8227"/>
        </w:tabs>
        <w:spacing w:before="60" w:after="60" w:line="276" w:lineRule="auto"/>
        <w:rPr>
          <w:rFonts w:ascii="Tahoma" w:hAnsi="Tahoma" w:cs="Tahoma"/>
          <w:sz w:val="6"/>
          <w:szCs w:val="6"/>
        </w:rPr>
      </w:pPr>
      <w:r>
        <w:rPr>
          <w:rFonts w:ascii="Tahoma" w:hAnsi="Tahoma" w:cs="Tahoma"/>
          <w:sz w:val="20"/>
        </w:rPr>
        <w:lastRenderedPageBreak/>
        <w:tab/>
      </w:r>
    </w:p>
    <w:p w14:paraId="5C203A5B" w14:textId="2199699C" w:rsidR="00116176" w:rsidRPr="009E6262" w:rsidRDefault="00116176" w:rsidP="00760224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t>DRUK Nr 1</w:t>
      </w:r>
      <w:r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5B6B9E2E" w14:textId="03F01C05" w:rsidR="00972FD1" w:rsidRPr="00121A1D" w:rsidRDefault="00972FD1" w:rsidP="00121A1D">
      <w:pPr>
        <w:spacing w:before="60" w:after="60" w:line="276" w:lineRule="auto"/>
        <w:rPr>
          <w:rFonts w:ascii="Tahoma" w:hAnsi="Tahoma" w:cs="Tahoma"/>
          <w:i/>
          <w:sz w:val="20"/>
          <w:szCs w:val="20"/>
        </w:rPr>
      </w:pPr>
      <w:r w:rsidRPr="00121A1D">
        <w:rPr>
          <w:rFonts w:ascii="Tahoma" w:hAnsi="Tahoma" w:cs="Tahoma"/>
          <w:i/>
          <w:sz w:val="19"/>
          <w:szCs w:val="19"/>
        </w:rPr>
        <w:t>W przypadku</w:t>
      </w:r>
      <w:r w:rsidR="00891965" w:rsidRPr="00121A1D">
        <w:rPr>
          <w:rFonts w:ascii="Tahoma" w:hAnsi="Tahoma" w:cs="Tahoma"/>
          <w:i/>
          <w:sz w:val="19"/>
          <w:szCs w:val="19"/>
        </w:rPr>
        <w:t>,</w:t>
      </w:r>
      <w:r w:rsidRPr="00121A1D">
        <w:rPr>
          <w:rFonts w:ascii="Tahoma" w:hAnsi="Tahoma" w:cs="Tahoma"/>
          <w:i/>
          <w:sz w:val="19"/>
          <w:szCs w:val="19"/>
        </w:rPr>
        <w:t xml:space="preserve"> gdy </w:t>
      </w:r>
      <w:r w:rsidR="00F9431C" w:rsidRPr="00121A1D">
        <w:rPr>
          <w:rFonts w:ascii="Tahoma" w:hAnsi="Tahoma" w:cs="Tahoma"/>
          <w:i/>
          <w:sz w:val="19"/>
          <w:szCs w:val="19"/>
        </w:rPr>
        <w:t>Wykonawca</w:t>
      </w:r>
      <w:r w:rsidRPr="00121A1D">
        <w:rPr>
          <w:rFonts w:ascii="Tahoma" w:hAnsi="Tahoma" w:cs="Tahoma"/>
          <w:i/>
          <w:sz w:val="19"/>
          <w:szCs w:val="19"/>
        </w:rPr>
        <w:t xml:space="preserve"> polega na zasobach innego podmiotu niniejsze oświadczenie wypełnia i składa </w:t>
      </w:r>
      <w:r w:rsidR="00F65F55" w:rsidRPr="00121A1D">
        <w:rPr>
          <w:rFonts w:ascii="Tahoma" w:hAnsi="Tahoma" w:cs="Tahoma"/>
          <w:i/>
          <w:sz w:val="19"/>
          <w:szCs w:val="19"/>
        </w:rPr>
        <w:t>P</w:t>
      </w:r>
      <w:r w:rsidRPr="00121A1D">
        <w:rPr>
          <w:rFonts w:ascii="Tahoma" w:hAnsi="Tahoma" w:cs="Tahoma"/>
          <w:i/>
          <w:sz w:val="19"/>
          <w:szCs w:val="19"/>
        </w:rPr>
        <w:t>odmiot udostępniający zasoby</w:t>
      </w:r>
      <w:r w:rsidRPr="00121A1D">
        <w:rPr>
          <w:rFonts w:ascii="Tahoma" w:hAnsi="Tahoma" w:cs="Tahoma"/>
          <w:i/>
          <w:sz w:val="20"/>
          <w:szCs w:val="20"/>
        </w:rPr>
        <w:t>.</w:t>
      </w:r>
    </w:p>
    <w:p w14:paraId="4AA044D8" w14:textId="77777777" w:rsidR="006043BB" w:rsidRPr="00D0473B" w:rsidRDefault="006043BB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0"/>
          <w:szCs w:val="10"/>
        </w:rPr>
      </w:pPr>
    </w:p>
    <w:p w14:paraId="017DEF29" w14:textId="71929B44" w:rsidR="00116176" w:rsidRPr="00544701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1A3352F9" w14:textId="4A3C97BD" w:rsidR="004D6228" w:rsidRPr="00BA204C" w:rsidRDefault="006B1D59" w:rsidP="00BA204C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NIP: ……………………..</w:t>
      </w:r>
      <w:r w:rsidR="00E55936">
        <w:rPr>
          <w:rFonts w:ascii="Tahoma" w:hAnsi="Tahoma" w:cs="Tahoma"/>
          <w:i/>
          <w:sz w:val="18"/>
          <w:szCs w:val="18"/>
          <w:lang w:val="en-US"/>
        </w:rPr>
        <w:t xml:space="preserve">, </w:t>
      </w: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  <w:r w:rsidR="00E55936">
        <w:rPr>
          <w:rFonts w:ascii="Tahoma" w:hAnsi="Tahoma" w:cs="Tahoma"/>
          <w:i/>
          <w:sz w:val="18"/>
          <w:szCs w:val="18"/>
          <w:lang w:val="en-US"/>
        </w:rPr>
        <w:t xml:space="preserve"> </w:t>
      </w:r>
      <w:r w:rsidR="004D6228"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43B8F5FD" w14:textId="77777777" w:rsidR="00E55936" w:rsidRDefault="00E5593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8"/>
          <w:szCs w:val="28"/>
          <w:u w:val="single"/>
          <w:lang w:val="en-US" w:eastAsia="en-US"/>
        </w:rPr>
      </w:pPr>
    </w:p>
    <w:p w14:paraId="17DAC0DB" w14:textId="119607E1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8FE231D" w14:textId="5895315E" w:rsidR="00116176" w:rsidRPr="00121A1D" w:rsidRDefault="00116176" w:rsidP="00121A1D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0895D0F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59898E4D" w:rsidR="00116176" w:rsidRPr="006A64B2" w:rsidRDefault="00116176" w:rsidP="00121A1D">
      <w:pPr>
        <w:spacing w:before="60" w:after="60" w:line="276" w:lineRule="auto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5E677F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5E677F">
        <w:rPr>
          <w:rFonts w:ascii="Tahoma" w:hAnsi="Tahoma" w:cs="Tahoma"/>
          <w:bCs/>
          <w:sz w:val="20"/>
          <w:szCs w:val="20"/>
        </w:rPr>
        <w:t>320</w:t>
      </w:r>
      <w:r w:rsidR="006A6FF6">
        <w:rPr>
          <w:rFonts w:ascii="Tahoma" w:hAnsi="Tahoma" w:cs="Tahoma"/>
          <w:bCs/>
          <w:sz w:val="20"/>
          <w:szCs w:val="20"/>
        </w:rPr>
        <w:t xml:space="preserve"> 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6815A0C0" w14:textId="174046C5" w:rsidR="00D0473B" w:rsidRPr="00D0473B" w:rsidRDefault="00116176" w:rsidP="00D0473B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D4B946" w14:textId="424D1B39" w:rsidR="00116176" w:rsidRPr="00121A1D" w:rsidRDefault="00D0473B" w:rsidP="00D0473B">
      <w:pPr>
        <w:jc w:val="center"/>
        <w:rPr>
          <w:rFonts w:ascii="Tahoma" w:hAnsi="Tahoma" w:cs="Tahoma"/>
          <w:b/>
          <w:i/>
          <w:iCs/>
          <w:sz w:val="22"/>
          <w:szCs w:val="22"/>
        </w:rPr>
      </w:pPr>
      <w:r w:rsidRPr="00121A1D">
        <w:rPr>
          <w:rFonts w:ascii="Tahoma" w:hAnsi="Tahoma" w:cs="Tahoma"/>
          <w:b/>
          <w:bCs/>
          <w:sz w:val="20"/>
          <w:szCs w:val="20"/>
        </w:rPr>
        <w:t xml:space="preserve">Organizacja wyjazdu uczniów Zespołu Szkół Technicznych i Ogólnokształcących do Islandii </w:t>
      </w:r>
      <w:r w:rsidR="00836472" w:rsidRPr="00121A1D">
        <w:rPr>
          <w:rFonts w:ascii="Tahoma" w:hAnsi="Tahoma" w:cs="Tahoma"/>
          <w:b/>
          <w:bCs/>
          <w:sz w:val="20"/>
          <w:szCs w:val="20"/>
        </w:rPr>
        <w:br/>
      </w:r>
      <w:r w:rsidRPr="00121A1D">
        <w:rPr>
          <w:rFonts w:ascii="Tahoma" w:hAnsi="Tahoma" w:cs="Tahoma"/>
          <w:b/>
          <w:bCs/>
          <w:sz w:val="20"/>
          <w:szCs w:val="20"/>
        </w:rPr>
        <w:t xml:space="preserve">w ramach programu: Digital </w:t>
      </w:r>
      <w:proofErr w:type="spellStart"/>
      <w:r w:rsidRPr="00121A1D">
        <w:rPr>
          <w:rFonts w:ascii="Tahoma" w:hAnsi="Tahoma" w:cs="Tahoma"/>
          <w:b/>
          <w:bCs/>
          <w:sz w:val="20"/>
          <w:szCs w:val="20"/>
        </w:rPr>
        <w:t>Vikings</w:t>
      </w:r>
      <w:proofErr w:type="spellEnd"/>
      <w:r w:rsidRPr="00121A1D">
        <w:rPr>
          <w:rFonts w:ascii="Tahoma" w:hAnsi="Tahoma" w:cs="Tahoma"/>
          <w:b/>
          <w:bCs/>
          <w:sz w:val="20"/>
          <w:szCs w:val="20"/>
        </w:rPr>
        <w:t xml:space="preserve">: Wzmacnianie kompetencji programistycznych </w:t>
      </w:r>
      <w:r w:rsidRPr="00121A1D">
        <w:rPr>
          <w:rFonts w:ascii="Tahoma" w:hAnsi="Tahoma" w:cs="Tahoma"/>
          <w:b/>
          <w:bCs/>
          <w:sz w:val="20"/>
          <w:szCs w:val="20"/>
        </w:rPr>
        <w:br/>
        <w:t>uczniów w islandzkim ekosystemie technologicznym</w:t>
      </w:r>
      <w:r w:rsidR="000C6D5B" w:rsidRPr="00121A1D">
        <w:rPr>
          <w:rFonts w:ascii="Tahoma" w:eastAsia="Calibri" w:hAnsi="Tahoma" w:cs="Tahoma"/>
          <w:b/>
          <w:i/>
          <w:iCs/>
          <w:sz w:val="22"/>
          <w:szCs w:val="22"/>
          <w:lang w:eastAsia="en-US"/>
        </w:rPr>
        <w:br/>
      </w:r>
      <w:r w:rsidR="00116176" w:rsidRPr="00121A1D">
        <w:rPr>
          <w:rFonts w:ascii="Tahoma" w:hAnsi="Tahoma" w:cs="Tahoma"/>
          <w:i/>
          <w:sz w:val="16"/>
          <w:szCs w:val="16"/>
        </w:rPr>
        <w:t>/przedmiot zamówienia/</w:t>
      </w:r>
    </w:p>
    <w:p w14:paraId="55D47078" w14:textId="50768699" w:rsidR="00116176" w:rsidRPr="00121A1D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51EB94B8" w14:textId="77777777" w:rsidR="00116176" w:rsidRPr="00121A1D" w:rsidRDefault="00116176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i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5A4A71" w:rsidRDefault="005E4AC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121A1D">
      <w:pPr>
        <w:spacing w:before="60" w:after="60" w:line="276" w:lineRule="auto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</w:t>
      </w:r>
      <w:r w:rsidRPr="00DF1676">
        <w:rPr>
          <w:rFonts w:ascii="Tahoma" w:hAnsi="Tahoma" w:cs="Tahoma"/>
          <w:i/>
          <w:iCs/>
          <w:sz w:val="18"/>
          <w:szCs w:val="18"/>
        </w:rPr>
        <w:t>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Pr="00D0473B" w:rsidRDefault="00847B4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sz w:val="10"/>
          <w:szCs w:val="10"/>
          <w:lang w:eastAsia="en-US"/>
        </w:rPr>
      </w:pPr>
    </w:p>
    <w:p w14:paraId="0F6D2CD4" w14:textId="4B4C9BF0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>
      <w:pPr>
        <w:numPr>
          <w:ilvl w:val="1"/>
          <w:numId w:val="76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>
      <w:pPr>
        <w:numPr>
          <w:ilvl w:val="0"/>
          <w:numId w:val="71"/>
        </w:numPr>
        <w:suppressAutoHyphens/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63D2BB1C" w:rsidR="00116176" w:rsidRPr="005A4A71" w:rsidRDefault="00116176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="00264283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32839C97" w14:textId="0DDF10DE" w:rsidR="00B50C22" w:rsidRDefault="00116176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121A1D" w:rsidRDefault="00BA0C30" w:rsidP="00121A1D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121A1D">
        <w:rPr>
          <w:rFonts w:ascii="Tahoma" w:hAnsi="Tahoma" w:cs="Tahoma"/>
          <w:i/>
          <w:sz w:val="19"/>
          <w:szCs w:val="19"/>
        </w:rPr>
        <w:t xml:space="preserve">W przypadku ofert wspólnych (spółki cywilne/konsorcjum), niniejsze oświadczenie składa każdy z </w:t>
      </w:r>
      <w:r w:rsidR="00F9431C" w:rsidRPr="00121A1D">
        <w:rPr>
          <w:rFonts w:ascii="Tahoma" w:hAnsi="Tahoma" w:cs="Tahoma"/>
          <w:i/>
          <w:sz w:val="19"/>
          <w:szCs w:val="19"/>
        </w:rPr>
        <w:t>Wykonawców</w:t>
      </w:r>
      <w:r w:rsidRPr="00121A1D">
        <w:rPr>
          <w:rFonts w:ascii="Tahoma" w:hAnsi="Tahoma" w:cs="Tahoma"/>
          <w:i/>
          <w:sz w:val="19"/>
          <w:szCs w:val="19"/>
        </w:rPr>
        <w:t xml:space="preserve"> składających ofertę wspólną</w:t>
      </w:r>
      <w:r w:rsidRPr="00121A1D">
        <w:rPr>
          <w:rFonts w:ascii="Tahoma" w:hAnsi="Tahoma" w:cs="Tahoma"/>
          <w:i/>
          <w:sz w:val="20"/>
          <w:szCs w:val="20"/>
        </w:rPr>
        <w:t>.</w:t>
      </w:r>
    </w:p>
    <w:p w14:paraId="1C47CCAB" w14:textId="3E7FB105" w:rsidR="00BA0C30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……………….</w:t>
      </w:r>
    </w:p>
    <w:p w14:paraId="43B6F03F" w14:textId="77777777" w:rsidR="0016324C" w:rsidRPr="00232C08" w:rsidRDefault="0016324C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0"/>
          <w:szCs w:val="10"/>
        </w:rPr>
      </w:pPr>
    </w:p>
    <w:p w14:paraId="09838A33" w14:textId="0E8ACD3D" w:rsidR="00BA0C30" w:rsidRPr="00574F5A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F0D1FB2" w14:textId="16D62B01" w:rsidR="004D6228" w:rsidRPr="00264283" w:rsidRDefault="006B1D59" w:rsidP="00A029B3">
      <w:pPr>
        <w:spacing w:before="60" w:after="60" w:line="276" w:lineRule="auto"/>
        <w:rPr>
          <w:rFonts w:ascii="Tahoma" w:hAnsi="Tahoma" w:cs="Tahoma"/>
          <w:i/>
          <w:sz w:val="10"/>
          <w:szCs w:val="10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NIP: ……………………..</w:t>
      </w:r>
      <w:r w:rsidR="00E55936">
        <w:rPr>
          <w:rFonts w:ascii="Tahoma" w:hAnsi="Tahoma" w:cs="Tahoma"/>
          <w:i/>
          <w:sz w:val="18"/>
          <w:szCs w:val="18"/>
          <w:lang w:val="en-US"/>
        </w:rPr>
        <w:t xml:space="preserve">, </w:t>
      </w: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  <w:r w:rsidR="00E55936">
        <w:rPr>
          <w:rFonts w:ascii="Tahoma" w:hAnsi="Tahoma" w:cs="Tahoma"/>
          <w:i/>
          <w:sz w:val="18"/>
          <w:szCs w:val="18"/>
          <w:lang w:val="en-US"/>
        </w:rPr>
        <w:t xml:space="preserve">, </w:t>
      </w:r>
      <w:r w:rsidR="004D6228"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C0E0D2F" w14:textId="77777777" w:rsidR="00BA0C30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6D90A296" w:rsidR="00BA0C30" w:rsidRPr="00121A1D" w:rsidRDefault="00BA0C30" w:rsidP="00121A1D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>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="006A6FF6">
        <w:rPr>
          <w:rFonts w:ascii="Tahoma" w:hAnsi="Tahoma" w:cs="Tahoma"/>
          <w:bCs/>
          <w:sz w:val="20"/>
          <w:szCs w:val="20"/>
        </w:rPr>
        <w:t xml:space="preserve"> 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Default="00BA0C30" w:rsidP="00121A1D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676B1F6" w14:textId="231A369F" w:rsidR="00BA0C30" w:rsidRPr="00121A1D" w:rsidRDefault="00264283" w:rsidP="00264283">
      <w:pPr>
        <w:jc w:val="center"/>
        <w:rPr>
          <w:rFonts w:ascii="Tahoma" w:hAnsi="Tahoma" w:cs="Tahoma"/>
          <w:b/>
          <w:i/>
          <w:iCs/>
          <w:sz w:val="22"/>
          <w:szCs w:val="22"/>
        </w:rPr>
      </w:pPr>
      <w:r w:rsidRPr="00121A1D">
        <w:rPr>
          <w:rFonts w:ascii="Tahoma" w:hAnsi="Tahoma" w:cs="Tahoma"/>
          <w:b/>
          <w:bCs/>
          <w:sz w:val="20"/>
          <w:szCs w:val="20"/>
        </w:rPr>
        <w:t xml:space="preserve">Organizacja wyjazdu uczniów Zespołu Szkół Technicznych i Ogólnokształcących do Islandii </w:t>
      </w:r>
      <w:r w:rsidR="00836472" w:rsidRPr="00121A1D">
        <w:rPr>
          <w:rFonts w:ascii="Tahoma" w:hAnsi="Tahoma" w:cs="Tahoma"/>
          <w:b/>
          <w:bCs/>
          <w:sz w:val="20"/>
          <w:szCs w:val="20"/>
        </w:rPr>
        <w:br/>
      </w:r>
      <w:r w:rsidRPr="00121A1D">
        <w:rPr>
          <w:rFonts w:ascii="Tahoma" w:hAnsi="Tahoma" w:cs="Tahoma"/>
          <w:b/>
          <w:bCs/>
          <w:sz w:val="20"/>
          <w:szCs w:val="20"/>
        </w:rPr>
        <w:t xml:space="preserve">w ramach programu: Digital </w:t>
      </w:r>
      <w:proofErr w:type="spellStart"/>
      <w:r w:rsidRPr="00121A1D">
        <w:rPr>
          <w:rFonts w:ascii="Tahoma" w:hAnsi="Tahoma" w:cs="Tahoma"/>
          <w:b/>
          <w:bCs/>
          <w:sz w:val="20"/>
          <w:szCs w:val="20"/>
        </w:rPr>
        <w:t>Vikings</w:t>
      </w:r>
      <w:proofErr w:type="spellEnd"/>
      <w:r w:rsidRPr="00121A1D">
        <w:rPr>
          <w:rFonts w:ascii="Tahoma" w:hAnsi="Tahoma" w:cs="Tahoma"/>
          <w:b/>
          <w:bCs/>
          <w:sz w:val="20"/>
          <w:szCs w:val="20"/>
        </w:rPr>
        <w:t xml:space="preserve">: Wzmacnianie kompetencji programistycznych </w:t>
      </w:r>
      <w:r w:rsidRPr="00121A1D">
        <w:rPr>
          <w:rFonts w:ascii="Tahoma" w:hAnsi="Tahoma" w:cs="Tahoma"/>
          <w:b/>
          <w:bCs/>
          <w:sz w:val="20"/>
          <w:szCs w:val="20"/>
        </w:rPr>
        <w:br/>
        <w:t>uczniów w islandzkim ekosystemie technologicznym</w:t>
      </w:r>
      <w:r w:rsidR="000C6D5B" w:rsidRPr="00121A1D">
        <w:rPr>
          <w:rFonts w:ascii="Tahoma" w:eastAsia="Calibri" w:hAnsi="Tahoma" w:cs="Tahoma"/>
          <w:b/>
          <w:i/>
          <w:iCs/>
          <w:sz w:val="22"/>
          <w:szCs w:val="22"/>
          <w:lang w:eastAsia="en-US"/>
        </w:rPr>
        <w:br/>
      </w:r>
      <w:r w:rsidR="00BA0C30" w:rsidRPr="00121A1D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Pr="00121A1D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034E32D9" w14:textId="77777777" w:rsidR="00BA0C30" w:rsidRPr="00121A1D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i/>
          <w:sz w:val="14"/>
          <w:szCs w:val="14"/>
        </w:rPr>
        <w:t>(imię, nazwisko, stanowisko/ podstawa do reprezentacji)</w:t>
      </w:r>
    </w:p>
    <w:p w14:paraId="6A01630E" w14:textId="4B785C80" w:rsidR="00BA0C30" w:rsidRPr="00121A1D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sz w:val="20"/>
          <w:szCs w:val="20"/>
        </w:rPr>
        <w:t xml:space="preserve">reprezentujący </w:t>
      </w:r>
      <w:r w:rsidR="00F9431C" w:rsidRPr="00121A1D">
        <w:rPr>
          <w:rFonts w:ascii="Tahoma" w:hAnsi="Tahoma" w:cs="Tahoma"/>
          <w:sz w:val="20"/>
          <w:szCs w:val="20"/>
        </w:rPr>
        <w:t>Wykonawcę</w:t>
      </w:r>
      <w:r w:rsidRPr="00121A1D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121A1D">
        <w:rPr>
          <w:rFonts w:ascii="Tahoma" w:hAnsi="Tahoma" w:cs="Tahoma"/>
          <w:b/>
          <w:sz w:val="20"/>
          <w:szCs w:val="20"/>
        </w:rPr>
        <w:t xml:space="preserve"> </w:t>
      </w:r>
    </w:p>
    <w:p w14:paraId="52420114" w14:textId="22A24CE2" w:rsidR="00BA0C30" w:rsidRPr="00121A1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121A1D">
        <w:rPr>
          <w:rFonts w:ascii="Tahoma" w:hAnsi="Tahoma" w:cs="Tahoma"/>
          <w:i/>
          <w:sz w:val="16"/>
          <w:szCs w:val="16"/>
        </w:rPr>
        <w:t xml:space="preserve">/nazwa </w:t>
      </w:r>
      <w:r w:rsidR="00F616D7" w:rsidRPr="00121A1D">
        <w:rPr>
          <w:rFonts w:ascii="Tahoma" w:hAnsi="Tahoma" w:cs="Tahoma"/>
          <w:i/>
          <w:sz w:val="16"/>
          <w:szCs w:val="16"/>
        </w:rPr>
        <w:t>W</w:t>
      </w:r>
      <w:r w:rsidRPr="00121A1D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121A1D" w:rsidRDefault="00BA0C30" w:rsidP="00121A1D">
      <w:pPr>
        <w:spacing w:before="60" w:after="60" w:line="276" w:lineRule="auto"/>
        <w:rPr>
          <w:rFonts w:ascii="Tahoma" w:eastAsia="Calibri" w:hAnsi="Tahoma" w:cs="Tahoma"/>
          <w:sz w:val="16"/>
          <w:szCs w:val="16"/>
          <w:lang w:eastAsia="en-US"/>
        </w:rPr>
      </w:pPr>
      <w:r w:rsidRPr="00121A1D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 w:rsidRPr="00121A1D">
        <w:rPr>
          <w:rFonts w:ascii="Tahoma" w:hAnsi="Tahoma" w:cs="Tahoma"/>
          <w:sz w:val="16"/>
          <w:szCs w:val="16"/>
        </w:rPr>
        <w:br/>
        <w:t>w dokumentach w celu uzyskania zamówienia publicznego (</w:t>
      </w:r>
      <w:r w:rsidRPr="00121A1D">
        <w:rPr>
          <w:rFonts w:ascii="Tahoma" w:hAnsi="Tahoma" w:cs="Tahoma"/>
          <w:i/>
          <w:sz w:val="16"/>
          <w:szCs w:val="16"/>
        </w:rPr>
        <w:t>art. 233 §1 i 297 §1 Kodeksu Karnego</w:t>
      </w:r>
      <w:r w:rsidRPr="00121A1D">
        <w:rPr>
          <w:rFonts w:ascii="Tahoma" w:hAnsi="Tahoma" w:cs="Tahoma"/>
          <w:sz w:val="16"/>
          <w:szCs w:val="16"/>
        </w:rPr>
        <w:t xml:space="preserve">) </w:t>
      </w:r>
      <w:r w:rsidRPr="00121A1D">
        <w:rPr>
          <w:rFonts w:ascii="Tahoma" w:eastAsia="Calibri" w:hAnsi="Tahoma" w:cs="Tahoma"/>
          <w:sz w:val="16"/>
          <w:szCs w:val="16"/>
          <w:lang w:eastAsia="en-US"/>
        </w:rPr>
        <w:t xml:space="preserve">a także, że wszystkie informacje podane </w:t>
      </w:r>
      <w:r w:rsidRPr="00121A1D">
        <w:rPr>
          <w:rFonts w:ascii="Tahoma" w:eastAsia="Calibri" w:hAnsi="Tahoma" w:cs="Tahoma"/>
          <w:sz w:val="16"/>
          <w:szCs w:val="16"/>
          <w:lang w:eastAsia="en-US"/>
        </w:rPr>
        <w:br/>
        <w:t xml:space="preserve">w poniższych oświadczeniach są aktualne, zgodne z prawdą i zostały przedstawione z pełną świadomością konsekwencji wprowadzenia </w:t>
      </w:r>
      <w:r w:rsidR="00F9431C" w:rsidRPr="00121A1D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121A1D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121A1D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121A1D">
        <w:rPr>
          <w:rFonts w:ascii="Tahoma" w:hAnsi="Tahoma" w:cs="Tahoma"/>
          <w:b/>
          <w:u w:val="single"/>
        </w:rPr>
        <w:t>OŚWIADCZAM</w:t>
      </w:r>
      <w:r w:rsidRPr="00121A1D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Pr="00121A1D" w:rsidRDefault="00BA0C30" w:rsidP="00121A1D">
      <w:pPr>
        <w:numPr>
          <w:ilvl w:val="0"/>
          <w:numId w:val="18"/>
        </w:numPr>
        <w:spacing w:line="276" w:lineRule="auto"/>
        <w:ind w:left="284" w:hanging="284"/>
        <w:rPr>
          <w:rFonts w:ascii="Tahoma" w:eastAsia="Calibri" w:hAnsi="Tahoma" w:cs="Tahoma"/>
          <w:b/>
          <w:sz w:val="18"/>
          <w:szCs w:val="18"/>
          <w:lang w:eastAsia="en-US"/>
        </w:rPr>
      </w:pPr>
      <w:r w:rsidRPr="00121A1D">
        <w:rPr>
          <w:rFonts w:ascii="Tahoma" w:hAnsi="Tahoma" w:cs="Tahoma"/>
          <w:b/>
          <w:sz w:val="18"/>
          <w:szCs w:val="22"/>
        </w:rPr>
        <w:t>*</w:t>
      </w:r>
      <w:r w:rsidRPr="00121A1D">
        <w:rPr>
          <w:rFonts w:ascii="Tahoma" w:hAnsi="Tahoma" w:cs="Tahoma"/>
          <w:b/>
          <w:sz w:val="18"/>
          <w:szCs w:val="22"/>
          <w:vertAlign w:val="superscript"/>
        </w:rPr>
        <w:t xml:space="preserve">) </w:t>
      </w:r>
      <w:r w:rsidRPr="00121A1D">
        <w:rPr>
          <w:rFonts w:ascii="Tahoma" w:eastAsia="Calibri" w:hAnsi="Tahoma" w:cs="Tahoma"/>
          <w:b/>
          <w:sz w:val="18"/>
          <w:szCs w:val="18"/>
          <w:lang w:eastAsia="en-US"/>
        </w:rPr>
        <w:t xml:space="preserve">że nie podlegam wykluczeniu z postępowania na podstawie </w:t>
      </w:r>
      <w:r w:rsidRPr="00121A1D">
        <w:rPr>
          <w:rFonts w:ascii="Tahoma" w:hAnsi="Tahoma" w:cs="Tahoma"/>
          <w:b/>
          <w:sz w:val="18"/>
          <w:szCs w:val="18"/>
        </w:rPr>
        <w:t>art. 108 ust</w:t>
      </w:r>
      <w:r w:rsidR="00891965" w:rsidRPr="00121A1D">
        <w:rPr>
          <w:rFonts w:ascii="Tahoma" w:hAnsi="Tahoma" w:cs="Tahoma"/>
          <w:b/>
          <w:sz w:val="18"/>
          <w:szCs w:val="18"/>
        </w:rPr>
        <w:t>.</w:t>
      </w:r>
      <w:r w:rsidRPr="00121A1D">
        <w:rPr>
          <w:rFonts w:ascii="Tahoma" w:hAnsi="Tahoma" w:cs="Tahoma"/>
          <w:b/>
          <w:sz w:val="18"/>
          <w:szCs w:val="18"/>
        </w:rPr>
        <w:t xml:space="preserve"> 1 </w:t>
      </w:r>
      <w:r w:rsidRPr="00121A1D">
        <w:rPr>
          <w:rFonts w:ascii="Tahoma" w:eastAsia="Calibri" w:hAnsi="Tahoma" w:cs="Tahoma"/>
          <w:b/>
          <w:sz w:val="18"/>
          <w:szCs w:val="18"/>
          <w:lang w:eastAsia="en-US"/>
        </w:rPr>
        <w:t xml:space="preserve">ustawy </w:t>
      </w:r>
      <w:proofErr w:type="spellStart"/>
      <w:r w:rsidRPr="00121A1D">
        <w:rPr>
          <w:rFonts w:ascii="Tahoma" w:eastAsia="Calibri" w:hAnsi="Tahoma" w:cs="Tahoma"/>
          <w:b/>
          <w:sz w:val="18"/>
          <w:szCs w:val="18"/>
          <w:lang w:eastAsia="en-US"/>
        </w:rPr>
        <w:t>Pzp</w:t>
      </w:r>
      <w:proofErr w:type="spellEnd"/>
      <w:r w:rsidRPr="00121A1D">
        <w:rPr>
          <w:rFonts w:ascii="Tahoma" w:eastAsia="Calibri" w:hAnsi="Tahoma" w:cs="Tahoma"/>
          <w:b/>
          <w:sz w:val="18"/>
          <w:szCs w:val="18"/>
          <w:lang w:eastAsia="en-US"/>
        </w:rPr>
        <w:t>.</w:t>
      </w:r>
    </w:p>
    <w:p w14:paraId="2E0AC775" w14:textId="6549C0ED" w:rsidR="00BA0C30" w:rsidRPr="00121A1D" w:rsidRDefault="00BA0C30" w:rsidP="00121A1D">
      <w:pPr>
        <w:numPr>
          <w:ilvl w:val="0"/>
          <w:numId w:val="18"/>
        </w:numPr>
        <w:spacing w:line="276" w:lineRule="auto"/>
        <w:ind w:left="284" w:hanging="284"/>
        <w:rPr>
          <w:rFonts w:ascii="Tahoma" w:eastAsia="Calibri" w:hAnsi="Tahoma" w:cs="Tahoma"/>
          <w:b/>
          <w:sz w:val="18"/>
          <w:szCs w:val="18"/>
          <w:lang w:eastAsia="en-US"/>
        </w:rPr>
      </w:pPr>
      <w:r w:rsidRPr="00121A1D">
        <w:rPr>
          <w:rFonts w:ascii="Tahoma" w:hAnsi="Tahoma" w:cs="Tahoma"/>
          <w:b/>
          <w:sz w:val="18"/>
          <w:szCs w:val="22"/>
        </w:rPr>
        <w:t>*</w:t>
      </w:r>
      <w:r w:rsidRPr="00121A1D">
        <w:rPr>
          <w:rFonts w:ascii="Tahoma" w:hAnsi="Tahoma" w:cs="Tahoma"/>
          <w:b/>
          <w:sz w:val="18"/>
          <w:szCs w:val="22"/>
          <w:vertAlign w:val="superscript"/>
        </w:rPr>
        <w:t xml:space="preserve">) </w:t>
      </w:r>
      <w:r w:rsidRPr="00121A1D">
        <w:rPr>
          <w:rFonts w:ascii="Tahoma" w:eastAsia="Calibri" w:hAnsi="Tahoma" w:cs="Tahoma"/>
          <w:b/>
          <w:sz w:val="18"/>
          <w:szCs w:val="18"/>
          <w:lang w:eastAsia="en-US"/>
        </w:rPr>
        <w:t xml:space="preserve">że nie podlegam wykluczeniu z postępowania na podstawie </w:t>
      </w:r>
      <w:r w:rsidRPr="00121A1D">
        <w:rPr>
          <w:rFonts w:ascii="Tahoma" w:hAnsi="Tahoma" w:cs="Tahoma"/>
          <w:b/>
          <w:sz w:val="18"/>
          <w:szCs w:val="18"/>
        </w:rPr>
        <w:t>art. 109 ust</w:t>
      </w:r>
      <w:r w:rsidR="00891965" w:rsidRPr="00121A1D">
        <w:rPr>
          <w:rFonts w:ascii="Tahoma" w:hAnsi="Tahoma" w:cs="Tahoma"/>
          <w:b/>
          <w:sz w:val="18"/>
          <w:szCs w:val="18"/>
        </w:rPr>
        <w:t>.</w:t>
      </w:r>
      <w:r w:rsidRPr="00121A1D">
        <w:rPr>
          <w:rFonts w:ascii="Tahoma" w:hAnsi="Tahoma" w:cs="Tahoma"/>
          <w:b/>
          <w:sz w:val="18"/>
          <w:szCs w:val="18"/>
        </w:rPr>
        <w:t xml:space="preserve"> 1 pkt 1 oraz art. 109 ust</w:t>
      </w:r>
      <w:r w:rsidR="00723153" w:rsidRPr="00121A1D">
        <w:rPr>
          <w:rFonts w:ascii="Tahoma" w:hAnsi="Tahoma" w:cs="Tahoma"/>
          <w:b/>
          <w:sz w:val="18"/>
          <w:szCs w:val="18"/>
        </w:rPr>
        <w:t>. </w:t>
      </w:r>
      <w:r w:rsidRPr="00121A1D">
        <w:rPr>
          <w:rFonts w:ascii="Tahoma" w:hAnsi="Tahoma" w:cs="Tahoma"/>
          <w:b/>
          <w:sz w:val="18"/>
          <w:szCs w:val="18"/>
        </w:rPr>
        <w:t xml:space="preserve">1 pkt 4 </w:t>
      </w:r>
      <w:r w:rsidRPr="00121A1D">
        <w:rPr>
          <w:rFonts w:ascii="Tahoma" w:eastAsia="Calibri" w:hAnsi="Tahoma" w:cs="Tahoma"/>
          <w:b/>
          <w:sz w:val="18"/>
          <w:szCs w:val="18"/>
          <w:lang w:eastAsia="en-US"/>
        </w:rPr>
        <w:t xml:space="preserve">ustawy </w:t>
      </w:r>
      <w:proofErr w:type="spellStart"/>
      <w:r w:rsidRPr="00121A1D">
        <w:rPr>
          <w:rFonts w:ascii="Tahoma" w:eastAsia="Calibri" w:hAnsi="Tahoma" w:cs="Tahoma"/>
          <w:b/>
          <w:sz w:val="18"/>
          <w:szCs w:val="18"/>
          <w:lang w:eastAsia="en-US"/>
        </w:rPr>
        <w:t>Pzp</w:t>
      </w:r>
      <w:proofErr w:type="spellEnd"/>
      <w:r w:rsidRPr="00121A1D">
        <w:rPr>
          <w:rFonts w:ascii="Tahoma" w:eastAsia="Calibri" w:hAnsi="Tahoma" w:cs="Tahoma"/>
          <w:b/>
          <w:sz w:val="18"/>
          <w:szCs w:val="18"/>
          <w:lang w:eastAsia="en-US"/>
        </w:rPr>
        <w:t>.</w:t>
      </w:r>
    </w:p>
    <w:p w14:paraId="6E9299C9" w14:textId="2D9BA11D" w:rsidR="00BA0C30" w:rsidRPr="00121A1D" w:rsidRDefault="00BA0C30" w:rsidP="00121A1D">
      <w:pPr>
        <w:numPr>
          <w:ilvl w:val="0"/>
          <w:numId w:val="18"/>
        </w:numPr>
        <w:spacing w:line="276" w:lineRule="auto"/>
        <w:ind w:left="284" w:hanging="284"/>
        <w:rPr>
          <w:rFonts w:ascii="Tahoma" w:eastAsia="Calibri" w:hAnsi="Tahoma" w:cs="Tahoma"/>
          <w:b/>
          <w:sz w:val="18"/>
          <w:szCs w:val="18"/>
          <w:lang w:eastAsia="en-US"/>
        </w:rPr>
      </w:pPr>
      <w:r w:rsidRPr="00121A1D">
        <w:rPr>
          <w:rFonts w:ascii="Tahoma" w:hAnsi="Tahoma" w:cs="Tahoma"/>
          <w:b/>
          <w:sz w:val="18"/>
          <w:szCs w:val="22"/>
        </w:rPr>
        <w:t>*</w:t>
      </w:r>
      <w:r w:rsidRPr="00121A1D">
        <w:rPr>
          <w:rFonts w:ascii="Tahoma" w:hAnsi="Tahoma" w:cs="Tahoma"/>
          <w:b/>
          <w:sz w:val="18"/>
          <w:szCs w:val="22"/>
          <w:vertAlign w:val="superscript"/>
        </w:rPr>
        <w:t xml:space="preserve">) </w:t>
      </w:r>
      <w:r w:rsidRPr="00121A1D">
        <w:rPr>
          <w:rFonts w:ascii="Tahoma" w:hAnsi="Tahoma" w:cs="Tahoma"/>
          <w:sz w:val="18"/>
          <w:szCs w:val="18"/>
        </w:rPr>
        <w:t>Oświadczam, w stosunku do Wykonawcy, którego reprezentuję zachodzą podstawy wykluczenia z</w:t>
      </w:r>
      <w:r w:rsidR="00723153" w:rsidRPr="00121A1D">
        <w:rPr>
          <w:rFonts w:ascii="Tahoma" w:hAnsi="Tahoma" w:cs="Tahoma"/>
          <w:sz w:val="18"/>
          <w:szCs w:val="18"/>
        </w:rPr>
        <w:t> </w:t>
      </w:r>
      <w:r w:rsidRPr="00121A1D">
        <w:rPr>
          <w:rFonts w:ascii="Tahoma" w:hAnsi="Tahoma" w:cs="Tahoma"/>
          <w:sz w:val="18"/>
          <w:szCs w:val="18"/>
        </w:rPr>
        <w:t xml:space="preserve">postępowania na podstawie art. ……. ustawy </w:t>
      </w:r>
      <w:proofErr w:type="spellStart"/>
      <w:r w:rsidRPr="00121A1D">
        <w:rPr>
          <w:rFonts w:ascii="Tahoma" w:hAnsi="Tahoma" w:cs="Tahoma"/>
          <w:sz w:val="18"/>
          <w:szCs w:val="18"/>
        </w:rPr>
        <w:t>Pzp</w:t>
      </w:r>
      <w:proofErr w:type="spellEnd"/>
      <w:r w:rsidRPr="00121A1D">
        <w:rPr>
          <w:rFonts w:ascii="Tahoma" w:hAnsi="Tahoma" w:cs="Tahoma"/>
          <w:sz w:val="18"/>
          <w:szCs w:val="18"/>
        </w:rPr>
        <w:t xml:space="preserve"> </w:t>
      </w:r>
      <w:r w:rsidRPr="00121A1D">
        <w:rPr>
          <w:rFonts w:ascii="Tahoma" w:hAnsi="Tahoma" w:cs="Tahoma"/>
          <w:i/>
          <w:iCs/>
          <w:sz w:val="18"/>
          <w:szCs w:val="18"/>
        </w:rPr>
        <w:t>(podać mając</w:t>
      </w:r>
      <w:r w:rsidR="001E1E8D" w:rsidRPr="00121A1D">
        <w:rPr>
          <w:rFonts w:ascii="Tahoma" w:hAnsi="Tahoma" w:cs="Tahoma"/>
          <w:i/>
          <w:iCs/>
          <w:sz w:val="18"/>
          <w:szCs w:val="18"/>
        </w:rPr>
        <w:t>ą</w:t>
      </w:r>
      <w:r w:rsidRPr="00121A1D">
        <w:rPr>
          <w:rFonts w:ascii="Tahoma" w:hAnsi="Tahoma" w:cs="Tahoma"/>
          <w:i/>
          <w:iCs/>
          <w:sz w:val="18"/>
          <w:szCs w:val="18"/>
        </w:rPr>
        <w:t xml:space="preserve"> zastosowanie podstawę prawną wykluczenia spośród wymienionych powyżej w art. 108 ust. 1, </w:t>
      </w:r>
      <w:r w:rsidRPr="00121A1D">
        <w:rPr>
          <w:rFonts w:ascii="Tahoma" w:hAnsi="Tahoma" w:cs="Tahoma"/>
          <w:bCs/>
          <w:i/>
          <w:iCs/>
          <w:sz w:val="18"/>
          <w:szCs w:val="18"/>
        </w:rPr>
        <w:t>art. 109 ust</w:t>
      </w:r>
      <w:r w:rsidR="00891965" w:rsidRPr="00121A1D">
        <w:rPr>
          <w:rFonts w:ascii="Tahoma" w:hAnsi="Tahoma" w:cs="Tahoma"/>
          <w:bCs/>
          <w:i/>
          <w:iCs/>
          <w:sz w:val="18"/>
          <w:szCs w:val="18"/>
        </w:rPr>
        <w:t>.</w:t>
      </w:r>
      <w:r w:rsidRPr="00121A1D">
        <w:rPr>
          <w:rFonts w:ascii="Tahoma" w:hAnsi="Tahoma" w:cs="Tahoma"/>
          <w:bCs/>
          <w:i/>
          <w:iCs/>
          <w:sz w:val="18"/>
          <w:szCs w:val="18"/>
        </w:rPr>
        <w:t xml:space="preserve"> 1, pkt 1</w:t>
      </w:r>
      <w:r w:rsidRPr="00121A1D">
        <w:rPr>
          <w:rFonts w:ascii="Tahoma" w:hAnsi="Tahoma" w:cs="Tahoma"/>
          <w:b/>
          <w:sz w:val="18"/>
          <w:szCs w:val="18"/>
        </w:rPr>
        <w:t xml:space="preserve"> </w:t>
      </w:r>
      <w:r w:rsidRPr="00121A1D">
        <w:rPr>
          <w:rFonts w:ascii="Tahoma" w:hAnsi="Tahoma" w:cs="Tahoma"/>
          <w:i/>
          <w:iCs/>
          <w:sz w:val="18"/>
          <w:szCs w:val="18"/>
        </w:rPr>
        <w:t>oraz 109 ust. 1 pkt 4).</w:t>
      </w:r>
    </w:p>
    <w:p w14:paraId="09229C66" w14:textId="71DA7C28" w:rsidR="00BA0C30" w:rsidRPr="00121A1D" w:rsidRDefault="00BA0C30" w:rsidP="00121A1D">
      <w:pPr>
        <w:spacing w:line="276" w:lineRule="auto"/>
        <w:ind w:left="284"/>
        <w:rPr>
          <w:rFonts w:ascii="Tahoma" w:hAnsi="Tahoma" w:cs="Tahoma"/>
          <w:sz w:val="18"/>
          <w:szCs w:val="18"/>
        </w:rPr>
      </w:pPr>
      <w:r w:rsidRPr="00121A1D">
        <w:rPr>
          <w:rFonts w:ascii="Tahoma" w:hAnsi="Tahoma" w:cs="Tahoma"/>
          <w:sz w:val="18"/>
          <w:szCs w:val="18"/>
        </w:rPr>
        <w:t xml:space="preserve">Jednocześnie oświadczam, że w związku z ww. okolicznością, na podstawie art. 110 ust. 2 ustawy </w:t>
      </w:r>
      <w:proofErr w:type="spellStart"/>
      <w:r w:rsidRPr="00121A1D">
        <w:rPr>
          <w:rFonts w:ascii="Tahoma" w:hAnsi="Tahoma" w:cs="Tahoma"/>
          <w:sz w:val="18"/>
          <w:szCs w:val="18"/>
        </w:rPr>
        <w:t>Pzp</w:t>
      </w:r>
      <w:proofErr w:type="spellEnd"/>
      <w:r w:rsidRPr="00121A1D">
        <w:rPr>
          <w:rFonts w:ascii="Tahoma" w:hAnsi="Tahoma" w:cs="Tahoma"/>
          <w:sz w:val="18"/>
          <w:szCs w:val="18"/>
        </w:rPr>
        <w:t xml:space="preserve"> podjąłem następujące środki naprawcze: ………………………………………………</w:t>
      </w:r>
    </w:p>
    <w:p w14:paraId="65DA11DA" w14:textId="53ABB338" w:rsidR="001E1991" w:rsidRPr="00121A1D" w:rsidRDefault="001E1991" w:rsidP="00121A1D">
      <w:pPr>
        <w:numPr>
          <w:ilvl w:val="0"/>
          <w:numId w:val="18"/>
        </w:numPr>
        <w:spacing w:line="276" w:lineRule="auto"/>
        <w:ind w:left="284" w:hanging="284"/>
        <w:rPr>
          <w:rFonts w:ascii="Tahoma" w:eastAsia="Calibri" w:hAnsi="Tahoma" w:cs="Tahoma"/>
          <w:b/>
          <w:sz w:val="18"/>
          <w:szCs w:val="18"/>
          <w:lang w:eastAsia="en-US"/>
        </w:rPr>
      </w:pPr>
      <w:r w:rsidRPr="00121A1D">
        <w:rPr>
          <w:rFonts w:ascii="Tahoma" w:hAnsi="Tahoma" w:cs="Tahoma"/>
          <w:b/>
          <w:sz w:val="18"/>
          <w:szCs w:val="18"/>
        </w:rPr>
        <w:t>*</w:t>
      </w:r>
      <w:r w:rsidRPr="00121A1D">
        <w:rPr>
          <w:rFonts w:ascii="Tahoma" w:hAnsi="Tahoma" w:cs="Tahoma"/>
          <w:b/>
          <w:sz w:val="18"/>
          <w:szCs w:val="18"/>
          <w:vertAlign w:val="superscript"/>
        </w:rPr>
        <w:t>)</w:t>
      </w:r>
      <w:r w:rsidRPr="00121A1D">
        <w:rPr>
          <w:rFonts w:cs="Tahoma"/>
          <w:b/>
          <w:sz w:val="18"/>
          <w:szCs w:val="18"/>
          <w:vertAlign w:val="superscript"/>
        </w:rPr>
        <w:t xml:space="preserve"> </w:t>
      </w:r>
      <w:r w:rsidRPr="00121A1D">
        <w:rPr>
          <w:rFonts w:ascii="Tahoma" w:hAnsi="Tahoma" w:cs="Tahoma"/>
          <w:b/>
          <w:sz w:val="18"/>
          <w:szCs w:val="18"/>
        </w:rPr>
        <w:t xml:space="preserve">że nie podlegam wykluczeniu z postępowania na podstawie </w:t>
      </w:r>
      <w:r w:rsidRPr="00121A1D">
        <w:rPr>
          <w:rFonts w:ascii="Tahoma" w:hAnsi="Tahoma" w:cs="Tahoma"/>
          <w:b/>
          <w:bCs/>
          <w:spacing w:val="1"/>
          <w:sz w:val="18"/>
          <w:szCs w:val="18"/>
        </w:rPr>
        <w:t xml:space="preserve">którejkolwiek z okoliczności wskazanych w art. 7 ust. 1 </w:t>
      </w:r>
      <w:r w:rsidRPr="00121A1D">
        <w:rPr>
          <w:rFonts w:ascii="Tahoma" w:hAnsi="Tahoma" w:cs="Tahoma"/>
          <w:b/>
          <w:bCs/>
          <w:sz w:val="18"/>
          <w:szCs w:val="18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121A1D" w:rsidRDefault="00BA0C30" w:rsidP="00121A1D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121A1D">
        <w:rPr>
          <w:rFonts w:ascii="Tahoma" w:hAnsi="Tahoma" w:cs="Tahoma"/>
          <w:b/>
          <w:sz w:val="20"/>
        </w:rPr>
        <w:t>*</w:t>
      </w:r>
      <w:r w:rsidRPr="00121A1D">
        <w:rPr>
          <w:rFonts w:ascii="Tahoma" w:hAnsi="Tahoma" w:cs="Tahoma"/>
          <w:b/>
          <w:sz w:val="20"/>
          <w:vertAlign w:val="superscript"/>
        </w:rPr>
        <w:t>)</w:t>
      </w:r>
      <w:r w:rsidRPr="00121A1D">
        <w:rPr>
          <w:rFonts w:ascii="Tahoma" w:hAnsi="Tahoma" w:cs="Tahoma"/>
          <w:b/>
          <w:sz w:val="20"/>
          <w:u w:val="single"/>
        </w:rPr>
        <w:t xml:space="preserve"> </w:t>
      </w:r>
      <w:r w:rsidRPr="00121A1D">
        <w:rPr>
          <w:rFonts w:ascii="Tahoma" w:hAnsi="Tahoma" w:cs="Tahoma"/>
          <w:b/>
          <w:sz w:val="16"/>
          <w:szCs w:val="16"/>
          <w:u w:val="single"/>
        </w:rPr>
        <w:t>WAŻNE</w:t>
      </w:r>
      <w:r w:rsidRPr="00121A1D">
        <w:rPr>
          <w:rFonts w:ascii="Tahoma" w:hAnsi="Tahoma" w:cs="Tahoma"/>
          <w:sz w:val="20"/>
        </w:rPr>
        <w:t xml:space="preserve"> – </w:t>
      </w:r>
      <w:r w:rsidRPr="00121A1D">
        <w:rPr>
          <w:rFonts w:ascii="Tahoma" w:hAnsi="Tahoma" w:cs="Tahoma"/>
          <w:i/>
          <w:sz w:val="16"/>
          <w:szCs w:val="16"/>
        </w:rPr>
        <w:t>niepotrzebne</w:t>
      </w:r>
      <w:r w:rsidRPr="00121A1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121A1D" w:rsidRDefault="00BA0C30" w:rsidP="00A10F2D">
      <w:pPr>
        <w:spacing w:line="276" w:lineRule="auto"/>
        <w:jc w:val="right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21A1D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4F4D2918" w14:textId="77777777" w:rsidR="00BA0C30" w:rsidRPr="00121A1D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5E2E64E5" w14:textId="77777777" w:rsidR="00BA0C30" w:rsidRPr="00121A1D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34E1839A" w14:textId="2AB26722" w:rsidR="00BA0C30" w:rsidRPr="00121A1D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b/>
          <w:bCs/>
          <w:i/>
          <w:iCs/>
          <w:sz w:val="16"/>
          <w:szCs w:val="16"/>
        </w:rPr>
        <w:t>lub podpisem osobisty</w:t>
      </w:r>
      <w:r w:rsidR="009E4942" w:rsidRPr="00121A1D">
        <w:rPr>
          <w:rFonts w:ascii="Tahoma" w:hAnsi="Tahoma" w:cs="Tahoma"/>
          <w:b/>
          <w:bCs/>
          <w:i/>
          <w:iCs/>
          <w:sz w:val="16"/>
          <w:szCs w:val="16"/>
        </w:rPr>
        <w:t>m</w:t>
      </w:r>
    </w:p>
    <w:p w14:paraId="669A1320" w14:textId="47C49BB8" w:rsidR="00BA0C30" w:rsidRPr="001D4FF4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9E6262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9E6262" w:rsidRDefault="00D2163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686E15DA" w:rsidR="00BA0C30" w:rsidRPr="00121A1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121A1D">
        <w:rPr>
          <w:rFonts w:ascii="Tahoma" w:hAnsi="Tahoma" w:cs="Tahoma"/>
          <w:i/>
          <w:sz w:val="16"/>
          <w:szCs w:val="16"/>
        </w:rPr>
        <w:t>W przypadku</w:t>
      </w:r>
      <w:r w:rsidR="00891965" w:rsidRPr="00121A1D">
        <w:rPr>
          <w:rFonts w:ascii="Tahoma" w:hAnsi="Tahoma" w:cs="Tahoma"/>
          <w:i/>
          <w:sz w:val="16"/>
          <w:szCs w:val="16"/>
        </w:rPr>
        <w:t>,</w:t>
      </w:r>
      <w:r w:rsidRPr="00121A1D">
        <w:rPr>
          <w:rFonts w:ascii="Tahoma" w:hAnsi="Tahoma" w:cs="Tahoma"/>
          <w:i/>
          <w:sz w:val="16"/>
          <w:szCs w:val="16"/>
        </w:rPr>
        <w:t xml:space="preserve"> gdy </w:t>
      </w:r>
      <w:r w:rsidR="00F9431C" w:rsidRPr="00121A1D">
        <w:rPr>
          <w:rFonts w:ascii="Tahoma" w:hAnsi="Tahoma" w:cs="Tahoma"/>
          <w:i/>
          <w:sz w:val="16"/>
          <w:szCs w:val="16"/>
        </w:rPr>
        <w:t>Wykonawca</w:t>
      </w:r>
      <w:r w:rsidRPr="00121A1D">
        <w:rPr>
          <w:rFonts w:ascii="Tahoma" w:hAnsi="Tahoma" w:cs="Tahoma"/>
          <w:i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544701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1E1E8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01D25E7" w14:textId="0C92CA93" w:rsidR="00BA0C30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NIP: ……………………..</w:t>
      </w:r>
      <w:r w:rsidR="00E55936">
        <w:rPr>
          <w:rFonts w:ascii="Tahoma" w:hAnsi="Tahoma" w:cs="Tahoma"/>
          <w:i/>
          <w:sz w:val="18"/>
          <w:szCs w:val="18"/>
          <w:lang w:val="en-US"/>
        </w:rPr>
        <w:t xml:space="preserve">, </w:t>
      </w: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  <w:r w:rsidR="005C3B2E"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943AE9C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60129CAD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="006A6FF6">
        <w:rPr>
          <w:rFonts w:ascii="Tahoma" w:hAnsi="Tahoma" w:cs="Tahoma"/>
          <w:bCs/>
          <w:sz w:val="20"/>
          <w:szCs w:val="20"/>
        </w:rPr>
        <w:t xml:space="preserve"> ze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607A3B12" w14:textId="34B8A44F" w:rsidR="00BE3C90" w:rsidRPr="00264283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FB54241" w14:textId="3FAE2E3B" w:rsidR="00264283" w:rsidRPr="00121A1D" w:rsidRDefault="00264283" w:rsidP="009C1CE7">
      <w:pPr>
        <w:jc w:val="center"/>
        <w:rPr>
          <w:rFonts w:ascii="Tahoma" w:hAnsi="Tahoma" w:cs="Tahoma"/>
          <w:b/>
          <w:i/>
          <w:iCs/>
          <w:sz w:val="22"/>
          <w:szCs w:val="22"/>
        </w:rPr>
      </w:pPr>
      <w:r w:rsidRPr="00121A1D">
        <w:rPr>
          <w:rFonts w:ascii="Tahoma" w:hAnsi="Tahoma" w:cs="Tahoma"/>
          <w:b/>
          <w:bCs/>
          <w:sz w:val="20"/>
          <w:szCs w:val="20"/>
        </w:rPr>
        <w:t xml:space="preserve">Organizacja wyjazdu uczniów Zespołu Szkół Technicznych i Ogólnokształcących do Islandii </w:t>
      </w:r>
      <w:r w:rsidR="00836472" w:rsidRPr="00121A1D">
        <w:rPr>
          <w:rFonts w:ascii="Tahoma" w:hAnsi="Tahoma" w:cs="Tahoma"/>
          <w:b/>
          <w:bCs/>
          <w:sz w:val="20"/>
          <w:szCs w:val="20"/>
        </w:rPr>
        <w:br/>
      </w:r>
      <w:r w:rsidRPr="00121A1D">
        <w:rPr>
          <w:rFonts w:ascii="Tahoma" w:hAnsi="Tahoma" w:cs="Tahoma"/>
          <w:b/>
          <w:bCs/>
          <w:sz w:val="20"/>
          <w:szCs w:val="20"/>
        </w:rPr>
        <w:t xml:space="preserve">w ramach programu: Digital </w:t>
      </w:r>
      <w:proofErr w:type="spellStart"/>
      <w:r w:rsidRPr="00121A1D">
        <w:rPr>
          <w:rFonts w:ascii="Tahoma" w:hAnsi="Tahoma" w:cs="Tahoma"/>
          <w:b/>
          <w:bCs/>
          <w:sz w:val="20"/>
          <w:szCs w:val="20"/>
        </w:rPr>
        <w:t>Vikings</w:t>
      </w:r>
      <w:proofErr w:type="spellEnd"/>
      <w:r w:rsidRPr="00121A1D">
        <w:rPr>
          <w:rFonts w:ascii="Tahoma" w:hAnsi="Tahoma" w:cs="Tahoma"/>
          <w:b/>
          <w:bCs/>
          <w:sz w:val="20"/>
          <w:szCs w:val="20"/>
        </w:rPr>
        <w:t xml:space="preserve">: Wzmacnianie kompetencji programistycznych </w:t>
      </w:r>
      <w:r w:rsidRPr="00121A1D">
        <w:rPr>
          <w:rFonts w:ascii="Tahoma" w:hAnsi="Tahoma" w:cs="Tahoma"/>
          <w:b/>
          <w:bCs/>
          <w:sz w:val="20"/>
          <w:szCs w:val="20"/>
        </w:rPr>
        <w:br/>
        <w:t>uczniów w islandzkim ekosystemie technologicznym</w:t>
      </w:r>
    </w:p>
    <w:p w14:paraId="1717722F" w14:textId="036BF57C" w:rsidR="00BA0C30" w:rsidRPr="00121A1D" w:rsidRDefault="00BA0C30" w:rsidP="009C1CE7">
      <w:pPr>
        <w:jc w:val="center"/>
        <w:rPr>
          <w:rFonts w:ascii="Tahoma" w:hAnsi="Tahoma" w:cs="Tahoma"/>
          <w:b/>
          <w:i/>
          <w:iCs/>
          <w:sz w:val="22"/>
          <w:szCs w:val="22"/>
        </w:rPr>
      </w:pPr>
      <w:r w:rsidRPr="00121A1D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Pr="00121A1D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5D9040D8" w14:textId="77777777" w:rsidR="00BA0C30" w:rsidRPr="00121A1D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i/>
          <w:sz w:val="14"/>
          <w:szCs w:val="14"/>
        </w:rPr>
        <w:t>(imię, nazwisko, stanowisko/ podstawa do reprezentacji)</w:t>
      </w:r>
    </w:p>
    <w:p w14:paraId="0214759D" w14:textId="56BFE9A2" w:rsidR="00BA0C30" w:rsidRPr="00121A1D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121A1D">
        <w:rPr>
          <w:rFonts w:ascii="Tahoma" w:hAnsi="Tahoma" w:cs="Tahoma"/>
          <w:b/>
          <w:sz w:val="20"/>
          <w:szCs w:val="20"/>
        </w:rPr>
        <w:t xml:space="preserve"> </w:t>
      </w:r>
    </w:p>
    <w:p w14:paraId="7E1DC29D" w14:textId="62492B94" w:rsidR="00F712B3" w:rsidRPr="00121A1D" w:rsidRDefault="00F712B3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121A1D">
        <w:rPr>
          <w:rFonts w:ascii="Tahoma" w:hAnsi="Tahoma" w:cs="Tahoma"/>
          <w:i/>
          <w:sz w:val="16"/>
          <w:szCs w:val="16"/>
        </w:rPr>
        <w:t xml:space="preserve">/nazwa podmiotu </w:t>
      </w:r>
      <w:r w:rsidRPr="00121A1D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121A1D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121A1D" w:rsidRDefault="00BA0C30" w:rsidP="00121A1D">
      <w:pPr>
        <w:spacing w:before="60" w:after="60" w:line="276" w:lineRule="auto"/>
        <w:rPr>
          <w:rFonts w:ascii="Tahoma" w:eastAsia="Calibri" w:hAnsi="Tahoma" w:cs="Tahoma"/>
          <w:sz w:val="18"/>
          <w:szCs w:val="18"/>
          <w:lang w:eastAsia="en-US"/>
        </w:rPr>
      </w:pPr>
      <w:r w:rsidRPr="00121A1D">
        <w:rPr>
          <w:rFonts w:ascii="Tahoma" w:hAnsi="Tahoma"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121A1D">
        <w:rPr>
          <w:rFonts w:ascii="Tahoma" w:hAnsi="Tahoma" w:cs="Tahoma"/>
          <w:i/>
          <w:sz w:val="18"/>
          <w:szCs w:val="18"/>
        </w:rPr>
        <w:t>art. 233 §1 i 297 §1 Kodeksu Karnego</w:t>
      </w:r>
      <w:r w:rsidRPr="00121A1D">
        <w:rPr>
          <w:rFonts w:ascii="Tahoma" w:hAnsi="Tahoma" w:cs="Tahoma"/>
          <w:sz w:val="18"/>
          <w:szCs w:val="18"/>
        </w:rPr>
        <w:t xml:space="preserve">) </w:t>
      </w:r>
      <w:r w:rsidRPr="00121A1D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121A1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121A1D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121A1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121A1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3DA67F35" w14:textId="77777777" w:rsidR="00BA0C30" w:rsidRPr="00121A1D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121A1D">
        <w:rPr>
          <w:rFonts w:ascii="Tahoma" w:hAnsi="Tahoma" w:cs="Tahoma"/>
          <w:b/>
          <w:u w:val="single"/>
        </w:rPr>
        <w:t>OŚWIADCZAM</w:t>
      </w:r>
      <w:r w:rsidRPr="00121A1D">
        <w:rPr>
          <w:rFonts w:ascii="Tahoma" w:hAnsi="Tahoma" w:cs="Tahoma"/>
          <w:b/>
        </w:rPr>
        <w:t xml:space="preserve"> </w:t>
      </w:r>
    </w:p>
    <w:p w14:paraId="376AEDF2" w14:textId="7E398EEB" w:rsidR="00BA0C30" w:rsidRPr="00121A1D" w:rsidRDefault="00BA0C30">
      <w:pPr>
        <w:numPr>
          <w:ilvl w:val="0"/>
          <w:numId w:val="73"/>
        </w:numPr>
        <w:spacing w:before="60" w:after="60" w:line="276" w:lineRule="auto"/>
        <w:ind w:left="284" w:hanging="284"/>
        <w:rPr>
          <w:rFonts w:ascii="Tahoma" w:eastAsia="Calibri" w:hAnsi="Tahoma" w:cs="Tahoma"/>
          <w:b/>
          <w:sz w:val="18"/>
          <w:szCs w:val="18"/>
          <w:lang w:eastAsia="en-US"/>
        </w:rPr>
      </w:pPr>
      <w:r w:rsidRPr="00121A1D">
        <w:rPr>
          <w:rFonts w:ascii="Tahoma" w:hAnsi="Tahoma" w:cs="Tahoma"/>
          <w:b/>
          <w:sz w:val="18"/>
          <w:szCs w:val="22"/>
        </w:rPr>
        <w:t>*</w:t>
      </w:r>
      <w:r w:rsidRPr="00121A1D">
        <w:rPr>
          <w:rFonts w:ascii="Tahoma" w:hAnsi="Tahoma" w:cs="Tahoma"/>
          <w:b/>
          <w:sz w:val="18"/>
          <w:szCs w:val="22"/>
          <w:vertAlign w:val="superscript"/>
        </w:rPr>
        <w:t xml:space="preserve">) </w:t>
      </w:r>
      <w:r w:rsidRPr="00121A1D">
        <w:rPr>
          <w:rFonts w:ascii="Tahoma" w:eastAsia="Calibri" w:hAnsi="Tahoma" w:cs="Tahoma"/>
          <w:b/>
          <w:sz w:val="18"/>
          <w:szCs w:val="18"/>
          <w:lang w:eastAsia="en-US"/>
        </w:rPr>
        <w:t>że</w:t>
      </w:r>
      <w:r w:rsidR="00941776" w:rsidRPr="00121A1D"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Pr="00121A1D">
        <w:rPr>
          <w:rFonts w:ascii="Tahoma" w:eastAsia="Calibri" w:hAnsi="Tahoma" w:cs="Tahoma"/>
          <w:b/>
          <w:sz w:val="18"/>
          <w:szCs w:val="18"/>
          <w:lang w:eastAsia="en-US"/>
        </w:rPr>
        <w:t xml:space="preserve">nie podlegam wykluczeniu z postępowania na podstawie </w:t>
      </w:r>
      <w:r w:rsidRPr="00121A1D">
        <w:rPr>
          <w:rFonts w:ascii="Tahoma" w:hAnsi="Tahoma" w:cs="Tahoma"/>
          <w:b/>
          <w:sz w:val="18"/>
          <w:szCs w:val="18"/>
        </w:rPr>
        <w:t xml:space="preserve">art. 108 ust. 1 pkt 1-4 i 6 </w:t>
      </w:r>
      <w:r w:rsidRPr="00121A1D">
        <w:rPr>
          <w:rFonts w:ascii="Tahoma" w:eastAsia="Calibri" w:hAnsi="Tahoma" w:cs="Tahoma"/>
          <w:b/>
          <w:sz w:val="18"/>
          <w:szCs w:val="18"/>
          <w:lang w:eastAsia="en-US"/>
        </w:rPr>
        <w:t xml:space="preserve">ustawy </w:t>
      </w:r>
      <w:proofErr w:type="spellStart"/>
      <w:r w:rsidRPr="00121A1D">
        <w:rPr>
          <w:rFonts w:ascii="Tahoma" w:eastAsia="Calibri" w:hAnsi="Tahoma" w:cs="Tahoma"/>
          <w:b/>
          <w:sz w:val="18"/>
          <w:szCs w:val="18"/>
          <w:lang w:eastAsia="en-US"/>
        </w:rPr>
        <w:t>Pzp</w:t>
      </w:r>
      <w:proofErr w:type="spellEnd"/>
      <w:r w:rsidRPr="00121A1D">
        <w:rPr>
          <w:rFonts w:ascii="Tahoma" w:eastAsia="Calibri" w:hAnsi="Tahoma" w:cs="Tahoma"/>
          <w:b/>
          <w:sz w:val="18"/>
          <w:szCs w:val="18"/>
          <w:lang w:eastAsia="en-US"/>
        </w:rPr>
        <w:t>.</w:t>
      </w:r>
    </w:p>
    <w:p w14:paraId="1C3720A7" w14:textId="1A11469F" w:rsidR="00BA0C30" w:rsidRPr="00121A1D" w:rsidRDefault="00BA0C30">
      <w:pPr>
        <w:numPr>
          <w:ilvl w:val="0"/>
          <w:numId w:val="73"/>
        </w:numPr>
        <w:spacing w:before="60" w:after="60" w:line="276" w:lineRule="auto"/>
        <w:ind w:left="284" w:hanging="284"/>
        <w:rPr>
          <w:rFonts w:ascii="Tahoma" w:eastAsia="Calibri" w:hAnsi="Tahoma" w:cs="Tahoma"/>
          <w:b/>
          <w:sz w:val="18"/>
          <w:szCs w:val="18"/>
          <w:lang w:eastAsia="en-US"/>
        </w:rPr>
      </w:pPr>
      <w:r w:rsidRPr="00121A1D">
        <w:rPr>
          <w:rFonts w:ascii="Tahoma" w:hAnsi="Tahoma" w:cs="Tahoma"/>
          <w:b/>
          <w:sz w:val="18"/>
          <w:szCs w:val="22"/>
        </w:rPr>
        <w:t>*</w:t>
      </w:r>
      <w:r w:rsidRPr="00121A1D">
        <w:rPr>
          <w:rFonts w:ascii="Tahoma" w:hAnsi="Tahoma" w:cs="Tahoma"/>
          <w:b/>
          <w:sz w:val="18"/>
          <w:szCs w:val="22"/>
          <w:vertAlign w:val="superscript"/>
        </w:rPr>
        <w:t xml:space="preserve">) </w:t>
      </w:r>
      <w:r w:rsidRPr="00121A1D">
        <w:rPr>
          <w:rFonts w:ascii="Tahoma" w:eastAsia="Calibri" w:hAnsi="Tahoma" w:cs="Tahoma"/>
          <w:b/>
          <w:sz w:val="18"/>
          <w:szCs w:val="18"/>
          <w:lang w:eastAsia="en-US"/>
        </w:rPr>
        <w:t xml:space="preserve">że nie podlegam wykluczeniu z postępowania na podstawie </w:t>
      </w:r>
      <w:r w:rsidRPr="00121A1D">
        <w:rPr>
          <w:rFonts w:ascii="Tahoma" w:hAnsi="Tahoma" w:cs="Tahoma"/>
          <w:b/>
          <w:sz w:val="18"/>
          <w:szCs w:val="18"/>
        </w:rPr>
        <w:t>art. 109 ust</w:t>
      </w:r>
      <w:r w:rsidR="00B31E1E" w:rsidRPr="00121A1D">
        <w:rPr>
          <w:rFonts w:ascii="Tahoma" w:hAnsi="Tahoma" w:cs="Tahoma"/>
          <w:b/>
          <w:sz w:val="18"/>
          <w:szCs w:val="18"/>
        </w:rPr>
        <w:t>.</w:t>
      </w:r>
      <w:r w:rsidRPr="00121A1D">
        <w:rPr>
          <w:rFonts w:ascii="Tahoma" w:hAnsi="Tahoma" w:cs="Tahoma"/>
          <w:b/>
          <w:sz w:val="18"/>
          <w:szCs w:val="18"/>
        </w:rPr>
        <w:t xml:space="preserve"> 1 pkt 1 oraz art. 109 ust</w:t>
      </w:r>
      <w:r w:rsidR="00B31E1E" w:rsidRPr="00121A1D">
        <w:rPr>
          <w:rFonts w:ascii="Tahoma" w:hAnsi="Tahoma" w:cs="Tahoma"/>
          <w:b/>
          <w:sz w:val="18"/>
          <w:szCs w:val="18"/>
        </w:rPr>
        <w:t>.</w:t>
      </w:r>
      <w:r w:rsidR="00723153" w:rsidRPr="00121A1D">
        <w:rPr>
          <w:rFonts w:ascii="Tahoma" w:hAnsi="Tahoma" w:cs="Tahoma"/>
          <w:b/>
          <w:sz w:val="18"/>
          <w:szCs w:val="18"/>
        </w:rPr>
        <w:t> </w:t>
      </w:r>
      <w:r w:rsidRPr="00121A1D">
        <w:rPr>
          <w:rFonts w:ascii="Tahoma" w:hAnsi="Tahoma" w:cs="Tahoma"/>
          <w:b/>
          <w:sz w:val="18"/>
          <w:szCs w:val="18"/>
        </w:rPr>
        <w:t xml:space="preserve">1, pkt 4 </w:t>
      </w:r>
      <w:r w:rsidRPr="00121A1D">
        <w:rPr>
          <w:rFonts w:ascii="Tahoma" w:eastAsia="Calibri" w:hAnsi="Tahoma" w:cs="Tahoma"/>
          <w:b/>
          <w:sz w:val="18"/>
          <w:szCs w:val="18"/>
          <w:lang w:eastAsia="en-US"/>
        </w:rPr>
        <w:t xml:space="preserve">ustawy </w:t>
      </w:r>
      <w:proofErr w:type="spellStart"/>
      <w:r w:rsidRPr="00121A1D">
        <w:rPr>
          <w:rFonts w:ascii="Tahoma" w:eastAsia="Calibri" w:hAnsi="Tahoma" w:cs="Tahoma"/>
          <w:b/>
          <w:sz w:val="18"/>
          <w:szCs w:val="18"/>
          <w:lang w:eastAsia="en-US"/>
        </w:rPr>
        <w:t>Pzp</w:t>
      </w:r>
      <w:proofErr w:type="spellEnd"/>
      <w:r w:rsidRPr="00121A1D">
        <w:rPr>
          <w:rFonts w:ascii="Tahoma" w:eastAsia="Calibri" w:hAnsi="Tahoma" w:cs="Tahoma"/>
          <w:b/>
          <w:sz w:val="18"/>
          <w:szCs w:val="18"/>
          <w:lang w:eastAsia="en-US"/>
        </w:rPr>
        <w:t>.</w:t>
      </w:r>
    </w:p>
    <w:p w14:paraId="09EC61F1" w14:textId="3FE57A6A" w:rsidR="00BA0C30" w:rsidRPr="00121A1D" w:rsidRDefault="00BA0C30">
      <w:pPr>
        <w:numPr>
          <w:ilvl w:val="0"/>
          <w:numId w:val="73"/>
        </w:numPr>
        <w:spacing w:before="60" w:after="60" w:line="276" w:lineRule="auto"/>
        <w:ind w:left="284" w:hanging="284"/>
        <w:rPr>
          <w:rFonts w:ascii="Tahoma" w:eastAsia="Calibri" w:hAnsi="Tahoma" w:cs="Tahoma"/>
          <w:b/>
          <w:sz w:val="18"/>
          <w:szCs w:val="18"/>
          <w:lang w:eastAsia="en-US"/>
        </w:rPr>
      </w:pPr>
      <w:r w:rsidRPr="00121A1D">
        <w:rPr>
          <w:rFonts w:ascii="Tahoma" w:hAnsi="Tahoma" w:cs="Tahoma"/>
          <w:b/>
          <w:sz w:val="18"/>
          <w:szCs w:val="22"/>
        </w:rPr>
        <w:t>*</w:t>
      </w:r>
      <w:r w:rsidRPr="00121A1D">
        <w:rPr>
          <w:rFonts w:ascii="Tahoma" w:hAnsi="Tahoma" w:cs="Tahoma"/>
          <w:b/>
          <w:sz w:val="18"/>
          <w:szCs w:val="22"/>
          <w:vertAlign w:val="superscript"/>
        </w:rPr>
        <w:t xml:space="preserve">) </w:t>
      </w:r>
      <w:r w:rsidRPr="00121A1D">
        <w:rPr>
          <w:rFonts w:ascii="Tahoma" w:hAnsi="Tahoma" w:cs="Tahoma"/>
          <w:sz w:val="18"/>
          <w:szCs w:val="18"/>
        </w:rPr>
        <w:t>Oświadczam, w stosunku do Wykonawcy, którego reprezentuję zachodzą podstawy wykluczenia z</w:t>
      </w:r>
      <w:r w:rsidR="00D05BFA" w:rsidRPr="00121A1D">
        <w:rPr>
          <w:rFonts w:ascii="Tahoma" w:hAnsi="Tahoma" w:cs="Tahoma"/>
          <w:sz w:val="18"/>
          <w:szCs w:val="18"/>
        </w:rPr>
        <w:t> </w:t>
      </w:r>
      <w:r w:rsidRPr="00121A1D">
        <w:rPr>
          <w:rFonts w:ascii="Tahoma" w:hAnsi="Tahoma" w:cs="Tahoma"/>
          <w:sz w:val="18"/>
          <w:szCs w:val="18"/>
        </w:rPr>
        <w:t xml:space="preserve">postępowania na podstawie art. ……. ustawy </w:t>
      </w:r>
      <w:proofErr w:type="spellStart"/>
      <w:r w:rsidRPr="00121A1D">
        <w:rPr>
          <w:rFonts w:ascii="Tahoma" w:hAnsi="Tahoma" w:cs="Tahoma"/>
          <w:sz w:val="18"/>
          <w:szCs w:val="18"/>
        </w:rPr>
        <w:t>Pzp</w:t>
      </w:r>
      <w:proofErr w:type="spellEnd"/>
      <w:r w:rsidRPr="00121A1D">
        <w:rPr>
          <w:rFonts w:ascii="Tahoma" w:hAnsi="Tahoma" w:cs="Tahoma"/>
          <w:sz w:val="18"/>
          <w:szCs w:val="18"/>
        </w:rPr>
        <w:t xml:space="preserve"> </w:t>
      </w:r>
      <w:r w:rsidRPr="00121A1D">
        <w:rPr>
          <w:rFonts w:ascii="Tahoma" w:hAnsi="Tahoma" w:cs="Tahoma"/>
          <w:i/>
          <w:iCs/>
          <w:sz w:val="18"/>
          <w:szCs w:val="18"/>
        </w:rPr>
        <w:t>(podać mając</w:t>
      </w:r>
      <w:r w:rsidR="00DC531B" w:rsidRPr="00121A1D">
        <w:rPr>
          <w:rFonts w:ascii="Tahoma" w:hAnsi="Tahoma" w:cs="Tahoma"/>
          <w:i/>
          <w:iCs/>
          <w:sz w:val="18"/>
          <w:szCs w:val="18"/>
        </w:rPr>
        <w:t>ą</w:t>
      </w:r>
      <w:r w:rsidRPr="00121A1D">
        <w:rPr>
          <w:rFonts w:ascii="Tahoma" w:hAnsi="Tahoma" w:cs="Tahoma"/>
          <w:i/>
          <w:iCs/>
          <w:sz w:val="18"/>
          <w:szCs w:val="18"/>
        </w:rPr>
        <w:t xml:space="preserve"> zastosowanie podstawę prawną wykluczenia spośród wymienionych powyżej w art. 108 ust. 1 pkt 1-4 i 6, </w:t>
      </w:r>
      <w:r w:rsidRPr="00121A1D">
        <w:rPr>
          <w:rFonts w:ascii="Tahoma" w:hAnsi="Tahoma" w:cs="Tahoma"/>
          <w:bCs/>
          <w:i/>
          <w:iCs/>
          <w:sz w:val="18"/>
          <w:szCs w:val="18"/>
        </w:rPr>
        <w:t>art. 109 ust</w:t>
      </w:r>
      <w:r w:rsidR="00CB269D" w:rsidRPr="00121A1D">
        <w:rPr>
          <w:rFonts w:ascii="Tahoma" w:hAnsi="Tahoma" w:cs="Tahoma"/>
          <w:bCs/>
          <w:i/>
          <w:iCs/>
          <w:sz w:val="18"/>
          <w:szCs w:val="18"/>
        </w:rPr>
        <w:t>.</w:t>
      </w:r>
      <w:r w:rsidRPr="00121A1D">
        <w:rPr>
          <w:rFonts w:ascii="Tahoma" w:hAnsi="Tahoma" w:cs="Tahoma"/>
          <w:bCs/>
          <w:i/>
          <w:iCs/>
          <w:sz w:val="18"/>
          <w:szCs w:val="18"/>
        </w:rPr>
        <w:t xml:space="preserve"> 1 pkt 1</w:t>
      </w:r>
      <w:r w:rsidRPr="00121A1D">
        <w:rPr>
          <w:rFonts w:ascii="Tahoma" w:hAnsi="Tahoma" w:cs="Tahoma"/>
          <w:b/>
          <w:sz w:val="18"/>
          <w:szCs w:val="18"/>
        </w:rPr>
        <w:t xml:space="preserve"> </w:t>
      </w:r>
      <w:r w:rsidRPr="00121A1D">
        <w:rPr>
          <w:rFonts w:ascii="Tahoma" w:hAnsi="Tahoma" w:cs="Tahoma"/>
          <w:i/>
          <w:iCs/>
          <w:sz w:val="18"/>
          <w:szCs w:val="18"/>
        </w:rPr>
        <w:t>oraz 109 ust. 1 pkt 4).</w:t>
      </w:r>
    </w:p>
    <w:p w14:paraId="4C7601AA" w14:textId="7D075FDB" w:rsidR="00BA0C30" w:rsidRPr="00121A1D" w:rsidRDefault="00BA0C30" w:rsidP="00121A1D">
      <w:pPr>
        <w:spacing w:before="60" w:after="60" w:line="276" w:lineRule="auto"/>
        <w:ind w:left="284"/>
        <w:rPr>
          <w:rFonts w:ascii="Tahoma" w:hAnsi="Tahoma" w:cs="Tahoma"/>
          <w:sz w:val="18"/>
          <w:szCs w:val="18"/>
        </w:rPr>
      </w:pPr>
      <w:r w:rsidRPr="00121A1D">
        <w:rPr>
          <w:rFonts w:ascii="Tahoma" w:hAnsi="Tahoma" w:cs="Tahoma"/>
          <w:sz w:val="18"/>
          <w:szCs w:val="18"/>
        </w:rPr>
        <w:t xml:space="preserve">Jednocześnie oświadczam, że w związku z ww. okolicznością, na podstawie art. 110 ust. 2 ustawy </w:t>
      </w:r>
      <w:proofErr w:type="spellStart"/>
      <w:r w:rsidRPr="00121A1D">
        <w:rPr>
          <w:rFonts w:ascii="Tahoma" w:hAnsi="Tahoma" w:cs="Tahoma"/>
          <w:sz w:val="18"/>
          <w:szCs w:val="18"/>
        </w:rPr>
        <w:t>Pzp</w:t>
      </w:r>
      <w:proofErr w:type="spellEnd"/>
      <w:r w:rsidRPr="00121A1D">
        <w:rPr>
          <w:rFonts w:ascii="Tahoma" w:hAnsi="Tahoma" w:cs="Tahoma"/>
          <w:sz w:val="18"/>
          <w:szCs w:val="18"/>
        </w:rPr>
        <w:t xml:space="preserve"> podjąłem następujące środki naprawcze: ………………………………………………</w:t>
      </w:r>
    </w:p>
    <w:p w14:paraId="662AA98D" w14:textId="116A8E4E" w:rsidR="00BA0C30" w:rsidRPr="00121A1D" w:rsidRDefault="001E1991">
      <w:pPr>
        <w:pStyle w:val="Akapitzlist"/>
        <w:numPr>
          <w:ilvl w:val="0"/>
          <w:numId w:val="73"/>
        </w:numPr>
        <w:spacing w:before="60" w:after="60"/>
        <w:ind w:left="284" w:hanging="284"/>
        <w:contextualSpacing w:val="0"/>
        <w:rPr>
          <w:rFonts w:ascii="Tahoma" w:hAnsi="Tahoma" w:cs="Tahoma"/>
          <w:b/>
          <w:sz w:val="18"/>
          <w:szCs w:val="18"/>
        </w:rPr>
      </w:pPr>
      <w:r w:rsidRPr="00121A1D">
        <w:rPr>
          <w:rFonts w:ascii="Tahoma" w:hAnsi="Tahoma" w:cs="Tahoma"/>
          <w:b/>
          <w:sz w:val="18"/>
          <w:szCs w:val="18"/>
        </w:rPr>
        <w:t>*</w:t>
      </w:r>
      <w:r w:rsidRPr="00121A1D">
        <w:rPr>
          <w:rFonts w:ascii="Tahoma" w:hAnsi="Tahoma" w:cs="Tahoma"/>
          <w:b/>
          <w:sz w:val="18"/>
          <w:szCs w:val="18"/>
          <w:vertAlign w:val="superscript"/>
        </w:rPr>
        <w:t>)</w:t>
      </w:r>
      <w:r w:rsidRPr="00121A1D">
        <w:rPr>
          <w:rFonts w:cs="Tahoma"/>
          <w:b/>
          <w:sz w:val="18"/>
          <w:szCs w:val="18"/>
          <w:vertAlign w:val="superscript"/>
        </w:rPr>
        <w:t xml:space="preserve"> </w:t>
      </w:r>
      <w:r w:rsidRPr="00121A1D">
        <w:rPr>
          <w:rFonts w:ascii="Tahoma" w:hAnsi="Tahoma" w:cs="Tahoma"/>
          <w:b/>
          <w:sz w:val="18"/>
          <w:szCs w:val="18"/>
        </w:rPr>
        <w:t xml:space="preserve">że nie podlegam wykluczeniu z postępowania na podstawie </w:t>
      </w:r>
      <w:r w:rsidRPr="00121A1D">
        <w:rPr>
          <w:rFonts w:ascii="Tahoma" w:hAnsi="Tahoma" w:cs="Tahoma"/>
          <w:b/>
          <w:bCs/>
          <w:spacing w:val="1"/>
          <w:sz w:val="18"/>
          <w:szCs w:val="18"/>
        </w:rPr>
        <w:t xml:space="preserve">którejkolwiek z okoliczności wskazanych w art. 7 ust. 1 </w:t>
      </w:r>
      <w:r w:rsidRPr="00121A1D">
        <w:rPr>
          <w:rFonts w:ascii="Tahoma" w:hAnsi="Tahoma" w:cs="Tahoma"/>
          <w:b/>
          <w:bCs/>
          <w:sz w:val="18"/>
          <w:szCs w:val="18"/>
        </w:rPr>
        <w:t>ustawy z dnia 13 kwietnia 2022 roku o szczególnych rozwiązaniach w zakresie przeciwdziałania wspieraniu agresji na Ukrainę oraz służących ochronie bezpieczeństwa narodowego.</w:t>
      </w:r>
    </w:p>
    <w:p w14:paraId="0DB77B6A" w14:textId="77777777" w:rsidR="00BA0C30" w:rsidRPr="00121A1D" w:rsidRDefault="00BA0C30" w:rsidP="00121A1D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121A1D">
        <w:rPr>
          <w:rFonts w:ascii="Tahoma" w:hAnsi="Tahoma" w:cs="Tahoma"/>
          <w:b/>
          <w:sz w:val="20"/>
        </w:rPr>
        <w:t>*</w:t>
      </w:r>
      <w:r w:rsidRPr="00121A1D">
        <w:rPr>
          <w:rFonts w:ascii="Tahoma" w:hAnsi="Tahoma" w:cs="Tahoma"/>
          <w:b/>
          <w:sz w:val="20"/>
          <w:vertAlign w:val="superscript"/>
        </w:rPr>
        <w:t>)</w:t>
      </w:r>
      <w:r w:rsidRPr="00121A1D">
        <w:rPr>
          <w:rFonts w:ascii="Tahoma" w:hAnsi="Tahoma" w:cs="Tahoma"/>
          <w:b/>
          <w:sz w:val="20"/>
          <w:u w:val="single"/>
        </w:rPr>
        <w:t xml:space="preserve"> </w:t>
      </w:r>
      <w:r w:rsidRPr="00121A1D">
        <w:rPr>
          <w:rFonts w:ascii="Tahoma" w:hAnsi="Tahoma" w:cs="Tahoma"/>
          <w:b/>
          <w:sz w:val="16"/>
          <w:szCs w:val="16"/>
          <w:u w:val="single"/>
        </w:rPr>
        <w:t>WAŻNE</w:t>
      </w:r>
      <w:r w:rsidRPr="00121A1D">
        <w:rPr>
          <w:rFonts w:ascii="Tahoma" w:hAnsi="Tahoma" w:cs="Tahoma"/>
          <w:sz w:val="20"/>
        </w:rPr>
        <w:t xml:space="preserve"> – </w:t>
      </w:r>
      <w:r w:rsidRPr="00121A1D">
        <w:rPr>
          <w:rFonts w:ascii="Tahoma" w:hAnsi="Tahoma" w:cs="Tahoma"/>
          <w:i/>
          <w:sz w:val="16"/>
          <w:szCs w:val="16"/>
        </w:rPr>
        <w:t>niepotrzebne</w:t>
      </w:r>
      <w:r w:rsidRPr="00121A1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121A1D" w:rsidRDefault="00BA0C30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121A1D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121A1D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121A1D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9E6262" w:rsidRDefault="00BA0C30" w:rsidP="00A029B3">
      <w:pPr>
        <w:spacing w:before="60" w:after="6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P</w:t>
      </w:r>
      <w:r w:rsidR="00D05BFA">
        <w:rPr>
          <w:rFonts w:ascii="Tahoma" w:hAnsi="Tahoma" w:cs="Tahoma"/>
          <w:i/>
          <w:sz w:val="16"/>
          <w:szCs w:val="16"/>
        </w:rPr>
        <w:t xml:space="preserve">odmiotu </w:t>
      </w:r>
      <w:r w:rsidR="00857B82">
        <w:rPr>
          <w:rFonts w:ascii="Tahoma" w:hAnsi="Tahoma" w:cs="Tahoma"/>
          <w:i/>
          <w:sz w:val="16"/>
          <w:szCs w:val="16"/>
        </w:rPr>
        <w:t>udost</w:t>
      </w:r>
      <w:r w:rsidR="00B31E1E">
        <w:rPr>
          <w:rFonts w:ascii="Tahoma" w:hAnsi="Tahoma" w:cs="Tahoma"/>
          <w:i/>
          <w:sz w:val="16"/>
          <w:szCs w:val="16"/>
        </w:rPr>
        <w:t>ę</w:t>
      </w:r>
      <w:r w:rsidR="00857B82">
        <w:rPr>
          <w:rFonts w:ascii="Tahoma" w:hAnsi="Tahoma" w:cs="Tahoma"/>
          <w:i/>
          <w:sz w:val="16"/>
          <w:szCs w:val="16"/>
        </w:rPr>
        <w:t>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121A1D" w:rsidRDefault="004C32BD" w:rsidP="00A029B3">
      <w:pPr>
        <w:spacing w:before="60" w:after="60" w:line="276" w:lineRule="auto"/>
        <w:jc w:val="center"/>
        <w:rPr>
          <w:rFonts w:ascii="Tahoma" w:hAnsi="Tahoma" w:cs="Tahoma"/>
          <w:i/>
          <w:sz w:val="18"/>
          <w:szCs w:val="18"/>
        </w:rPr>
      </w:pPr>
      <w:r w:rsidRPr="00121A1D">
        <w:rPr>
          <w:rFonts w:ascii="Tahoma" w:hAnsi="Tahoma" w:cs="Tahoma"/>
          <w:i/>
          <w:sz w:val="16"/>
          <w:szCs w:val="16"/>
        </w:rPr>
        <w:t xml:space="preserve">W przypadku ofert wspólnych (spółki cywilne/konsorcjum), niniejsze oświadczenie składa każdy z </w:t>
      </w:r>
      <w:r w:rsidR="00F9431C" w:rsidRPr="00121A1D">
        <w:rPr>
          <w:rFonts w:ascii="Tahoma" w:hAnsi="Tahoma" w:cs="Tahoma"/>
          <w:i/>
          <w:sz w:val="16"/>
          <w:szCs w:val="16"/>
        </w:rPr>
        <w:t>Wykonawców</w:t>
      </w:r>
      <w:r w:rsidRPr="00121A1D">
        <w:rPr>
          <w:rFonts w:ascii="Tahoma" w:hAnsi="Tahoma" w:cs="Tahoma"/>
          <w:i/>
          <w:sz w:val="16"/>
          <w:szCs w:val="16"/>
        </w:rPr>
        <w:t xml:space="preserve"> składających ofertę wspólną</w:t>
      </w:r>
      <w:r w:rsidRPr="00121A1D">
        <w:rPr>
          <w:rFonts w:ascii="Tahoma" w:hAnsi="Tahoma" w:cs="Tahoma"/>
          <w:i/>
          <w:sz w:val="20"/>
          <w:szCs w:val="20"/>
        </w:rPr>
        <w:t>.</w:t>
      </w:r>
    </w:p>
    <w:p w14:paraId="03A8275C" w14:textId="5D8B6E69" w:rsidR="008C7FB2" w:rsidRPr="00121A1D" w:rsidRDefault="008C7FB2" w:rsidP="00A10F2D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121A1D">
        <w:rPr>
          <w:rFonts w:ascii="Tahoma" w:hAnsi="Tahoma" w:cs="Tahoma"/>
          <w:b/>
          <w:i/>
          <w:iCs/>
          <w:sz w:val="18"/>
          <w:szCs w:val="18"/>
        </w:rPr>
        <w:t xml:space="preserve">Pełna nazwa/firma Wykonawcy/ </w:t>
      </w:r>
      <w:r w:rsidR="00F9431C" w:rsidRPr="00121A1D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121A1D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 w:rsidRPr="00121A1D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121A1D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 w:rsidRPr="00121A1D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121A1D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121A1D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121A1D">
        <w:rPr>
          <w:rFonts w:ascii="Tahoma" w:hAnsi="Tahoma" w:cs="Tahoma"/>
          <w:i/>
          <w:sz w:val="14"/>
          <w:szCs w:val="14"/>
        </w:rPr>
        <w:t>Wykonawców</w:t>
      </w:r>
      <w:r w:rsidRPr="00121A1D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 w:rsidRPr="00121A1D">
        <w:rPr>
          <w:rFonts w:ascii="Tahoma" w:hAnsi="Tahoma" w:cs="Tahoma"/>
          <w:i/>
          <w:sz w:val="14"/>
          <w:szCs w:val="14"/>
        </w:rPr>
        <w:t>p</w:t>
      </w:r>
      <w:r w:rsidRPr="00121A1D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 w:rsidRPr="00121A1D">
        <w:rPr>
          <w:rFonts w:ascii="Tahoma" w:hAnsi="Tahoma" w:cs="Tahoma"/>
          <w:i/>
          <w:sz w:val="14"/>
          <w:szCs w:val="14"/>
        </w:rPr>
        <w:t>W</w:t>
      </w:r>
      <w:r w:rsidRPr="00121A1D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121A1D">
        <w:rPr>
          <w:rFonts w:ascii="Tahoma" w:hAnsi="Tahoma" w:cs="Tahoma"/>
          <w:i/>
          <w:sz w:val="14"/>
          <w:szCs w:val="14"/>
        </w:rPr>
        <w:t>Wykonawców</w:t>
      </w:r>
      <w:r w:rsidRPr="00121A1D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121A1D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121A1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121A1D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121A1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EEC514A" w14:textId="2FAE81E3" w:rsidR="005C3B2E" w:rsidRPr="00121A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21A1D">
        <w:rPr>
          <w:rFonts w:ascii="Tahoma" w:hAnsi="Tahoma" w:cs="Tahoma"/>
          <w:i/>
          <w:sz w:val="18"/>
          <w:szCs w:val="18"/>
          <w:lang w:val="en-US"/>
        </w:rPr>
        <w:t>NIP: ……………………..REGON: ………………………….</w:t>
      </w:r>
      <w:r w:rsidR="005C3B2E" w:rsidRPr="00121A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6FE9C3D5" w14:textId="77777777" w:rsidR="00E55936" w:rsidRPr="00121A1D" w:rsidRDefault="00E5593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val="en-US" w:eastAsia="en-US"/>
        </w:rPr>
      </w:pPr>
    </w:p>
    <w:p w14:paraId="55528094" w14:textId="54B99DDB" w:rsidR="008C7FB2" w:rsidRPr="00121A1D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121A1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121A1D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121A1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WYKONAWCY / </w:t>
      </w:r>
      <w:r w:rsidR="00F9431C" w:rsidRPr="00121A1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121A1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Pr="00121A1D" w:rsidRDefault="009D4911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121A1D">
        <w:rPr>
          <w:rFonts w:ascii="Tahoma" w:hAnsi="Tahoma" w:cs="Tahoma"/>
          <w:b/>
          <w:bCs/>
        </w:rPr>
        <w:t>O AKTUALNOŚCI INFORMACJI ZAWARTYCH W OŚWIADCZENIU</w:t>
      </w:r>
      <w:r w:rsidRPr="00121A1D">
        <w:rPr>
          <w:rFonts w:ascii="Tahoma" w:hAnsi="Tahoma" w:cs="Tahoma"/>
          <w:b/>
        </w:rPr>
        <w:t xml:space="preserve"> </w:t>
      </w:r>
    </w:p>
    <w:p w14:paraId="4199FB92" w14:textId="77777777" w:rsidR="009D4911" w:rsidRPr="00121A1D" w:rsidRDefault="009D4911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121A1D">
        <w:rPr>
          <w:rFonts w:ascii="Tahoma" w:hAnsi="Tahoma" w:cs="Tahoma"/>
          <w:b/>
        </w:rPr>
        <w:t>DOTYCZĄCYM PRZESŁANEK WYKLUCZENIA Z POSTĘPOWANIA</w:t>
      </w:r>
      <w:r w:rsidRPr="00121A1D">
        <w:rPr>
          <w:rFonts w:ascii="Tahoma" w:hAnsi="Tahoma" w:cs="Tahoma"/>
          <w:bCs/>
        </w:rPr>
        <w:t xml:space="preserve"> </w:t>
      </w:r>
      <w:r w:rsidRPr="00121A1D">
        <w:rPr>
          <w:rFonts w:ascii="Tahoma" w:hAnsi="Tahoma" w:cs="Tahoma"/>
          <w:b/>
          <w:i/>
          <w:iCs/>
        </w:rPr>
        <w:t>(W DRUK NR 2)</w:t>
      </w:r>
      <w:r w:rsidRPr="00121A1D">
        <w:rPr>
          <w:b/>
          <w:szCs w:val="21"/>
        </w:rPr>
        <w:t xml:space="preserve"> </w:t>
      </w:r>
    </w:p>
    <w:p w14:paraId="4B54ECA6" w14:textId="5E3A10A5" w:rsidR="009D4911" w:rsidRPr="00121A1D" w:rsidRDefault="009D4911" w:rsidP="00121A1D">
      <w:pPr>
        <w:spacing w:before="60" w:after="60" w:line="276" w:lineRule="auto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121A1D">
        <w:rPr>
          <w:rFonts w:ascii="Tahoma" w:hAnsi="Tahoma" w:cs="Tahoma"/>
          <w:bCs/>
          <w:sz w:val="20"/>
          <w:szCs w:val="20"/>
        </w:rPr>
        <w:t xml:space="preserve">składanym na </w:t>
      </w:r>
      <w:r w:rsidRPr="00121A1D">
        <w:rPr>
          <w:rFonts w:ascii="Tahoma" w:hAnsi="Tahoma" w:cs="Tahoma"/>
          <w:b/>
          <w:sz w:val="20"/>
          <w:szCs w:val="20"/>
        </w:rPr>
        <w:t>podstawie art. 125 ust. 1</w:t>
      </w:r>
      <w:r w:rsidRPr="00121A1D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121A1D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121A1D">
        <w:rPr>
          <w:rFonts w:ascii="Tahoma" w:hAnsi="Tahoma" w:cs="Tahoma"/>
          <w:bCs/>
          <w:sz w:val="20"/>
          <w:szCs w:val="20"/>
        </w:rPr>
        <w:t>t</w:t>
      </w:r>
      <w:r w:rsidR="004656DD" w:rsidRPr="00121A1D">
        <w:rPr>
          <w:rFonts w:ascii="Tahoma" w:hAnsi="Tahoma" w:cs="Tahoma"/>
          <w:bCs/>
          <w:sz w:val="20"/>
          <w:szCs w:val="20"/>
        </w:rPr>
        <w:t>.</w:t>
      </w:r>
      <w:r w:rsidRPr="00121A1D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121A1D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121A1D">
        <w:rPr>
          <w:rFonts w:ascii="Tahoma" w:hAnsi="Tahoma" w:cs="Tahoma"/>
          <w:bCs/>
          <w:sz w:val="20"/>
          <w:szCs w:val="20"/>
        </w:rPr>
        <w:t>z 202</w:t>
      </w:r>
      <w:r w:rsidR="007F1177" w:rsidRPr="00121A1D">
        <w:rPr>
          <w:rFonts w:ascii="Tahoma" w:hAnsi="Tahoma" w:cs="Tahoma"/>
          <w:bCs/>
          <w:sz w:val="20"/>
          <w:szCs w:val="20"/>
        </w:rPr>
        <w:t>4</w:t>
      </w:r>
      <w:r w:rsidR="009851FE" w:rsidRPr="00121A1D">
        <w:rPr>
          <w:rFonts w:ascii="Tahoma" w:hAnsi="Tahoma" w:cs="Tahoma"/>
          <w:bCs/>
          <w:sz w:val="20"/>
          <w:szCs w:val="20"/>
        </w:rPr>
        <w:t>, poz. 1</w:t>
      </w:r>
      <w:r w:rsidR="007F1177" w:rsidRPr="00121A1D">
        <w:rPr>
          <w:rFonts w:ascii="Tahoma" w:hAnsi="Tahoma" w:cs="Tahoma"/>
          <w:bCs/>
          <w:sz w:val="20"/>
          <w:szCs w:val="20"/>
        </w:rPr>
        <w:t>320</w:t>
      </w:r>
      <w:r w:rsidR="006A6FF6" w:rsidRPr="00121A1D">
        <w:rPr>
          <w:rFonts w:ascii="Tahoma" w:hAnsi="Tahoma" w:cs="Tahoma"/>
          <w:bCs/>
          <w:sz w:val="20"/>
          <w:szCs w:val="20"/>
        </w:rPr>
        <w:t xml:space="preserve"> ze zm.</w:t>
      </w:r>
      <w:r w:rsidRPr="00121A1D">
        <w:rPr>
          <w:rFonts w:ascii="Tahoma" w:hAnsi="Tahoma" w:cs="Tahoma"/>
          <w:bCs/>
          <w:sz w:val="20"/>
          <w:szCs w:val="20"/>
        </w:rPr>
        <w:t>)</w:t>
      </w:r>
      <w:r w:rsidRPr="00121A1D">
        <w:rPr>
          <w:b/>
          <w:bCs/>
          <w:szCs w:val="21"/>
        </w:rPr>
        <w:t xml:space="preserve"> </w:t>
      </w:r>
    </w:p>
    <w:p w14:paraId="140789A1" w14:textId="0189C1EC" w:rsidR="009D4911" w:rsidRPr="00121A1D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121A1D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Pr="00121A1D">
        <w:rPr>
          <w:rFonts w:ascii="Tahoma" w:hAnsi="Tahoma" w:cs="Tahoma"/>
          <w:sz w:val="20"/>
          <w:szCs w:val="20"/>
        </w:rPr>
        <w:t>w postępowaniu w sprawie udzielenia zamówienia publicznego na:</w:t>
      </w:r>
    </w:p>
    <w:p w14:paraId="70082C7F" w14:textId="18305751" w:rsidR="009D4911" w:rsidRPr="00121A1D" w:rsidRDefault="00264283" w:rsidP="009C1CE7">
      <w:pPr>
        <w:jc w:val="center"/>
        <w:rPr>
          <w:rFonts w:ascii="Tahoma" w:hAnsi="Tahoma" w:cs="Tahoma"/>
          <w:b/>
          <w:i/>
          <w:iCs/>
          <w:sz w:val="22"/>
          <w:szCs w:val="22"/>
        </w:rPr>
      </w:pPr>
      <w:r w:rsidRPr="00121A1D">
        <w:rPr>
          <w:rFonts w:ascii="Tahoma" w:hAnsi="Tahoma" w:cs="Tahoma"/>
          <w:b/>
          <w:bCs/>
          <w:sz w:val="20"/>
          <w:szCs w:val="20"/>
        </w:rPr>
        <w:t xml:space="preserve">Organizacja wyjazdu uczniów Zespołu Szkół Technicznych i Ogólnokształcących do Islandii </w:t>
      </w:r>
      <w:r w:rsidR="00836472" w:rsidRPr="00121A1D">
        <w:rPr>
          <w:rFonts w:ascii="Tahoma" w:hAnsi="Tahoma" w:cs="Tahoma"/>
          <w:b/>
          <w:bCs/>
          <w:sz w:val="20"/>
          <w:szCs w:val="20"/>
        </w:rPr>
        <w:br/>
      </w:r>
      <w:r w:rsidRPr="00121A1D">
        <w:rPr>
          <w:rFonts w:ascii="Tahoma" w:hAnsi="Tahoma" w:cs="Tahoma"/>
          <w:b/>
          <w:bCs/>
          <w:sz w:val="20"/>
          <w:szCs w:val="20"/>
        </w:rPr>
        <w:t xml:space="preserve">w ramach programu: Digital </w:t>
      </w:r>
      <w:proofErr w:type="spellStart"/>
      <w:r w:rsidRPr="00121A1D">
        <w:rPr>
          <w:rFonts w:ascii="Tahoma" w:hAnsi="Tahoma" w:cs="Tahoma"/>
          <w:b/>
          <w:bCs/>
          <w:sz w:val="20"/>
          <w:szCs w:val="20"/>
        </w:rPr>
        <w:t>Vikings</w:t>
      </w:r>
      <w:proofErr w:type="spellEnd"/>
      <w:r w:rsidRPr="00121A1D">
        <w:rPr>
          <w:rFonts w:ascii="Tahoma" w:hAnsi="Tahoma" w:cs="Tahoma"/>
          <w:b/>
          <w:bCs/>
          <w:sz w:val="20"/>
          <w:szCs w:val="20"/>
        </w:rPr>
        <w:t xml:space="preserve">: Wzmacnianie kompetencji programistycznych </w:t>
      </w:r>
      <w:r w:rsidRPr="00121A1D">
        <w:rPr>
          <w:rFonts w:ascii="Tahoma" w:hAnsi="Tahoma" w:cs="Tahoma"/>
          <w:b/>
          <w:bCs/>
          <w:sz w:val="20"/>
          <w:szCs w:val="20"/>
        </w:rPr>
        <w:br/>
        <w:t>uczniów w islandzkim ekosystemie technologicznym</w:t>
      </w:r>
      <w:r w:rsidR="000C6D5B" w:rsidRPr="00121A1D">
        <w:rPr>
          <w:rFonts w:ascii="Tahoma" w:eastAsia="Calibri" w:hAnsi="Tahoma" w:cs="Tahoma"/>
          <w:b/>
          <w:i/>
          <w:iCs/>
          <w:sz w:val="22"/>
          <w:szCs w:val="22"/>
          <w:lang w:eastAsia="en-US"/>
        </w:rPr>
        <w:br/>
      </w:r>
      <w:r w:rsidR="009D4911" w:rsidRPr="00121A1D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Pr="00121A1D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056F703C" w14:textId="77777777" w:rsidR="009D4911" w:rsidRPr="00121A1D" w:rsidRDefault="009D491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i/>
          <w:sz w:val="14"/>
          <w:szCs w:val="14"/>
        </w:rPr>
        <w:t>(imię, nazwisko, stanowisko/ podstawa do reprezentacji)</w:t>
      </w:r>
    </w:p>
    <w:p w14:paraId="1F315C1B" w14:textId="7B5B5C9D" w:rsidR="009D4911" w:rsidRPr="00121A1D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sz w:val="20"/>
          <w:szCs w:val="20"/>
        </w:rPr>
        <w:t xml:space="preserve">reprezentujący </w:t>
      </w:r>
      <w:r w:rsidR="00F9431C" w:rsidRPr="00121A1D">
        <w:rPr>
          <w:rFonts w:ascii="Tahoma" w:hAnsi="Tahoma" w:cs="Tahoma"/>
          <w:sz w:val="20"/>
          <w:szCs w:val="20"/>
        </w:rPr>
        <w:t>Wykonawcę</w:t>
      </w:r>
      <w:r w:rsidRPr="00121A1D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121A1D">
        <w:rPr>
          <w:rFonts w:ascii="Tahoma" w:hAnsi="Tahoma" w:cs="Tahoma"/>
          <w:b/>
          <w:sz w:val="20"/>
          <w:szCs w:val="20"/>
        </w:rPr>
        <w:t xml:space="preserve"> </w:t>
      </w:r>
    </w:p>
    <w:p w14:paraId="43A73506" w14:textId="31199D8A" w:rsidR="009D4911" w:rsidRPr="00121A1D" w:rsidRDefault="009D491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121A1D">
        <w:rPr>
          <w:rFonts w:ascii="Tahoma" w:hAnsi="Tahoma" w:cs="Tahoma"/>
          <w:i/>
          <w:sz w:val="16"/>
          <w:szCs w:val="16"/>
        </w:rPr>
        <w:t xml:space="preserve">/nazwa </w:t>
      </w:r>
      <w:r w:rsidR="00F616D7" w:rsidRPr="00121A1D">
        <w:rPr>
          <w:rFonts w:ascii="Tahoma" w:hAnsi="Tahoma" w:cs="Tahoma"/>
          <w:i/>
          <w:sz w:val="16"/>
          <w:szCs w:val="16"/>
        </w:rPr>
        <w:t>W</w:t>
      </w:r>
      <w:r w:rsidRPr="00121A1D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121A1D" w:rsidRDefault="009D4911" w:rsidP="00121A1D">
      <w:pPr>
        <w:spacing w:before="60" w:after="60" w:line="276" w:lineRule="auto"/>
        <w:rPr>
          <w:rFonts w:ascii="Tahoma" w:eastAsia="Calibri" w:hAnsi="Tahoma" w:cs="Tahoma"/>
          <w:sz w:val="18"/>
          <w:szCs w:val="18"/>
          <w:lang w:eastAsia="en-US"/>
        </w:rPr>
      </w:pPr>
      <w:r w:rsidRPr="00121A1D">
        <w:rPr>
          <w:rFonts w:ascii="Tahoma" w:hAnsi="Tahoma"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121A1D">
        <w:rPr>
          <w:rFonts w:ascii="Tahoma" w:hAnsi="Tahoma" w:cs="Tahoma"/>
          <w:i/>
          <w:sz w:val="18"/>
          <w:szCs w:val="18"/>
        </w:rPr>
        <w:t>art. 233 §1 i 297 §1 Kodeksu Karnego</w:t>
      </w:r>
      <w:r w:rsidRPr="00121A1D">
        <w:rPr>
          <w:rFonts w:ascii="Tahoma" w:hAnsi="Tahoma" w:cs="Tahoma"/>
          <w:sz w:val="18"/>
          <w:szCs w:val="18"/>
        </w:rPr>
        <w:t xml:space="preserve">) </w:t>
      </w:r>
      <w:r w:rsidRPr="00121A1D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121A1D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121A1D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 w:rsidRPr="00121A1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121A1D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121A1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121A1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082DD664" w14:textId="77777777" w:rsidR="009D4911" w:rsidRPr="00121A1D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121A1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121A1D">
        <w:rPr>
          <w:rFonts w:ascii="Tahoma" w:eastAsia="Calibri" w:hAnsi="Tahoma" w:cs="Tahoma"/>
          <w:b/>
          <w:lang w:eastAsia="en-US"/>
        </w:rPr>
        <w:t>, że:</w:t>
      </w:r>
    </w:p>
    <w:p w14:paraId="61866DC4" w14:textId="7C1AEDE6" w:rsidR="009D4911" w:rsidRPr="00121A1D" w:rsidRDefault="009D4911">
      <w:pPr>
        <w:numPr>
          <w:ilvl w:val="0"/>
          <w:numId w:val="74"/>
        </w:numPr>
        <w:tabs>
          <w:tab w:val="clear" w:pos="720"/>
          <w:tab w:val="num" w:pos="284"/>
        </w:tabs>
        <w:suppressAutoHyphens/>
        <w:spacing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121A1D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121A1D">
        <w:rPr>
          <w:rFonts w:ascii="Tahoma" w:hAnsi="Tahoma" w:cs="Tahoma"/>
          <w:sz w:val="18"/>
          <w:szCs w:val="18"/>
        </w:rPr>
        <w:t>aktualne są informacje zawarte w oświadczeniu, o którym mowa w art. 125 ust</w:t>
      </w:r>
      <w:r w:rsidR="00DC531B" w:rsidRPr="00121A1D">
        <w:rPr>
          <w:rFonts w:ascii="Tahoma" w:hAnsi="Tahoma" w:cs="Tahoma"/>
          <w:sz w:val="18"/>
          <w:szCs w:val="18"/>
        </w:rPr>
        <w:t>.</w:t>
      </w:r>
      <w:r w:rsidRPr="00121A1D">
        <w:rPr>
          <w:rFonts w:ascii="Tahoma" w:hAnsi="Tahoma" w:cs="Tahoma"/>
          <w:sz w:val="18"/>
          <w:szCs w:val="18"/>
        </w:rPr>
        <w:t xml:space="preserve"> 1 ustawy </w:t>
      </w:r>
      <w:proofErr w:type="spellStart"/>
      <w:r w:rsidRPr="00121A1D">
        <w:rPr>
          <w:rFonts w:ascii="Tahoma" w:hAnsi="Tahoma" w:cs="Tahoma"/>
          <w:sz w:val="18"/>
          <w:szCs w:val="18"/>
        </w:rPr>
        <w:t>Pzp</w:t>
      </w:r>
      <w:proofErr w:type="spellEnd"/>
      <w:r w:rsidRPr="00121A1D">
        <w:rPr>
          <w:rFonts w:ascii="Tahoma" w:hAnsi="Tahoma" w:cs="Tahoma"/>
          <w:sz w:val="18"/>
          <w:szCs w:val="18"/>
        </w:rPr>
        <w:t xml:space="preserve"> w zakresie podstaw wykluczenia z postępowania, o których mowa w art. 108 ust. 1, w art. 109 ust. 1 </w:t>
      </w:r>
      <w:r w:rsidR="000D324E" w:rsidRPr="00121A1D">
        <w:rPr>
          <w:rFonts w:ascii="Tahoma" w:hAnsi="Tahoma" w:cs="Tahoma"/>
          <w:sz w:val="18"/>
          <w:szCs w:val="18"/>
        </w:rPr>
        <w:t>pkt</w:t>
      </w:r>
      <w:r w:rsidRPr="00121A1D">
        <w:rPr>
          <w:rFonts w:ascii="Tahoma" w:hAnsi="Tahoma" w:cs="Tahoma"/>
          <w:sz w:val="18"/>
          <w:szCs w:val="18"/>
        </w:rPr>
        <w:t xml:space="preserve"> 1 oraz art. 109 ust. 1 </w:t>
      </w:r>
      <w:r w:rsidR="000D324E" w:rsidRPr="00121A1D">
        <w:rPr>
          <w:rFonts w:ascii="Tahoma" w:hAnsi="Tahoma" w:cs="Tahoma"/>
          <w:sz w:val="18"/>
          <w:szCs w:val="18"/>
        </w:rPr>
        <w:t>pkt</w:t>
      </w:r>
      <w:r w:rsidRPr="00121A1D">
        <w:rPr>
          <w:rFonts w:ascii="Tahoma" w:hAnsi="Tahoma" w:cs="Tahoma"/>
          <w:sz w:val="18"/>
          <w:szCs w:val="18"/>
        </w:rPr>
        <w:t xml:space="preserve"> 4 ustawy </w:t>
      </w:r>
      <w:proofErr w:type="spellStart"/>
      <w:r w:rsidRPr="00121A1D">
        <w:rPr>
          <w:rFonts w:ascii="Tahoma" w:hAnsi="Tahoma" w:cs="Tahoma"/>
          <w:sz w:val="18"/>
          <w:szCs w:val="18"/>
        </w:rPr>
        <w:t>Pzp</w:t>
      </w:r>
      <w:proofErr w:type="spellEnd"/>
      <w:r w:rsidR="001E1E8D" w:rsidRPr="00121A1D">
        <w:rPr>
          <w:rFonts w:ascii="Tahoma" w:hAnsi="Tahoma" w:cs="Tahoma"/>
          <w:sz w:val="18"/>
          <w:szCs w:val="18"/>
        </w:rPr>
        <w:t>.</w:t>
      </w:r>
      <w:r w:rsidR="00941776" w:rsidRPr="00121A1D">
        <w:rPr>
          <w:rFonts w:ascii="Tahoma" w:hAnsi="Tahoma" w:cs="Tahoma"/>
          <w:sz w:val="18"/>
          <w:szCs w:val="18"/>
        </w:rPr>
        <w:t xml:space="preserve"> </w:t>
      </w:r>
    </w:p>
    <w:p w14:paraId="36CC7135" w14:textId="7810862B" w:rsidR="001E1991" w:rsidRPr="00121A1D" w:rsidRDefault="009D4911">
      <w:pPr>
        <w:numPr>
          <w:ilvl w:val="0"/>
          <w:numId w:val="74"/>
        </w:numPr>
        <w:tabs>
          <w:tab w:val="clear" w:pos="720"/>
          <w:tab w:val="num" w:pos="426"/>
        </w:tabs>
        <w:suppressAutoHyphens/>
        <w:spacing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121A1D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121A1D">
        <w:rPr>
          <w:rFonts w:ascii="Tahoma" w:hAnsi="Tahoma" w:cs="Tahoma"/>
          <w:sz w:val="18"/>
          <w:szCs w:val="18"/>
        </w:rPr>
        <w:t>następujące informacje zawarte przeze mnie w oświadczeniu, o którym mowa art. 125 ust. 1 usta</w:t>
      </w:r>
      <w:r w:rsidRPr="00121A1D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121A1D">
        <w:rPr>
          <w:rFonts w:ascii="Tahoma" w:hAnsi="Tahoma" w:cs="Tahoma"/>
          <w:sz w:val="18"/>
          <w:szCs w:val="18"/>
        </w:rPr>
        <w:t>Pzp</w:t>
      </w:r>
      <w:proofErr w:type="spellEnd"/>
      <w:r w:rsidRPr="00121A1D">
        <w:rPr>
          <w:rFonts w:ascii="Tahoma" w:hAnsi="Tahoma" w:cs="Tahoma"/>
          <w:sz w:val="18"/>
          <w:szCs w:val="18"/>
        </w:rPr>
        <w:t xml:space="preserve">, w zakresie podstaw wykluczenia z postępowania, o których mowa w art. 108 ust. 1, w art. 109 ust. 1 </w:t>
      </w:r>
      <w:r w:rsidR="000D324E" w:rsidRPr="00121A1D">
        <w:rPr>
          <w:rFonts w:ascii="Tahoma" w:hAnsi="Tahoma" w:cs="Tahoma"/>
          <w:sz w:val="18"/>
          <w:szCs w:val="18"/>
        </w:rPr>
        <w:t>pkt</w:t>
      </w:r>
      <w:r w:rsidRPr="00121A1D">
        <w:rPr>
          <w:rFonts w:ascii="Tahoma" w:hAnsi="Tahoma" w:cs="Tahoma"/>
          <w:sz w:val="18"/>
          <w:szCs w:val="18"/>
        </w:rPr>
        <w:t xml:space="preserve"> 1 oraz w art. 109 ust. 1 </w:t>
      </w:r>
      <w:r w:rsidR="000D324E" w:rsidRPr="00121A1D">
        <w:rPr>
          <w:rFonts w:ascii="Tahoma" w:hAnsi="Tahoma" w:cs="Tahoma"/>
          <w:sz w:val="18"/>
          <w:szCs w:val="18"/>
        </w:rPr>
        <w:t>pkt</w:t>
      </w:r>
      <w:r w:rsidR="00723153" w:rsidRPr="00121A1D">
        <w:rPr>
          <w:rFonts w:ascii="Tahoma" w:hAnsi="Tahoma" w:cs="Tahoma"/>
          <w:sz w:val="18"/>
          <w:szCs w:val="18"/>
        </w:rPr>
        <w:t> </w:t>
      </w:r>
      <w:r w:rsidRPr="00121A1D">
        <w:rPr>
          <w:rFonts w:ascii="Tahoma" w:hAnsi="Tahoma" w:cs="Tahoma"/>
          <w:sz w:val="18"/>
          <w:szCs w:val="18"/>
        </w:rPr>
        <w:t xml:space="preserve">4 ustawy </w:t>
      </w:r>
      <w:proofErr w:type="spellStart"/>
      <w:r w:rsidRPr="00121A1D">
        <w:rPr>
          <w:rFonts w:ascii="Tahoma" w:hAnsi="Tahoma" w:cs="Tahoma"/>
          <w:sz w:val="18"/>
          <w:szCs w:val="18"/>
        </w:rPr>
        <w:t>Pzp</w:t>
      </w:r>
      <w:proofErr w:type="spellEnd"/>
      <w:r w:rsidRPr="00121A1D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121A1D">
        <w:rPr>
          <w:rFonts w:ascii="Tahoma" w:hAnsi="Tahoma" w:cs="Tahoma"/>
          <w:i/>
          <w:iCs/>
          <w:sz w:val="18"/>
          <w:szCs w:val="18"/>
        </w:rPr>
        <w:t>(podać mającą zastosowanie podstawę prawną wykluczenia spośród wymie</w:t>
      </w:r>
      <w:r w:rsidRPr="00121A1D">
        <w:rPr>
          <w:rFonts w:ascii="Tahoma" w:hAnsi="Tahoma" w:cs="Tahoma"/>
          <w:i/>
          <w:iCs/>
          <w:sz w:val="18"/>
          <w:szCs w:val="18"/>
        </w:rPr>
        <w:softHyphen/>
        <w:t xml:space="preserve">nionych powyżej w art. 108 ust. 1, art. 109 ust. 1 </w:t>
      </w:r>
      <w:r w:rsidR="000D324E" w:rsidRPr="00121A1D">
        <w:rPr>
          <w:rFonts w:ascii="Tahoma" w:hAnsi="Tahoma" w:cs="Tahoma"/>
          <w:i/>
          <w:iCs/>
          <w:sz w:val="18"/>
          <w:szCs w:val="18"/>
        </w:rPr>
        <w:t>pkt</w:t>
      </w:r>
      <w:r w:rsidRPr="00121A1D">
        <w:rPr>
          <w:rFonts w:ascii="Tahoma" w:hAnsi="Tahoma" w:cs="Tahoma"/>
          <w:i/>
          <w:iCs/>
          <w:sz w:val="18"/>
          <w:szCs w:val="18"/>
        </w:rPr>
        <w:t xml:space="preserve"> 1</w:t>
      </w:r>
      <w:r w:rsidRPr="00121A1D">
        <w:rPr>
          <w:rFonts w:ascii="Tahoma" w:hAnsi="Tahoma" w:cs="Tahoma"/>
          <w:sz w:val="18"/>
          <w:szCs w:val="18"/>
        </w:rPr>
        <w:t xml:space="preserve"> </w:t>
      </w:r>
      <w:r w:rsidRPr="00121A1D">
        <w:rPr>
          <w:rFonts w:ascii="Tahoma" w:hAnsi="Tahoma" w:cs="Tahoma"/>
          <w:i/>
          <w:iCs/>
          <w:sz w:val="18"/>
          <w:szCs w:val="18"/>
        </w:rPr>
        <w:t>oraz w art. 109 ust. 4).</w:t>
      </w:r>
    </w:p>
    <w:p w14:paraId="2CF8059A" w14:textId="77777777" w:rsidR="001E1991" w:rsidRPr="00121A1D" w:rsidRDefault="001E1991" w:rsidP="00121A1D">
      <w:pPr>
        <w:suppressAutoHyphens/>
        <w:spacing w:line="276" w:lineRule="auto"/>
        <w:rPr>
          <w:rFonts w:ascii="Tahoma" w:hAnsi="Tahoma" w:cs="Tahoma"/>
          <w:sz w:val="4"/>
          <w:szCs w:val="4"/>
        </w:rPr>
      </w:pPr>
    </w:p>
    <w:p w14:paraId="405EC252" w14:textId="46D68A97" w:rsidR="001E1991" w:rsidRPr="00121A1D" w:rsidRDefault="001E1991">
      <w:pPr>
        <w:pStyle w:val="Akapitzlist"/>
        <w:numPr>
          <w:ilvl w:val="0"/>
          <w:numId w:val="74"/>
        </w:numPr>
        <w:tabs>
          <w:tab w:val="clear" w:pos="720"/>
          <w:tab w:val="num" w:pos="284"/>
        </w:tabs>
        <w:spacing w:after="0"/>
        <w:ind w:left="284" w:hanging="284"/>
        <w:contextualSpacing w:val="0"/>
        <w:rPr>
          <w:rFonts w:ascii="Tahoma" w:hAnsi="Tahoma" w:cs="Tahoma"/>
          <w:bCs/>
          <w:sz w:val="18"/>
          <w:szCs w:val="18"/>
        </w:rPr>
      </w:pPr>
      <w:r w:rsidRPr="00121A1D">
        <w:rPr>
          <w:rFonts w:ascii="Tahoma" w:hAnsi="Tahoma" w:cs="Tahoma"/>
          <w:b/>
          <w:sz w:val="18"/>
          <w:szCs w:val="18"/>
        </w:rPr>
        <w:t>*</w:t>
      </w:r>
      <w:r w:rsidRPr="00121A1D">
        <w:rPr>
          <w:rFonts w:ascii="Tahoma" w:hAnsi="Tahoma" w:cs="Tahoma"/>
          <w:bCs/>
          <w:sz w:val="18"/>
          <w:szCs w:val="18"/>
          <w:vertAlign w:val="superscript"/>
        </w:rPr>
        <w:t xml:space="preserve"> </w:t>
      </w:r>
      <w:r w:rsidRPr="00121A1D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21A1D">
        <w:rPr>
          <w:rFonts w:ascii="Tahoma" w:hAnsi="Tahoma" w:cs="Tahoma"/>
          <w:bCs/>
          <w:sz w:val="18"/>
          <w:szCs w:val="18"/>
        </w:rPr>
        <w:t xml:space="preserve"> na podstawie </w:t>
      </w:r>
      <w:r w:rsidRPr="00121A1D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21A1D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Pr="00121A1D" w:rsidRDefault="00A963D1" w:rsidP="00A029B3">
      <w:pPr>
        <w:spacing w:before="60" w:after="60" w:line="276" w:lineRule="auto"/>
        <w:rPr>
          <w:rFonts w:ascii="Tahoma" w:hAnsi="Tahoma" w:cs="Tahoma"/>
          <w:b/>
          <w:sz w:val="10"/>
          <w:szCs w:val="10"/>
        </w:rPr>
      </w:pPr>
    </w:p>
    <w:p w14:paraId="2AB8B897" w14:textId="77777777" w:rsidR="009D4911" w:rsidRPr="00121A1D" w:rsidRDefault="009D4911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121A1D">
        <w:rPr>
          <w:rFonts w:ascii="Tahoma" w:hAnsi="Tahoma" w:cs="Tahoma"/>
          <w:b/>
          <w:sz w:val="20"/>
        </w:rPr>
        <w:t>*</w:t>
      </w:r>
      <w:r w:rsidRPr="00121A1D">
        <w:rPr>
          <w:rFonts w:ascii="Tahoma" w:hAnsi="Tahoma" w:cs="Tahoma"/>
          <w:b/>
          <w:sz w:val="20"/>
          <w:vertAlign w:val="superscript"/>
        </w:rPr>
        <w:t>)</w:t>
      </w:r>
      <w:r w:rsidRPr="00121A1D">
        <w:rPr>
          <w:rFonts w:ascii="Tahoma" w:hAnsi="Tahoma" w:cs="Tahoma"/>
          <w:b/>
          <w:sz w:val="20"/>
          <w:u w:val="single"/>
        </w:rPr>
        <w:t xml:space="preserve"> </w:t>
      </w:r>
      <w:r w:rsidRPr="00121A1D">
        <w:rPr>
          <w:rFonts w:ascii="Tahoma" w:hAnsi="Tahoma" w:cs="Tahoma"/>
          <w:b/>
          <w:sz w:val="16"/>
          <w:szCs w:val="16"/>
          <w:u w:val="single"/>
        </w:rPr>
        <w:t>WAŻNE</w:t>
      </w:r>
      <w:r w:rsidRPr="00121A1D">
        <w:rPr>
          <w:rFonts w:ascii="Tahoma" w:hAnsi="Tahoma" w:cs="Tahoma"/>
          <w:sz w:val="20"/>
        </w:rPr>
        <w:t xml:space="preserve"> – </w:t>
      </w:r>
      <w:r w:rsidRPr="00121A1D">
        <w:rPr>
          <w:rFonts w:ascii="Tahoma" w:hAnsi="Tahoma" w:cs="Tahoma"/>
          <w:i/>
          <w:sz w:val="16"/>
          <w:szCs w:val="16"/>
        </w:rPr>
        <w:t>niepotrzebne</w:t>
      </w:r>
      <w:r w:rsidRPr="00121A1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121A1D" w:rsidRDefault="009D491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121A1D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121A1D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121A1D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2F982FD3" w14:textId="7AAEBFB9" w:rsidR="009D4911" w:rsidRPr="00121A1D" w:rsidRDefault="009D4911" w:rsidP="00232C08">
      <w:pPr>
        <w:spacing w:line="276" w:lineRule="auto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  <w:r w:rsidRPr="00121A1D">
        <w:rPr>
          <w:rFonts w:ascii="Tahoma" w:hAnsi="Tahoma" w:cs="Tahoma"/>
          <w:sz w:val="20"/>
          <w:szCs w:val="20"/>
        </w:rPr>
        <w:tab/>
      </w:r>
      <w:r w:rsidRPr="00121A1D">
        <w:rPr>
          <w:rFonts w:ascii="Tahoma" w:hAnsi="Tahoma" w:cs="Tahoma"/>
          <w:sz w:val="20"/>
          <w:szCs w:val="20"/>
        </w:rPr>
        <w:tab/>
      </w:r>
      <w:r w:rsidRPr="00121A1D">
        <w:rPr>
          <w:rFonts w:ascii="Tahoma" w:hAnsi="Tahoma" w:cs="Tahoma"/>
          <w:sz w:val="20"/>
          <w:szCs w:val="20"/>
        </w:rPr>
        <w:tab/>
      </w:r>
      <w:r w:rsidR="009E4942" w:rsidRPr="00121A1D">
        <w:rPr>
          <w:rFonts w:ascii="Tahoma" w:hAnsi="Tahoma" w:cs="Tahoma"/>
          <w:sz w:val="20"/>
          <w:szCs w:val="20"/>
        </w:rPr>
        <w:t xml:space="preserve">                            </w:t>
      </w:r>
      <w:r w:rsidRPr="00121A1D">
        <w:rPr>
          <w:rFonts w:ascii="Tahoma" w:hAnsi="Tahoma" w:cs="Tahoma"/>
          <w:sz w:val="20"/>
          <w:szCs w:val="20"/>
        </w:rPr>
        <w:t>Podpi</w:t>
      </w:r>
      <w:r w:rsidR="006B1D59" w:rsidRPr="00121A1D">
        <w:rPr>
          <w:rFonts w:ascii="Tahoma" w:hAnsi="Tahoma" w:cs="Tahoma"/>
          <w:sz w:val="20"/>
          <w:szCs w:val="20"/>
        </w:rPr>
        <w:t>s</w:t>
      </w:r>
      <w:r w:rsidRPr="00121A1D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121A1D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121A1D">
        <w:rPr>
          <w:rFonts w:ascii="Tahoma" w:hAnsi="Tahoma" w:cs="Tahoma"/>
          <w:sz w:val="16"/>
          <w:szCs w:val="16"/>
        </w:rPr>
        <w:tab/>
      </w:r>
      <w:r w:rsidRPr="00121A1D">
        <w:rPr>
          <w:rFonts w:ascii="Tahoma" w:hAnsi="Tahoma" w:cs="Tahoma"/>
          <w:sz w:val="16"/>
          <w:szCs w:val="16"/>
        </w:rPr>
        <w:tab/>
      </w:r>
      <w:r w:rsidRPr="00121A1D">
        <w:rPr>
          <w:rFonts w:ascii="Tahoma" w:hAnsi="Tahoma" w:cs="Tahoma"/>
          <w:sz w:val="16"/>
          <w:szCs w:val="16"/>
        </w:rPr>
        <w:tab/>
      </w:r>
      <w:r w:rsidRPr="00121A1D">
        <w:rPr>
          <w:rFonts w:ascii="Tahoma" w:hAnsi="Tahoma" w:cs="Tahoma"/>
          <w:sz w:val="16"/>
          <w:szCs w:val="16"/>
        </w:rPr>
        <w:tab/>
      </w:r>
      <w:r w:rsidRPr="00121A1D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121A1D">
        <w:rPr>
          <w:rFonts w:ascii="Tahoma" w:hAnsi="Tahoma" w:cs="Tahoma"/>
          <w:i/>
          <w:sz w:val="16"/>
          <w:szCs w:val="16"/>
        </w:rPr>
        <w:t>W</w:t>
      </w:r>
      <w:r w:rsidRPr="00121A1D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121A1D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121A1D">
        <w:rPr>
          <w:rFonts w:ascii="Tahoma" w:hAnsi="Tahoma" w:cs="Tahoma"/>
          <w:b/>
          <w:sz w:val="20"/>
          <w:szCs w:val="20"/>
          <w:u w:val="single"/>
        </w:rPr>
        <w:lastRenderedPageBreak/>
        <w:t>DRUK Nr 3A</w:t>
      </w:r>
    </w:p>
    <w:p w14:paraId="31A4C764" w14:textId="0F25171E" w:rsidR="006043BB" w:rsidRPr="00121A1D" w:rsidRDefault="00BA0C30" w:rsidP="00121A1D">
      <w:pPr>
        <w:spacing w:before="60" w:after="60" w:line="276" w:lineRule="auto"/>
        <w:rPr>
          <w:rFonts w:ascii="Tahoma" w:hAnsi="Tahoma" w:cs="Tahoma"/>
          <w:i/>
          <w:sz w:val="16"/>
          <w:szCs w:val="16"/>
        </w:rPr>
      </w:pPr>
      <w:r w:rsidRPr="00121A1D">
        <w:rPr>
          <w:rFonts w:ascii="Tahoma" w:hAnsi="Tahoma" w:cs="Tahoma"/>
          <w:i/>
          <w:sz w:val="16"/>
          <w:szCs w:val="16"/>
        </w:rPr>
        <w:t>W przypadku</w:t>
      </w:r>
      <w:r w:rsidR="00B31E1E" w:rsidRPr="00121A1D">
        <w:rPr>
          <w:rFonts w:ascii="Tahoma" w:hAnsi="Tahoma" w:cs="Tahoma"/>
          <w:i/>
          <w:sz w:val="16"/>
          <w:szCs w:val="16"/>
        </w:rPr>
        <w:t>,</w:t>
      </w:r>
      <w:r w:rsidRPr="00121A1D">
        <w:rPr>
          <w:rFonts w:ascii="Tahoma" w:hAnsi="Tahoma" w:cs="Tahoma"/>
          <w:i/>
          <w:sz w:val="16"/>
          <w:szCs w:val="16"/>
        </w:rPr>
        <w:t xml:space="preserve"> gdy </w:t>
      </w:r>
      <w:r w:rsidR="00F9431C" w:rsidRPr="00121A1D">
        <w:rPr>
          <w:rFonts w:ascii="Tahoma" w:hAnsi="Tahoma" w:cs="Tahoma"/>
          <w:i/>
          <w:sz w:val="16"/>
          <w:szCs w:val="16"/>
        </w:rPr>
        <w:t>Wykonawca</w:t>
      </w:r>
      <w:r w:rsidRPr="00121A1D">
        <w:rPr>
          <w:rFonts w:ascii="Tahoma" w:hAnsi="Tahoma" w:cs="Tahoma"/>
          <w:i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121A1D">
        <w:rPr>
          <w:rFonts w:ascii="Tahoma" w:hAnsi="Tahoma" w:cs="Tahoma"/>
          <w:i/>
          <w:sz w:val="16"/>
          <w:szCs w:val="16"/>
        </w:rPr>
        <w:t>.</w:t>
      </w:r>
    </w:p>
    <w:p w14:paraId="19822298" w14:textId="77777777" w:rsidR="002772FE" w:rsidRPr="00121A1D" w:rsidRDefault="002772FE" w:rsidP="00121A1D">
      <w:pPr>
        <w:tabs>
          <w:tab w:val="left" w:pos="0"/>
        </w:tabs>
        <w:spacing w:before="60" w:after="60" w:line="276" w:lineRule="auto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121A1D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8" w:name="_Hlk74657089"/>
      <w:r w:rsidRPr="00121A1D">
        <w:rPr>
          <w:rFonts w:ascii="Tahoma" w:hAnsi="Tahoma" w:cs="Tahoma"/>
          <w:b/>
          <w:i/>
          <w:iCs/>
          <w:sz w:val="18"/>
          <w:szCs w:val="18"/>
        </w:rPr>
        <w:t>Pełna nazwa/firma podmiotu udostępniając</w:t>
      </w:r>
      <w:r w:rsidR="00210A7E" w:rsidRPr="00121A1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121A1D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 w:rsidRPr="00121A1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8"/>
    <w:p w14:paraId="18BC6D4C" w14:textId="77777777" w:rsidR="008C7FB2" w:rsidRPr="00121A1D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121A1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121A1D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121A1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B06DBBB" w14:textId="2AE5CDDB" w:rsidR="005C3B2E" w:rsidRPr="00121A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21A1D">
        <w:rPr>
          <w:rFonts w:ascii="Tahoma" w:hAnsi="Tahoma" w:cs="Tahoma"/>
          <w:i/>
          <w:sz w:val="18"/>
          <w:szCs w:val="18"/>
          <w:lang w:val="en-US"/>
        </w:rPr>
        <w:t>NIP: ……………………..REGON: ………………………….</w:t>
      </w:r>
      <w:r w:rsidR="005C3B2E" w:rsidRPr="00121A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121A1D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24830079" w14:textId="77777777" w:rsidR="008C7FB2" w:rsidRPr="00121A1D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121A1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121A1D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121A1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Pr="00121A1D" w:rsidRDefault="000752F2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121A1D">
        <w:rPr>
          <w:rFonts w:ascii="Tahoma" w:hAnsi="Tahoma" w:cs="Tahoma"/>
          <w:b/>
          <w:bCs/>
        </w:rPr>
        <w:t>O AKTUALNOŚCI INFORMACJI ZAWARTYCH W OŚWIADCZENIU</w:t>
      </w:r>
      <w:r w:rsidRPr="00121A1D">
        <w:rPr>
          <w:rFonts w:ascii="Tahoma" w:hAnsi="Tahoma" w:cs="Tahoma"/>
          <w:b/>
        </w:rPr>
        <w:t xml:space="preserve"> </w:t>
      </w:r>
    </w:p>
    <w:p w14:paraId="4C04E898" w14:textId="77777777" w:rsidR="00AB7604" w:rsidRPr="00121A1D" w:rsidRDefault="000752F2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121A1D">
        <w:rPr>
          <w:rFonts w:ascii="Tahoma" w:hAnsi="Tahoma" w:cs="Tahoma"/>
          <w:b/>
        </w:rPr>
        <w:t>DOTYCZĄCYM PRZESŁANEK WYKLUCZENIA Z POSTĘPOWANIA</w:t>
      </w:r>
      <w:r w:rsidRPr="00121A1D">
        <w:rPr>
          <w:rFonts w:ascii="Tahoma" w:hAnsi="Tahoma" w:cs="Tahoma"/>
          <w:bCs/>
        </w:rPr>
        <w:t xml:space="preserve"> </w:t>
      </w:r>
      <w:r w:rsidRPr="00121A1D">
        <w:rPr>
          <w:rFonts w:ascii="Tahoma" w:hAnsi="Tahoma" w:cs="Tahoma"/>
          <w:b/>
          <w:i/>
          <w:iCs/>
        </w:rPr>
        <w:t>(W DRUK NR 2A)</w:t>
      </w:r>
      <w:r w:rsidR="00D141AE" w:rsidRPr="00121A1D">
        <w:rPr>
          <w:b/>
          <w:szCs w:val="21"/>
        </w:rPr>
        <w:t xml:space="preserve"> </w:t>
      </w:r>
    </w:p>
    <w:p w14:paraId="735BE7C8" w14:textId="6DFDD946" w:rsidR="008C7FB2" w:rsidRPr="00121A1D" w:rsidRDefault="008C7FB2" w:rsidP="00121A1D">
      <w:pPr>
        <w:spacing w:before="60" w:after="60" w:line="276" w:lineRule="auto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121A1D">
        <w:rPr>
          <w:rFonts w:ascii="Tahoma" w:hAnsi="Tahoma" w:cs="Tahoma"/>
          <w:bCs/>
          <w:sz w:val="20"/>
          <w:szCs w:val="20"/>
        </w:rPr>
        <w:t>składan</w:t>
      </w:r>
      <w:r w:rsidR="000752F2" w:rsidRPr="00121A1D">
        <w:rPr>
          <w:rFonts w:ascii="Tahoma" w:hAnsi="Tahoma" w:cs="Tahoma"/>
          <w:bCs/>
          <w:sz w:val="20"/>
          <w:szCs w:val="20"/>
        </w:rPr>
        <w:t>ym</w:t>
      </w:r>
      <w:r w:rsidRPr="00121A1D">
        <w:rPr>
          <w:rFonts w:ascii="Tahoma" w:hAnsi="Tahoma" w:cs="Tahoma"/>
          <w:bCs/>
          <w:sz w:val="20"/>
          <w:szCs w:val="20"/>
        </w:rPr>
        <w:t xml:space="preserve"> na </w:t>
      </w:r>
      <w:r w:rsidRPr="00121A1D">
        <w:rPr>
          <w:rFonts w:ascii="Tahoma" w:hAnsi="Tahoma" w:cs="Tahoma"/>
          <w:b/>
          <w:sz w:val="20"/>
          <w:szCs w:val="20"/>
        </w:rPr>
        <w:t>podstawie art. 125 ust. 1</w:t>
      </w:r>
      <w:r w:rsidRPr="00121A1D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121A1D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121A1D">
        <w:rPr>
          <w:rFonts w:ascii="Tahoma" w:hAnsi="Tahoma" w:cs="Tahoma"/>
          <w:bCs/>
          <w:sz w:val="20"/>
          <w:szCs w:val="20"/>
        </w:rPr>
        <w:t>t</w:t>
      </w:r>
      <w:r w:rsidR="004656DD" w:rsidRPr="00121A1D">
        <w:rPr>
          <w:rFonts w:ascii="Tahoma" w:hAnsi="Tahoma" w:cs="Tahoma"/>
          <w:bCs/>
          <w:sz w:val="20"/>
          <w:szCs w:val="20"/>
        </w:rPr>
        <w:t>.</w:t>
      </w:r>
      <w:r w:rsidRPr="00121A1D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121A1D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121A1D">
        <w:rPr>
          <w:rFonts w:ascii="Tahoma" w:hAnsi="Tahoma" w:cs="Tahoma"/>
          <w:bCs/>
          <w:sz w:val="20"/>
          <w:szCs w:val="20"/>
        </w:rPr>
        <w:t>z 202</w:t>
      </w:r>
      <w:r w:rsidR="007F1177" w:rsidRPr="00121A1D">
        <w:rPr>
          <w:rFonts w:ascii="Tahoma" w:hAnsi="Tahoma" w:cs="Tahoma"/>
          <w:bCs/>
          <w:sz w:val="20"/>
          <w:szCs w:val="20"/>
        </w:rPr>
        <w:t>4</w:t>
      </w:r>
      <w:r w:rsidR="009851FE" w:rsidRPr="00121A1D">
        <w:rPr>
          <w:rFonts w:ascii="Tahoma" w:hAnsi="Tahoma" w:cs="Tahoma"/>
          <w:bCs/>
          <w:sz w:val="20"/>
          <w:szCs w:val="20"/>
        </w:rPr>
        <w:t>, poz. 1</w:t>
      </w:r>
      <w:r w:rsidR="007F1177" w:rsidRPr="00121A1D">
        <w:rPr>
          <w:rFonts w:ascii="Tahoma" w:hAnsi="Tahoma" w:cs="Tahoma"/>
          <w:bCs/>
          <w:sz w:val="20"/>
          <w:szCs w:val="20"/>
        </w:rPr>
        <w:t>320</w:t>
      </w:r>
      <w:r w:rsidR="006A6FF6" w:rsidRPr="00121A1D">
        <w:rPr>
          <w:rFonts w:ascii="Tahoma" w:hAnsi="Tahoma" w:cs="Tahoma"/>
          <w:bCs/>
          <w:sz w:val="20"/>
          <w:szCs w:val="20"/>
        </w:rPr>
        <w:t xml:space="preserve"> ze zm.</w:t>
      </w:r>
      <w:r w:rsidRPr="00121A1D">
        <w:rPr>
          <w:rFonts w:ascii="Tahoma" w:hAnsi="Tahoma" w:cs="Tahoma"/>
          <w:bCs/>
          <w:sz w:val="20"/>
          <w:szCs w:val="20"/>
        </w:rPr>
        <w:t>)</w:t>
      </w:r>
      <w:r w:rsidR="000752F2" w:rsidRPr="00121A1D">
        <w:rPr>
          <w:b/>
          <w:bCs/>
          <w:szCs w:val="21"/>
        </w:rPr>
        <w:t xml:space="preserve"> </w:t>
      </w:r>
    </w:p>
    <w:p w14:paraId="27D7D852" w14:textId="0111FEFC" w:rsidR="008C7FB2" w:rsidRPr="00121A1D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121A1D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 w:rsidRPr="00121A1D">
        <w:rPr>
          <w:rFonts w:ascii="Tahoma" w:hAnsi="Tahoma" w:cs="Tahoma"/>
          <w:sz w:val="20"/>
          <w:szCs w:val="20"/>
        </w:rPr>
        <w:t>w</w:t>
      </w:r>
      <w:r w:rsidRPr="00121A1D">
        <w:rPr>
          <w:rFonts w:ascii="Tahoma" w:hAnsi="Tahoma" w:cs="Tahoma"/>
          <w:sz w:val="20"/>
          <w:szCs w:val="20"/>
        </w:rPr>
        <w:t xml:space="preserve"> postępowani</w:t>
      </w:r>
      <w:r w:rsidR="009B6F0E" w:rsidRPr="00121A1D">
        <w:rPr>
          <w:rFonts w:ascii="Tahoma" w:hAnsi="Tahoma" w:cs="Tahoma"/>
          <w:sz w:val="20"/>
          <w:szCs w:val="20"/>
        </w:rPr>
        <w:t>u</w:t>
      </w:r>
      <w:r w:rsidRPr="00121A1D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85B0D50" w14:textId="119275A7" w:rsidR="008C7FB2" w:rsidRPr="00121A1D" w:rsidRDefault="00836472" w:rsidP="009C1CE7">
      <w:pPr>
        <w:jc w:val="center"/>
        <w:rPr>
          <w:rFonts w:ascii="Tahoma" w:hAnsi="Tahoma" w:cs="Tahoma"/>
          <w:b/>
          <w:i/>
          <w:iCs/>
          <w:sz w:val="22"/>
          <w:szCs w:val="22"/>
        </w:rPr>
      </w:pPr>
      <w:r w:rsidRPr="00121A1D">
        <w:rPr>
          <w:rFonts w:ascii="Tahoma" w:hAnsi="Tahoma" w:cs="Tahoma"/>
          <w:b/>
          <w:bCs/>
          <w:sz w:val="20"/>
          <w:szCs w:val="20"/>
        </w:rPr>
        <w:t xml:space="preserve">Organizacja wyjazdu uczniów Zespołu Szkół Technicznych i Ogólnokształcących do Islandii </w:t>
      </w:r>
      <w:r w:rsidRPr="00121A1D">
        <w:rPr>
          <w:rFonts w:ascii="Tahoma" w:hAnsi="Tahoma" w:cs="Tahoma"/>
          <w:b/>
          <w:bCs/>
          <w:sz w:val="20"/>
          <w:szCs w:val="20"/>
        </w:rPr>
        <w:br/>
        <w:t xml:space="preserve">w ramach programu: Digital </w:t>
      </w:r>
      <w:proofErr w:type="spellStart"/>
      <w:r w:rsidRPr="00121A1D">
        <w:rPr>
          <w:rFonts w:ascii="Tahoma" w:hAnsi="Tahoma" w:cs="Tahoma"/>
          <w:b/>
          <w:bCs/>
          <w:sz w:val="20"/>
          <w:szCs w:val="20"/>
        </w:rPr>
        <w:t>Vikings</w:t>
      </w:r>
      <w:proofErr w:type="spellEnd"/>
      <w:r w:rsidRPr="00121A1D">
        <w:rPr>
          <w:rFonts w:ascii="Tahoma" w:hAnsi="Tahoma" w:cs="Tahoma"/>
          <w:b/>
          <w:bCs/>
          <w:sz w:val="20"/>
          <w:szCs w:val="20"/>
        </w:rPr>
        <w:t xml:space="preserve">: Wzmacnianie kompetencji programistycznych </w:t>
      </w:r>
      <w:r w:rsidRPr="00121A1D">
        <w:rPr>
          <w:rFonts w:ascii="Tahoma" w:hAnsi="Tahoma" w:cs="Tahoma"/>
          <w:b/>
          <w:bCs/>
          <w:sz w:val="20"/>
          <w:szCs w:val="20"/>
        </w:rPr>
        <w:br/>
        <w:t>uczniów w islandzkim ekosystemie technologicznym</w:t>
      </w:r>
      <w:r w:rsidR="000C6D5B" w:rsidRPr="00121A1D">
        <w:rPr>
          <w:rFonts w:ascii="Tahoma" w:eastAsia="Calibri" w:hAnsi="Tahoma" w:cs="Tahoma"/>
          <w:b/>
          <w:i/>
          <w:iCs/>
          <w:sz w:val="22"/>
          <w:szCs w:val="22"/>
          <w:lang w:eastAsia="en-US"/>
        </w:rPr>
        <w:br/>
      </w:r>
      <w:r w:rsidR="008C7FB2" w:rsidRPr="00121A1D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Pr="00121A1D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144D9AC3" w14:textId="77777777" w:rsidR="008C7FB2" w:rsidRPr="00121A1D" w:rsidRDefault="008C7FB2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i/>
          <w:sz w:val="14"/>
          <w:szCs w:val="14"/>
        </w:rPr>
        <w:t>(imię, nazwisko, stanowisko/ podstawa do reprezentacji)</w:t>
      </w:r>
    </w:p>
    <w:p w14:paraId="0036EF54" w14:textId="09CBDB45" w:rsidR="008C7FB2" w:rsidRPr="00121A1D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121A1D">
        <w:rPr>
          <w:rFonts w:ascii="Tahoma" w:hAnsi="Tahoma" w:cs="Tahoma"/>
          <w:b/>
          <w:sz w:val="20"/>
          <w:szCs w:val="20"/>
        </w:rPr>
        <w:t xml:space="preserve"> </w:t>
      </w:r>
    </w:p>
    <w:p w14:paraId="5815415C" w14:textId="6E521B7C" w:rsidR="004754C2" w:rsidRPr="00121A1D" w:rsidRDefault="004754C2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121A1D">
        <w:rPr>
          <w:rFonts w:ascii="Tahoma" w:hAnsi="Tahoma" w:cs="Tahoma"/>
          <w:i/>
          <w:sz w:val="16"/>
          <w:szCs w:val="16"/>
        </w:rPr>
        <w:t xml:space="preserve">/nazwa podmiotu </w:t>
      </w:r>
      <w:r w:rsidRPr="00121A1D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121A1D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121A1D" w:rsidRDefault="008C7FB2" w:rsidP="00121A1D">
      <w:pPr>
        <w:spacing w:before="60" w:after="60" w:line="276" w:lineRule="auto"/>
        <w:rPr>
          <w:rFonts w:ascii="Tahoma" w:eastAsia="Calibri" w:hAnsi="Tahoma" w:cs="Tahoma"/>
          <w:sz w:val="18"/>
          <w:szCs w:val="18"/>
          <w:lang w:eastAsia="en-US"/>
        </w:rPr>
      </w:pPr>
      <w:r w:rsidRPr="00121A1D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 w:rsidRPr="00121A1D">
        <w:rPr>
          <w:rFonts w:ascii="Tahoma" w:hAnsi="Tahoma" w:cs="Tahoma"/>
          <w:sz w:val="18"/>
          <w:szCs w:val="18"/>
        </w:rPr>
        <w:t xml:space="preserve"> świadomy</w:t>
      </w:r>
      <w:r w:rsidRPr="00121A1D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121A1D">
        <w:rPr>
          <w:rFonts w:ascii="Tahoma" w:hAnsi="Tahoma" w:cs="Tahoma"/>
          <w:i/>
          <w:sz w:val="18"/>
          <w:szCs w:val="18"/>
        </w:rPr>
        <w:t>art. 233 §1 i 297 §1 Kodeksu Karnego</w:t>
      </w:r>
      <w:r w:rsidRPr="00121A1D">
        <w:rPr>
          <w:rFonts w:ascii="Tahoma" w:hAnsi="Tahoma" w:cs="Tahoma"/>
          <w:sz w:val="18"/>
          <w:szCs w:val="18"/>
        </w:rPr>
        <w:t xml:space="preserve">) </w:t>
      </w:r>
      <w:r w:rsidR="005E4ACA" w:rsidRPr="00121A1D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121A1D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121A1D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121A1D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121A1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121A1D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 w:rsidRPr="00121A1D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121A1D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 w:rsidRPr="00121A1D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121A1D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 w:rsidRPr="00121A1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121A1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2A5D0799" w14:textId="77777777" w:rsidR="008C7FB2" w:rsidRPr="00121A1D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Pr="00121A1D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121A1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121A1D">
        <w:rPr>
          <w:rFonts w:ascii="Tahoma" w:eastAsia="Calibri" w:hAnsi="Tahoma" w:cs="Tahoma"/>
          <w:b/>
          <w:lang w:eastAsia="en-US"/>
        </w:rPr>
        <w:t>, że:</w:t>
      </w:r>
    </w:p>
    <w:p w14:paraId="6EF600C2" w14:textId="2C34F3F7" w:rsidR="00FD47BA" w:rsidRPr="00121A1D" w:rsidRDefault="00FD47BA">
      <w:pPr>
        <w:numPr>
          <w:ilvl w:val="0"/>
          <w:numId w:val="75"/>
        </w:numPr>
        <w:tabs>
          <w:tab w:val="clear" w:pos="720"/>
          <w:tab w:val="num" w:pos="284"/>
        </w:tabs>
        <w:suppressAutoHyphens/>
        <w:spacing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121A1D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121A1D">
        <w:rPr>
          <w:rFonts w:ascii="Tahoma" w:hAnsi="Tahoma" w:cs="Tahoma"/>
          <w:sz w:val="18"/>
          <w:szCs w:val="18"/>
        </w:rPr>
        <w:t>aktualne są informacje zawarte w oświadczeniu, o którym mowa w art. 125 ust</w:t>
      </w:r>
      <w:r w:rsidR="00B31E1E" w:rsidRPr="00121A1D">
        <w:rPr>
          <w:rFonts w:ascii="Tahoma" w:hAnsi="Tahoma" w:cs="Tahoma"/>
          <w:sz w:val="18"/>
          <w:szCs w:val="18"/>
        </w:rPr>
        <w:t>.</w:t>
      </w:r>
      <w:r w:rsidRPr="00121A1D">
        <w:rPr>
          <w:rFonts w:ascii="Tahoma" w:hAnsi="Tahoma" w:cs="Tahoma"/>
          <w:sz w:val="18"/>
          <w:szCs w:val="18"/>
        </w:rPr>
        <w:t xml:space="preserve"> 1 ustawy </w:t>
      </w:r>
      <w:proofErr w:type="spellStart"/>
      <w:r w:rsidRPr="00121A1D">
        <w:rPr>
          <w:rFonts w:ascii="Tahoma" w:hAnsi="Tahoma" w:cs="Tahoma"/>
          <w:sz w:val="18"/>
          <w:szCs w:val="18"/>
        </w:rPr>
        <w:t>Pzp</w:t>
      </w:r>
      <w:proofErr w:type="spellEnd"/>
      <w:r w:rsidRPr="00121A1D">
        <w:rPr>
          <w:rFonts w:ascii="Tahoma" w:hAnsi="Tahoma" w:cs="Tahoma"/>
          <w:sz w:val="18"/>
          <w:szCs w:val="18"/>
        </w:rPr>
        <w:t xml:space="preserve"> w zakresie podstaw wykluczenia z postępowania, o których mowa w art. 108 ust. 1 pkt 1-4 i 6</w:t>
      </w:r>
      <w:r w:rsidR="00AB7604" w:rsidRPr="00121A1D">
        <w:rPr>
          <w:rFonts w:ascii="Tahoma" w:hAnsi="Tahoma" w:cs="Tahoma"/>
          <w:sz w:val="18"/>
          <w:szCs w:val="18"/>
        </w:rPr>
        <w:t xml:space="preserve">, w art. 109 ust. 1 </w:t>
      </w:r>
      <w:r w:rsidR="000D324E" w:rsidRPr="00121A1D">
        <w:rPr>
          <w:rFonts w:ascii="Tahoma" w:hAnsi="Tahoma" w:cs="Tahoma"/>
          <w:sz w:val="18"/>
          <w:szCs w:val="18"/>
        </w:rPr>
        <w:t>pkt</w:t>
      </w:r>
      <w:r w:rsidR="00AB7604" w:rsidRPr="00121A1D">
        <w:rPr>
          <w:rFonts w:ascii="Tahoma" w:hAnsi="Tahoma" w:cs="Tahoma"/>
          <w:sz w:val="18"/>
          <w:szCs w:val="18"/>
        </w:rPr>
        <w:t xml:space="preserve"> 1 </w:t>
      </w:r>
      <w:r w:rsidRPr="00121A1D">
        <w:rPr>
          <w:rFonts w:ascii="Tahoma" w:hAnsi="Tahoma" w:cs="Tahoma"/>
          <w:sz w:val="18"/>
          <w:szCs w:val="18"/>
        </w:rPr>
        <w:t xml:space="preserve">oraz </w:t>
      </w:r>
      <w:r w:rsidR="00E47A1F" w:rsidRPr="00121A1D">
        <w:rPr>
          <w:rFonts w:ascii="Tahoma" w:hAnsi="Tahoma" w:cs="Tahoma"/>
          <w:sz w:val="18"/>
          <w:szCs w:val="18"/>
        </w:rPr>
        <w:t xml:space="preserve">w </w:t>
      </w:r>
      <w:r w:rsidRPr="00121A1D">
        <w:rPr>
          <w:rFonts w:ascii="Tahoma" w:hAnsi="Tahoma" w:cs="Tahoma"/>
          <w:sz w:val="18"/>
          <w:szCs w:val="18"/>
        </w:rPr>
        <w:t xml:space="preserve">art. 109 ust. 1 </w:t>
      </w:r>
      <w:r w:rsidR="000D324E" w:rsidRPr="00121A1D">
        <w:rPr>
          <w:rFonts w:ascii="Tahoma" w:hAnsi="Tahoma" w:cs="Tahoma"/>
          <w:sz w:val="18"/>
          <w:szCs w:val="18"/>
        </w:rPr>
        <w:t>pkt</w:t>
      </w:r>
      <w:r w:rsidR="00723153" w:rsidRPr="00121A1D">
        <w:rPr>
          <w:rFonts w:ascii="Tahoma" w:hAnsi="Tahoma" w:cs="Tahoma"/>
          <w:sz w:val="18"/>
          <w:szCs w:val="18"/>
        </w:rPr>
        <w:t> </w:t>
      </w:r>
      <w:r w:rsidRPr="00121A1D">
        <w:rPr>
          <w:rFonts w:ascii="Tahoma" w:hAnsi="Tahoma" w:cs="Tahoma"/>
          <w:sz w:val="18"/>
          <w:szCs w:val="18"/>
        </w:rPr>
        <w:t xml:space="preserve">4 ustawy </w:t>
      </w:r>
      <w:proofErr w:type="spellStart"/>
      <w:r w:rsidRPr="00121A1D">
        <w:rPr>
          <w:rFonts w:ascii="Tahoma" w:hAnsi="Tahoma" w:cs="Tahoma"/>
          <w:sz w:val="18"/>
          <w:szCs w:val="18"/>
        </w:rPr>
        <w:t>Pzp</w:t>
      </w:r>
      <w:proofErr w:type="spellEnd"/>
      <w:r w:rsidR="001E1E8D" w:rsidRPr="00121A1D">
        <w:rPr>
          <w:rFonts w:ascii="Tahoma" w:hAnsi="Tahoma" w:cs="Tahoma"/>
          <w:sz w:val="18"/>
          <w:szCs w:val="18"/>
        </w:rPr>
        <w:t>.</w:t>
      </w:r>
      <w:r w:rsidR="00941776" w:rsidRPr="00121A1D">
        <w:rPr>
          <w:rFonts w:ascii="Tahoma" w:hAnsi="Tahoma" w:cs="Tahoma"/>
          <w:sz w:val="18"/>
          <w:szCs w:val="18"/>
        </w:rPr>
        <w:t xml:space="preserve"> </w:t>
      </w:r>
    </w:p>
    <w:p w14:paraId="6E881825" w14:textId="32ECE0CD" w:rsidR="00FD47BA" w:rsidRPr="00121A1D" w:rsidRDefault="00FD47BA">
      <w:pPr>
        <w:numPr>
          <w:ilvl w:val="0"/>
          <w:numId w:val="75"/>
        </w:numPr>
        <w:tabs>
          <w:tab w:val="clear" w:pos="720"/>
          <w:tab w:val="num" w:pos="284"/>
        </w:tabs>
        <w:suppressAutoHyphens/>
        <w:spacing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121A1D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121A1D">
        <w:rPr>
          <w:rFonts w:ascii="Tahoma" w:hAnsi="Tahoma" w:cs="Tahoma"/>
          <w:sz w:val="18"/>
          <w:szCs w:val="18"/>
        </w:rPr>
        <w:t>następujące informacje zawarte przeze mnie w oświadczeniu, o którym mowa art. 125 ust. 1 usta</w:t>
      </w:r>
      <w:r w:rsidRPr="00121A1D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121A1D">
        <w:rPr>
          <w:rFonts w:ascii="Tahoma" w:hAnsi="Tahoma" w:cs="Tahoma"/>
          <w:sz w:val="18"/>
          <w:szCs w:val="18"/>
        </w:rPr>
        <w:t>Pzp</w:t>
      </w:r>
      <w:proofErr w:type="spellEnd"/>
      <w:r w:rsidRPr="00121A1D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121A1D">
        <w:rPr>
          <w:rFonts w:ascii="Tahoma" w:hAnsi="Tahoma" w:cs="Tahoma"/>
          <w:sz w:val="18"/>
          <w:szCs w:val="18"/>
        </w:rPr>
        <w:t xml:space="preserve">, w art. 109 ust. 1 </w:t>
      </w:r>
      <w:r w:rsidR="000D324E" w:rsidRPr="00121A1D">
        <w:rPr>
          <w:rFonts w:ascii="Tahoma" w:hAnsi="Tahoma" w:cs="Tahoma"/>
          <w:sz w:val="18"/>
          <w:szCs w:val="18"/>
        </w:rPr>
        <w:t>pkt</w:t>
      </w:r>
      <w:r w:rsidR="00AB7604" w:rsidRPr="00121A1D">
        <w:rPr>
          <w:rFonts w:ascii="Tahoma" w:hAnsi="Tahoma" w:cs="Tahoma"/>
          <w:sz w:val="18"/>
          <w:szCs w:val="18"/>
        </w:rPr>
        <w:t xml:space="preserve"> </w:t>
      </w:r>
      <w:r w:rsidR="0017062A" w:rsidRPr="00121A1D">
        <w:rPr>
          <w:rFonts w:ascii="Tahoma" w:hAnsi="Tahoma" w:cs="Tahoma"/>
          <w:sz w:val="18"/>
          <w:szCs w:val="18"/>
        </w:rPr>
        <w:t>1</w:t>
      </w:r>
      <w:r w:rsidR="00AB7604" w:rsidRPr="00121A1D">
        <w:rPr>
          <w:rFonts w:ascii="Tahoma" w:hAnsi="Tahoma" w:cs="Tahoma"/>
          <w:sz w:val="18"/>
          <w:szCs w:val="18"/>
        </w:rPr>
        <w:t xml:space="preserve"> </w:t>
      </w:r>
      <w:r w:rsidRPr="00121A1D">
        <w:rPr>
          <w:rFonts w:ascii="Tahoma" w:hAnsi="Tahoma" w:cs="Tahoma"/>
          <w:sz w:val="18"/>
          <w:szCs w:val="18"/>
        </w:rPr>
        <w:t xml:space="preserve">oraz </w:t>
      </w:r>
      <w:r w:rsidR="00AB7604" w:rsidRPr="00121A1D">
        <w:rPr>
          <w:rFonts w:ascii="Tahoma" w:hAnsi="Tahoma" w:cs="Tahoma"/>
          <w:sz w:val="18"/>
          <w:szCs w:val="18"/>
        </w:rPr>
        <w:t xml:space="preserve">w </w:t>
      </w:r>
      <w:r w:rsidRPr="00121A1D">
        <w:rPr>
          <w:rFonts w:ascii="Tahoma" w:hAnsi="Tahoma" w:cs="Tahoma"/>
          <w:sz w:val="18"/>
          <w:szCs w:val="18"/>
        </w:rPr>
        <w:t xml:space="preserve">art. 109 ust. 1 </w:t>
      </w:r>
      <w:r w:rsidR="000D324E" w:rsidRPr="00121A1D">
        <w:rPr>
          <w:rFonts w:ascii="Tahoma" w:hAnsi="Tahoma" w:cs="Tahoma"/>
          <w:sz w:val="18"/>
          <w:szCs w:val="18"/>
        </w:rPr>
        <w:t>pkt</w:t>
      </w:r>
      <w:r w:rsidRPr="00121A1D">
        <w:rPr>
          <w:rFonts w:ascii="Tahoma" w:hAnsi="Tahoma" w:cs="Tahoma"/>
          <w:sz w:val="18"/>
          <w:szCs w:val="18"/>
        </w:rPr>
        <w:t xml:space="preserve"> 4 ustawy </w:t>
      </w:r>
      <w:proofErr w:type="spellStart"/>
      <w:r w:rsidRPr="00121A1D">
        <w:rPr>
          <w:rFonts w:ascii="Tahoma" w:hAnsi="Tahoma" w:cs="Tahoma"/>
          <w:sz w:val="18"/>
          <w:szCs w:val="18"/>
        </w:rPr>
        <w:t>Pzp</w:t>
      </w:r>
      <w:proofErr w:type="spellEnd"/>
      <w:r w:rsidRPr="00121A1D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121A1D">
        <w:rPr>
          <w:rFonts w:ascii="Tahoma" w:hAnsi="Tahoma" w:cs="Tahoma"/>
          <w:i/>
          <w:iCs/>
          <w:sz w:val="18"/>
          <w:szCs w:val="18"/>
        </w:rPr>
        <w:t>(podać mającą zastosowanie podstawę prawną wykluczenia spośród wymie</w:t>
      </w:r>
      <w:r w:rsidRPr="00121A1D">
        <w:rPr>
          <w:rFonts w:ascii="Tahoma" w:hAnsi="Tahoma" w:cs="Tahoma"/>
          <w:i/>
          <w:iCs/>
          <w:sz w:val="18"/>
          <w:szCs w:val="18"/>
        </w:rPr>
        <w:softHyphen/>
        <w:t>nionych powyżej w art. 108 ust. 1 pkt 1-4 i 6</w:t>
      </w:r>
      <w:r w:rsidR="00AB7604" w:rsidRPr="00121A1D">
        <w:rPr>
          <w:rFonts w:ascii="Tahoma" w:hAnsi="Tahoma" w:cs="Tahoma"/>
          <w:i/>
          <w:iCs/>
          <w:sz w:val="18"/>
          <w:szCs w:val="18"/>
        </w:rPr>
        <w:t xml:space="preserve">, art. 109 ust. 1 </w:t>
      </w:r>
      <w:r w:rsidR="000D324E" w:rsidRPr="00121A1D">
        <w:rPr>
          <w:rFonts w:ascii="Tahoma" w:hAnsi="Tahoma" w:cs="Tahoma"/>
          <w:i/>
          <w:iCs/>
          <w:sz w:val="18"/>
          <w:szCs w:val="18"/>
        </w:rPr>
        <w:t>pkt</w:t>
      </w:r>
      <w:r w:rsidR="00AB7604" w:rsidRPr="00121A1D">
        <w:rPr>
          <w:rFonts w:ascii="Tahoma" w:hAnsi="Tahoma" w:cs="Tahoma"/>
          <w:i/>
          <w:iCs/>
          <w:sz w:val="18"/>
          <w:szCs w:val="18"/>
        </w:rPr>
        <w:t xml:space="preserve"> 1</w:t>
      </w:r>
      <w:r w:rsidR="00AB7604" w:rsidRPr="00121A1D">
        <w:rPr>
          <w:rFonts w:ascii="Tahoma" w:hAnsi="Tahoma" w:cs="Tahoma"/>
          <w:sz w:val="18"/>
          <w:szCs w:val="18"/>
        </w:rPr>
        <w:t xml:space="preserve"> </w:t>
      </w:r>
      <w:r w:rsidRPr="00121A1D">
        <w:rPr>
          <w:rFonts w:ascii="Tahoma" w:hAnsi="Tahoma" w:cs="Tahoma"/>
          <w:i/>
          <w:iCs/>
          <w:sz w:val="18"/>
          <w:szCs w:val="18"/>
        </w:rPr>
        <w:t xml:space="preserve">oraz </w:t>
      </w:r>
      <w:r w:rsidR="00796586" w:rsidRPr="00121A1D">
        <w:rPr>
          <w:rFonts w:ascii="Tahoma" w:hAnsi="Tahoma" w:cs="Tahoma"/>
          <w:i/>
          <w:iCs/>
          <w:sz w:val="18"/>
          <w:szCs w:val="18"/>
        </w:rPr>
        <w:t xml:space="preserve">art. </w:t>
      </w:r>
      <w:r w:rsidRPr="00121A1D">
        <w:rPr>
          <w:rFonts w:ascii="Tahoma" w:hAnsi="Tahoma" w:cs="Tahoma"/>
          <w:i/>
          <w:iCs/>
          <w:sz w:val="18"/>
          <w:szCs w:val="18"/>
        </w:rPr>
        <w:t>109 ust. 4).</w:t>
      </w:r>
    </w:p>
    <w:p w14:paraId="30FD070C" w14:textId="3478491C" w:rsidR="001E1991" w:rsidRPr="00121A1D" w:rsidRDefault="001E1991">
      <w:pPr>
        <w:numPr>
          <w:ilvl w:val="0"/>
          <w:numId w:val="75"/>
        </w:numPr>
        <w:tabs>
          <w:tab w:val="clear" w:pos="720"/>
          <w:tab w:val="num" w:pos="284"/>
        </w:tabs>
        <w:suppressAutoHyphens/>
        <w:spacing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121A1D">
        <w:rPr>
          <w:rFonts w:ascii="Tahoma" w:hAnsi="Tahoma" w:cs="Tahoma"/>
          <w:b/>
          <w:sz w:val="18"/>
          <w:szCs w:val="18"/>
        </w:rPr>
        <w:t>*</w:t>
      </w:r>
      <w:r w:rsidRPr="00121A1D">
        <w:rPr>
          <w:rFonts w:ascii="Tahoma" w:hAnsi="Tahoma" w:cs="Tahoma"/>
          <w:bCs/>
          <w:sz w:val="18"/>
          <w:szCs w:val="18"/>
          <w:vertAlign w:val="superscript"/>
        </w:rPr>
        <w:t xml:space="preserve"> </w:t>
      </w:r>
      <w:r w:rsidRPr="00121A1D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21A1D">
        <w:rPr>
          <w:rFonts w:ascii="Tahoma" w:hAnsi="Tahoma" w:cs="Tahoma"/>
          <w:bCs/>
          <w:sz w:val="18"/>
          <w:szCs w:val="18"/>
        </w:rPr>
        <w:t xml:space="preserve"> na podstawie </w:t>
      </w:r>
      <w:r w:rsidRPr="00121A1D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21A1D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5C5BDF95" w14:textId="77777777" w:rsidR="00FD47BA" w:rsidRPr="00121A1D" w:rsidRDefault="009D4911" w:rsidP="00121A1D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121A1D">
        <w:rPr>
          <w:rFonts w:ascii="Tahoma" w:hAnsi="Tahoma" w:cs="Tahoma"/>
          <w:b/>
          <w:sz w:val="20"/>
        </w:rPr>
        <w:t>*</w:t>
      </w:r>
      <w:r w:rsidRPr="00121A1D">
        <w:rPr>
          <w:rFonts w:ascii="Tahoma" w:hAnsi="Tahoma" w:cs="Tahoma"/>
          <w:b/>
          <w:sz w:val="20"/>
          <w:vertAlign w:val="superscript"/>
        </w:rPr>
        <w:t>)</w:t>
      </w:r>
      <w:r w:rsidRPr="00121A1D">
        <w:rPr>
          <w:rFonts w:ascii="Tahoma" w:hAnsi="Tahoma" w:cs="Tahoma"/>
          <w:b/>
          <w:sz w:val="20"/>
          <w:u w:val="single"/>
        </w:rPr>
        <w:t xml:space="preserve"> </w:t>
      </w:r>
      <w:r w:rsidRPr="00121A1D">
        <w:rPr>
          <w:rFonts w:ascii="Tahoma" w:hAnsi="Tahoma" w:cs="Tahoma"/>
          <w:b/>
          <w:sz w:val="16"/>
          <w:szCs w:val="16"/>
          <w:u w:val="single"/>
        </w:rPr>
        <w:t>WAŻNE</w:t>
      </w:r>
      <w:r w:rsidRPr="00121A1D">
        <w:rPr>
          <w:rFonts w:ascii="Tahoma" w:hAnsi="Tahoma" w:cs="Tahoma"/>
          <w:sz w:val="20"/>
        </w:rPr>
        <w:t xml:space="preserve"> – </w:t>
      </w:r>
      <w:r w:rsidRPr="00121A1D">
        <w:rPr>
          <w:rFonts w:ascii="Tahoma" w:hAnsi="Tahoma" w:cs="Tahoma"/>
          <w:i/>
          <w:sz w:val="16"/>
          <w:szCs w:val="16"/>
        </w:rPr>
        <w:t>niepotrzebne</w:t>
      </w:r>
      <w:r w:rsidRPr="00121A1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121A1D" w:rsidRDefault="008C7FB2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121A1D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121A1D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787A15ED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08814DBE" w14:textId="2ABF3F66" w:rsidR="00836472" w:rsidRPr="00121A1D" w:rsidRDefault="00836472" w:rsidP="00836472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121A1D">
        <w:rPr>
          <w:rFonts w:ascii="Tahoma" w:hAnsi="Tahoma" w:cs="Tahoma"/>
          <w:b/>
          <w:bCs/>
          <w:sz w:val="20"/>
          <w:szCs w:val="20"/>
        </w:rPr>
        <w:t xml:space="preserve">Organizacja wyjazdu uczniów Zespołu Szkół Technicznych i Ogólnokształcących do Islandii </w:t>
      </w:r>
      <w:r w:rsidRPr="00121A1D">
        <w:rPr>
          <w:rFonts w:ascii="Tahoma" w:hAnsi="Tahoma" w:cs="Tahoma"/>
          <w:b/>
          <w:bCs/>
          <w:sz w:val="20"/>
          <w:szCs w:val="20"/>
        </w:rPr>
        <w:br/>
        <w:t xml:space="preserve">w ramach programu: Digital </w:t>
      </w:r>
      <w:proofErr w:type="spellStart"/>
      <w:r w:rsidRPr="00121A1D">
        <w:rPr>
          <w:rFonts w:ascii="Tahoma" w:hAnsi="Tahoma" w:cs="Tahoma"/>
          <w:b/>
          <w:bCs/>
          <w:sz w:val="20"/>
          <w:szCs w:val="20"/>
        </w:rPr>
        <w:t>Vikings</w:t>
      </w:r>
      <w:proofErr w:type="spellEnd"/>
      <w:r w:rsidRPr="00121A1D">
        <w:rPr>
          <w:rFonts w:ascii="Tahoma" w:hAnsi="Tahoma" w:cs="Tahoma"/>
          <w:b/>
          <w:bCs/>
          <w:sz w:val="20"/>
          <w:szCs w:val="20"/>
        </w:rPr>
        <w:t xml:space="preserve">: Wzmacnianie kompetencji programistycznych </w:t>
      </w:r>
      <w:r w:rsidRPr="00121A1D">
        <w:rPr>
          <w:rFonts w:ascii="Tahoma" w:hAnsi="Tahoma" w:cs="Tahoma"/>
          <w:b/>
          <w:bCs/>
          <w:sz w:val="20"/>
          <w:szCs w:val="20"/>
        </w:rPr>
        <w:br/>
        <w:t>uczniów w islandzkim ekosystemie technologicznym</w:t>
      </w:r>
    </w:p>
    <w:p w14:paraId="13D6F597" w14:textId="5E7B033E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II. Oświadczamy, że </w:t>
      </w:r>
      <w:r w:rsidRPr="009E6262">
        <w:rPr>
          <w:rFonts w:ascii="Tahoma" w:hAnsi="Tahoma" w:cs="Tahoma"/>
          <w:b/>
          <w:sz w:val="20"/>
          <w:u w:val="single"/>
        </w:rPr>
        <w:t xml:space="preserve">na </w:t>
      </w:r>
      <w:r w:rsidR="00CB269D">
        <w:rPr>
          <w:rFonts w:ascii="Tahoma" w:hAnsi="Tahoma" w:cs="Tahoma"/>
          <w:b/>
          <w:sz w:val="20"/>
          <w:u w:val="single"/>
        </w:rPr>
        <w:t>p</w:t>
      </w:r>
      <w:r w:rsidRPr="009E6262">
        <w:rPr>
          <w:rFonts w:ascii="Tahoma" w:hAnsi="Tahoma" w:cs="Tahoma"/>
          <w:b/>
          <w:sz w:val="20"/>
          <w:u w:val="single"/>
        </w:rPr>
        <w:t>ełnomocnika</w:t>
      </w:r>
      <w:r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/ wspólników,*</w:t>
      </w:r>
      <w:r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>
      <w:pPr>
        <w:widowControl w:val="0"/>
        <w:numPr>
          <w:ilvl w:val="1"/>
          <w:numId w:val="4"/>
        </w:numPr>
        <w:tabs>
          <w:tab w:val="num" w:pos="561"/>
        </w:tabs>
        <w:snapToGrid w:val="0"/>
        <w:spacing w:before="60" w:after="6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121A1D" w:rsidRDefault="0002548A" w:rsidP="00A029B3">
      <w:pPr>
        <w:spacing w:before="60" w:after="6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121A1D">
        <w:rPr>
          <w:rFonts w:ascii="Tahoma" w:hAnsi="Tahoma" w:cs="Tahoma"/>
          <w:b/>
          <w:sz w:val="16"/>
          <w:szCs w:val="16"/>
          <w:u w:val="single"/>
        </w:rPr>
        <w:t>WAŻNE</w:t>
      </w:r>
      <w:r w:rsidRPr="00121A1D">
        <w:rPr>
          <w:rFonts w:ascii="Tahoma" w:hAnsi="Tahoma" w:cs="Tahoma"/>
          <w:sz w:val="20"/>
        </w:rPr>
        <w:t xml:space="preserve"> – </w:t>
      </w:r>
      <w:r w:rsidRPr="00121A1D">
        <w:rPr>
          <w:rFonts w:ascii="Tahoma" w:hAnsi="Tahoma" w:cs="Tahoma"/>
          <w:i/>
          <w:sz w:val="16"/>
          <w:szCs w:val="16"/>
        </w:rPr>
        <w:t>niepotrzebne</w:t>
      </w:r>
      <w:r w:rsidRPr="00121A1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121A1D" w:rsidRDefault="0002548A" w:rsidP="00121A1D">
      <w:pPr>
        <w:numPr>
          <w:ilvl w:val="0"/>
          <w:numId w:val="6"/>
        </w:numPr>
        <w:spacing w:before="60" w:after="60" w:line="276" w:lineRule="auto"/>
        <w:ind w:left="765" w:hanging="391"/>
        <w:rPr>
          <w:rFonts w:ascii="Tahoma" w:hAnsi="Tahoma" w:cs="Tahoma"/>
          <w:b/>
          <w:sz w:val="20"/>
        </w:rPr>
      </w:pPr>
      <w:r w:rsidRPr="00121A1D">
        <w:rPr>
          <w:rFonts w:ascii="Tahoma" w:hAnsi="Tahoma" w:cs="Tahoma"/>
          <w:b/>
          <w:sz w:val="20"/>
        </w:rPr>
        <w:t xml:space="preserve">Do reprezentowania </w:t>
      </w:r>
      <w:r w:rsidR="00F9431C" w:rsidRPr="00121A1D">
        <w:rPr>
          <w:rFonts w:ascii="Tahoma" w:hAnsi="Tahoma" w:cs="Tahoma"/>
          <w:b/>
          <w:sz w:val="20"/>
        </w:rPr>
        <w:t>Wykonawców</w:t>
      </w:r>
      <w:r w:rsidRPr="00121A1D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121A1D">
        <w:rPr>
          <w:rFonts w:ascii="Tahoma" w:hAnsi="Tahoma" w:cs="Tahoma"/>
          <w:b/>
          <w:sz w:val="20"/>
          <w:vertAlign w:val="superscript"/>
        </w:rPr>
        <w:t>)</w:t>
      </w:r>
      <w:r w:rsidRPr="00121A1D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121A1D" w:rsidRDefault="0002548A" w:rsidP="00121A1D">
      <w:pPr>
        <w:numPr>
          <w:ilvl w:val="0"/>
          <w:numId w:val="6"/>
        </w:numPr>
        <w:spacing w:before="60" w:after="60" w:line="276" w:lineRule="auto"/>
        <w:ind w:left="765" w:hanging="391"/>
        <w:rPr>
          <w:rFonts w:ascii="Tahoma" w:hAnsi="Tahoma" w:cs="Tahoma"/>
          <w:b/>
          <w:sz w:val="20"/>
        </w:rPr>
      </w:pPr>
      <w:r w:rsidRPr="00121A1D">
        <w:rPr>
          <w:rFonts w:ascii="Tahoma" w:hAnsi="Tahoma" w:cs="Tahoma"/>
          <w:b/>
          <w:sz w:val="20"/>
        </w:rPr>
        <w:t>Do zawarcia przyszłej umowy*</w:t>
      </w:r>
      <w:r w:rsidRPr="00121A1D">
        <w:rPr>
          <w:rFonts w:ascii="Tahoma" w:hAnsi="Tahoma" w:cs="Tahoma"/>
          <w:b/>
          <w:sz w:val="20"/>
          <w:vertAlign w:val="superscript"/>
        </w:rPr>
        <w:t>)</w:t>
      </w:r>
      <w:r w:rsidRPr="00121A1D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121A1D" w:rsidRDefault="0002548A" w:rsidP="00121A1D">
      <w:pPr>
        <w:numPr>
          <w:ilvl w:val="0"/>
          <w:numId w:val="6"/>
        </w:numPr>
        <w:spacing w:before="60" w:after="60" w:line="276" w:lineRule="auto"/>
        <w:ind w:left="765" w:hanging="391"/>
        <w:rPr>
          <w:rFonts w:ascii="Tahoma" w:hAnsi="Tahoma" w:cs="Tahoma"/>
          <w:b/>
          <w:sz w:val="20"/>
        </w:rPr>
      </w:pPr>
      <w:r w:rsidRPr="00121A1D">
        <w:rPr>
          <w:rFonts w:ascii="Tahoma" w:hAnsi="Tahoma" w:cs="Tahoma"/>
          <w:b/>
          <w:sz w:val="20"/>
        </w:rPr>
        <w:t xml:space="preserve">Do prowadzenia wszelkiej korespondencji z </w:t>
      </w:r>
      <w:r w:rsidR="00F9431C" w:rsidRPr="00121A1D">
        <w:rPr>
          <w:rFonts w:ascii="Tahoma" w:hAnsi="Tahoma" w:cs="Tahoma"/>
          <w:b/>
          <w:sz w:val="20"/>
        </w:rPr>
        <w:t>Zamawiający</w:t>
      </w:r>
      <w:r w:rsidRPr="00121A1D">
        <w:rPr>
          <w:rFonts w:ascii="Tahoma" w:hAnsi="Tahoma" w:cs="Tahoma"/>
          <w:b/>
          <w:sz w:val="20"/>
        </w:rPr>
        <w:t>m*</w:t>
      </w:r>
      <w:r w:rsidRPr="00121A1D">
        <w:rPr>
          <w:rFonts w:ascii="Tahoma" w:hAnsi="Tahoma" w:cs="Tahoma"/>
          <w:b/>
          <w:sz w:val="20"/>
          <w:vertAlign w:val="superscript"/>
        </w:rPr>
        <w:t>)</w:t>
      </w:r>
      <w:r w:rsidRPr="00121A1D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121A1D" w:rsidRDefault="00B31E1E" w:rsidP="00121A1D">
      <w:pPr>
        <w:numPr>
          <w:ilvl w:val="0"/>
          <w:numId w:val="6"/>
        </w:numPr>
        <w:spacing w:before="60" w:after="60" w:line="276" w:lineRule="auto"/>
        <w:ind w:left="765" w:hanging="391"/>
        <w:rPr>
          <w:rFonts w:ascii="Tahoma" w:hAnsi="Tahoma" w:cs="Tahoma"/>
          <w:b/>
          <w:sz w:val="20"/>
        </w:rPr>
      </w:pPr>
      <w:r w:rsidRPr="00121A1D">
        <w:rPr>
          <w:rFonts w:ascii="Tahoma" w:hAnsi="Tahoma" w:cs="Tahoma"/>
          <w:b/>
          <w:sz w:val="20"/>
        </w:rPr>
        <w:t>Do s</w:t>
      </w:r>
      <w:r w:rsidR="0002548A" w:rsidRPr="00121A1D">
        <w:rPr>
          <w:rFonts w:ascii="Tahoma" w:hAnsi="Tahoma" w:cs="Tahoma"/>
          <w:b/>
          <w:sz w:val="20"/>
        </w:rPr>
        <w:t>kładania oświadczeń woli i wiedzy*</w:t>
      </w:r>
      <w:r w:rsidR="0002548A" w:rsidRPr="00121A1D">
        <w:rPr>
          <w:rFonts w:ascii="Tahoma" w:hAnsi="Tahoma" w:cs="Tahoma"/>
          <w:b/>
          <w:sz w:val="20"/>
          <w:vertAlign w:val="superscript"/>
        </w:rPr>
        <w:t>)</w:t>
      </w:r>
      <w:r w:rsidR="0002548A" w:rsidRPr="00121A1D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121A1D" w:rsidRDefault="0002548A" w:rsidP="00121A1D">
      <w:pPr>
        <w:numPr>
          <w:ilvl w:val="0"/>
          <w:numId w:val="6"/>
        </w:numPr>
        <w:spacing w:before="60" w:after="60" w:line="276" w:lineRule="auto"/>
        <w:ind w:left="765" w:hanging="391"/>
        <w:rPr>
          <w:rFonts w:ascii="Tahoma" w:hAnsi="Tahoma" w:cs="Tahoma"/>
          <w:b/>
          <w:sz w:val="20"/>
        </w:rPr>
      </w:pPr>
      <w:r w:rsidRPr="00121A1D">
        <w:rPr>
          <w:rFonts w:ascii="Tahoma" w:hAnsi="Tahoma" w:cs="Tahoma"/>
          <w:b/>
          <w:sz w:val="20"/>
        </w:rPr>
        <w:t xml:space="preserve">Do reprezentowania </w:t>
      </w:r>
      <w:r w:rsidR="00F9431C" w:rsidRPr="00121A1D">
        <w:rPr>
          <w:rFonts w:ascii="Tahoma" w:hAnsi="Tahoma" w:cs="Tahoma"/>
          <w:b/>
          <w:sz w:val="20"/>
        </w:rPr>
        <w:t>Wykonawców</w:t>
      </w:r>
      <w:r w:rsidRPr="00121A1D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 w:rsidRPr="00121A1D">
        <w:rPr>
          <w:rFonts w:ascii="Tahoma" w:hAnsi="Tahoma" w:cs="Tahoma"/>
          <w:b/>
          <w:sz w:val="20"/>
        </w:rPr>
        <w:t> </w:t>
      </w:r>
      <w:r w:rsidRPr="00121A1D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121A1D">
        <w:rPr>
          <w:rFonts w:ascii="Tahoma" w:hAnsi="Tahoma" w:cs="Tahoma"/>
          <w:b/>
          <w:sz w:val="20"/>
        </w:rPr>
        <w:t>odwołań</w:t>
      </w:r>
      <w:proofErr w:type="spellEnd"/>
      <w:r w:rsidRPr="00121A1D">
        <w:rPr>
          <w:rFonts w:ascii="Tahoma" w:hAnsi="Tahoma" w:cs="Tahoma"/>
          <w:b/>
          <w:sz w:val="20"/>
        </w:rPr>
        <w:t>*</w:t>
      </w:r>
      <w:r w:rsidRPr="00121A1D">
        <w:rPr>
          <w:rFonts w:ascii="Tahoma" w:hAnsi="Tahoma" w:cs="Tahoma"/>
          <w:b/>
          <w:sz w:val="20"/>
          <w:vertAlign w:val="superscript"/>
        </w:rPr>
        <w:t>)</w:t>
      </w:r>
      <w:r w:rsidRPr="00121A1D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121A1D" w:rsidRDefault="0002548A" w:rsidP="00121A1D">
      <w:pPr>
        <w:numPr>
          <w:ilvl w:val="0"/>
          <w:numId w:val="6"/>
        </w:numPr>
        <w:spacing w:before="60" w:after="60" w:line="276" w:lineRule="auto"/>
        <w:ind w:left="765" w:hanging="391"/>
        <w:rPr>
          <w:rFonts w:ascii="Tahoma" w:hAnsi="Tahoma" w:cs="Tahoma"/>
          <w:b/>
          <w:sz w:val="20"/>
        </w:rPr>
      </w:pPr>
      <w:r w:rsidRPr="00121A1D">
        <w:rPr>
          <w:rFonts w:ascii="Tahoma" w:hAnsi="Tahoma" w:cs="Tahoma"/>
          <w:b/>
          <w:sz w:val="20"/>
        </w:rPr>
        <w:t xml:space="preserve">Do zaciągania zobowiązań w imieniu </w:t>
      </w:r>
      <w:r w:rsidR="00F9431C" w:rsidRPr="00121A1D">
        <w:rPr>
          <w:rFonts w:ascii="Tahoma" w:hAnsi="Tahoma" w:cs="Tahoma"/>
          <w:b/>
          <w:sz w:val="20"/>
        </w:rPr>
        <w:t>Wykonawców</w:t>
      </w:r>
      <w:r w:rsidRPr="00121A1D">
        <w:rPr>
          <w:rFonts w:ascii="Tahoma" w:hAnsi="Tahoma" w:cs="Tahoma"/>
          <w:b/>
          <w:sz w:val="20"/>
        </w:rPr>
        <w:t xml:space="preserve"> występujących wspólnie *</w:t>
      </w:r>
      <w:r w:rsidRPr="00121A1D">
        <w:rPr>
          <w:rFonts w:ascii="Tahoma" w:hAnsi="Tahoma" w:cs="Tahoma"/>
          <w:b/>
          <w:sz w:val="20"/>
          <w:vertAlign w:val="superscript"/>
        </w:rPr>
        <w:t>)</w:t>
      </w:r>
      <w:r w:rsidRPr="00121A1D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121A1D" w:rsidRDefault="0002548A" w:rsidP="00121A1D">
      <w:pPr>
        <w:numPr>
          <w:ilvl w:val="0"/>
          <w:numId w:val="6"/>
        </w:numPr>
        <w:spacing w:before="60" w:after="60" w:line="276" w:lineRule="auto"/>
        <w:ind w:left="765" w:hanging="391"/>
        <w:rPr>
          <w:rFonts w:ascii="Tahoma" w:hAnsi="Tahoma" w:cs="Tahoma"/>
          <w:b/>
          <w:sz w:val="20"/>
        </w:rPr>
      </w:pPr>
      <w:r w:rsidRPr="00121A1D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121A1D">
        <w:rPr>
          <w:rFonts w:ascii="Tahoma" w:hAnsi="Tahoma" w:cs="Tahoma"/>
          <w:b/>
          <w:sz w:val="20"/>
          <w:vertAlign w:val="superscript"/>
        </w:rPr>
        <w:t>)</w:t>
      </w:r>
      <w:r w:rsidRPr="00121A1D">
        <w:rPr>
          <w:rFonts w:ascii="Tahoma" w:hAnsi="Tahoma" w:cs="Tahoma"/>
          <w:b/>
          <w:sz w:val="20"/>
        </w:rPr>
        <w:t>.</w:t>
      </w:r>
    </w:p>
    <w:p w14:paraId="27C2B933" w14:textId="428E4FF6" w:rsidR="00E47A1F" w:rsidRPr="00121A1D" w:rsidRDefault="0002548A">
      <w:pPr>
        <w:pStyle w:val="Akapitzlist"/>
        <w:numPr>
          <w:ilvl w:val="3"/>
          <w:numId w:val="76"/>
        </w:numPr>
        <w:spacing w:before="60" w:after="60"/>
        <w:ind w:left="567" w:hanging="283"/>
        <w:contextualSpacing w:val="0"/>
        <w:rPr>
          <w:rFonts w:ascii="Tahoma" w:hAnsi="Tahoma" w:cs="Tahoma"/>
          <w:sz w:val="20"/>
        </w:rPr>
      </w:pPr>
      <w:r w:rsidRPr="00121A1D">
        <w:rPr>
          <w:rFonts w:ascii="Tahoma" w:hAnsi="Tahoma" w:cs="Tahoma"/>
          <w:sz w:val="20"/>
        </w:rPr>
        <w:t xml:space="preserve">Wszyscy </w:t>
      </w:r>
      <w:r w:rsidR="00F616D7" w:rsidRPr="00121A1D">
        <w:rPr>
          <w:rFonts w:ascii="Tahoma" w:hAnsi="Tahoma" w:cs="Tahoma"/>
          <w:sz w:val="20"/>
        </w:rPr>
        <w:t>W</w:t>
      </w:r>
      <w:r w:rsidRPr="00121A1D">
        <w:rPr>
          <w:rFonts w:ascii="Tahoma" w:hAnsi="Tahoma" w:cs="Tahoma"/>
          <w:sz w:val="20"/>
        </w:rPr>
        <w:t>ykonawcy / wspólnicy</w:t>
      </w:r>
      <w:r w:rsidRPr="00121A1D">
        <w:rPr>
          <w:rFonts w:ascii="Tahoma" w:hAnsi="Tahoma" w:cs="Tahoma"/>
          <w:b/>
          <w:sz w:val="20"/>
        </w:rPr>
        <w:t>*</w:t>
      </w:r>
      <w:r w:rsidRPr="00121A1D">
        <w:rPr>
          <w:rFonts w:ascii="Tahoma" w:hAnsi="Tahoma" w:cs="Tahoma"/>
          <w:b/>
          <w:sz w:val="20"/>
          <w:vertAlign w:val="superscript"/>
        </w:rPr>
        <w:t>)</w:t>
      </w:r>
      <w:r w:rsidRPr="00121A1D">
        <w:rPr>
          <w:rFonts w:ascii="Tahoma" w:hAnsi="Tahoma" w:cs="Tahoma"/>
          <w:sz w:val="20"/>
        </w:rPr>
        <w:t xml:space="preserve"> określeni w punkcie </w:t>
      </w:r>
      <w:r w:rsidRPr="00121A1D">
        <w:rPr>
          <w:rFonts w:ascii="Tahoma" w:hAnsi="Tahoma" w:cs="Tahoma"/>
          <w:b/>
          <w:sz w:val="20"/>
        </w:rPr>
        <w:t>I</w:t>
      </w:r>
      <w:r w:rsidRPr="00121A1D">
        <w:rPr>
          <w:rFonts w:ascii="Tahoma" w:hAnsi="Tahoma" w:cs="Tahoma"/>
          <w:sz w:val="20"/>
        </w:rPr>
        <w:t xml:space="preserve"> ponoszą solidarną odpowiedzialność za</w:t>
      </w:r>
      <w:r w:rsidR="00250837" w:rsidRPr="00121A1D">
        <w:rPr>
          <w:rFonts w:ascii="Tahoma" w:hAnsi="Tahoma" w:cs="Tahoma"/>
          <w:sz w:val="20"/>
        </w:rPr>
        <w:t> </w:t>
      </w:r>
      <w:r w:rsidRPr="00121A1D">
        <w:rPr>
          <w:rFonts w:ascii="Tahoma" w:hAnsi="Tahoma" w:cs="Tahoma"/>
          <w:sz w:val="20"/>
        </w:rPr>
        <w:t>niewykonanie lub nienależyte wykonanie przedmiotu zamówienia.</w:t>
      </w:r>
    </w:p>
    <w:p w14:paraId="7447A3DA" w14:textId="3E9ED2A9" w:rsidR="0002548A" w:rsidRPr="00121A1D" w:rsidRDefault="0002548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121A1D">
        <w:rPr>
          <w:rFonts w:ascii="Tahoma" w:hAnsi="Tahoma" w:cs="Tahoma"/>
          <w:sz w:val="20"/>
          <w:u w:val="single"/>
        </w:rPr>
        <w:t xml:space="preserve">Podpisy </w:t>
      </w:r>
      <w:r w:rsidR="00F9431C" w:rsidRPr="00121A1D">
        <w:rPr>
          <w:rFonts w:ascii="Tahoma" w:hAnsi="Tahoma" w:cs="Tahoma"/>
          <w:sz w:val="20"/>
          <w:u w:val="single"/>
        </w:rPr>
        <w:t>Wykonawców</w:t>
      </w:r>
      <w:r w:rsidRPr="00121A1D">
        <w:rPr>
          <w:rFonts w:ascii="Tahoma" w:hAnsi="Tahoma" w:cs="Tahoma"/>
          <w:sz w:val="20"/>
          <w:u w:val="single"/>
        </w:rPr>
        <w:t xml:space="preserve"> / wspólników:</w:t>
      </w:r>
      <w:r w:rsidRPr="00121A1D">
        <w:rPr>
          <w:rFonts w:ascii="Tahoma" w:hAnsi="Tahoma" w:cs="Tahoma"/>
          <w:b/>
          <w:sz w:val="20"/>
        </w:rPr>
        <w:t xml:space="preserve"> *</w:t>
      </w:r>
      <w:r w:rsidRPr="00121A1D">
        <w:rPr>
          <w:rFonts w:ascii="Tahoma" w:hAnsi="Tahoma" w:cs="Tahoma"/>
          <w:b/>
          <w:sz w:val="20"/>
          <w:vertAlign w:val="superscript"/>
        </w:rPr>
        <w:t>)</w:t>
      </w:r>
      <w:r w:rsidRPr="00121A1D">
        <w:rPr>
          <w:rFonts w:ascii="Tahoma" w:hAnsi="Tahoma" w:cs="Tahoma"/>
          <w:b/>
          <w:sz w:val="20"/>
        </w:rPr>
        <w:tab/>
      </w:r>
      <w:r w:rsidRPr="00121A1D">
        <w:rPr>
          <w:rFonts w:ascii="Tahoma" w:hAnsi="Tahoma" w:cs="Tahoma"/>
          <w:b/>
          <w:sz w:val="20"/>
        </w:rPr>
        <w:tab/>
      </w:r>
      <w:r w:rsidRPr="00121A1D">
        <w:rPr>
          <w:rFonts w:ascii="Tahoma" w:hAnsi="Tahoma" w:cs="Tahoma"/>
          <w:b/>
          <w:sz w:val="20"/>
        </w:rPr>
        <w:tab/>
      </w:r>
      <w:r w:rsidRPr="00121A1D">
        <w:rPr>
          <w:rFonts w:ascii="Tahoma" w:hAnsi="Tahoma" w:cs="Tahoma"/>
          <w:b/>
          <w:sz w:val="20"/>
        </w:rPr>
        <w:tab/>
      </w:r>
      <w:r w:rsidRPr="00121A1D">
        <w:rPr>
          <w:rFonts w:ascii="Tahoma" w:hAnsi="Tahoma" w:cs="Tahoma"/>
          <w:b/>
          <w:sz w:val="20"/>
        </w:rPr>
        <w:tab/>
      </w:r>
      <w:r w:rsidRPr="00121A1D">
        <w:rPr>
          <w:rFonts w:ascii="Tahoma" w:hAnsi="Tahoma" w:cs="Tahoma"/>
          <w:b/>
          <w:sz w:val="20"/>
        </w:rPr>
        <w:tab/>
        <w:t>*</w:t>
      </w:r>
      <w:r w:rsidRPr="00121A1D">
        <w:rPr>
          <w:rFonts w:ascii="Tahoma" w:hAnsi="Tahoma" w:cs="Tahoma"/>
          <w:b/>
          <w:sz w:val="20"/>
          <w:vertAlign w:val="superscript"/>
        </w:rPr>
        <w:t>)</w:t>
      </w:r>
      <w:r w:rsidRPr="00121A1D">
        <w:rPr>
          <w:rFonts w:ascii="Tahoma" w:hAnsi="Tahoma" w:cs="Tahoma"/>
          <w:b/>
          <w:sz w:val="20"/>
        </w:rPr>
        <w:t xml:space="preserve"> </w:t>
      </w:r>
      <w:r w:rsidRPr="00121A1D">
        <w:rPr>
          <w:rFonts w:ascii="Tahoma" w:hAnsi="Tahoma" w:cs="Tahoma"/>
          <w:b/>
          <w:sz w:val="16"/>
          <w:szCs w:val="16"/>
          <w:u w:val="single"/>
        </w:rPr>
        <w:t>WAŻNE</w:t>
      </w:r>
      <w:r w:rsidRPr="00121A1D">
        <w:rPr>
          <w:rFonts w:ascii="Tahoma" w:hAnsi="Tahoma" w:cs="Tahoma"/>
          <w:sz w:val="20"/>
        </w:rPr>
        <w:t xml:space="preserve"> – </w:t>
      </w:r>
      <w:r w:rsidRPr="00121A1D">
        <w:rPr>
          <w:rFonts w:ascii="Tahoma" w:hAnsi="Tahoma" w:cs="Tahoma"/>
          <w:i/>
          <w:sz w:val="16"/>
          <w:szCs w:val="16"/>
        </w:rPr>
        <w:t>niepotrzebne</w:t>
      </w:r>
      <w:r w:rsidRPr="00121A1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sz w:val="20"/>
        </w:rPr>
        <w:t>1.</w:t>
      </w:r>
      <w:r w:rsidRPr="00121A1D">
        <w:rPr>
          <w:rFonts w:ascii="Tahoma" w:hAnsi="Tahoma" w:cs="Tahoma"/>
          <w:sz w:val="20"/>
        </w:rPr>
        <w:tab/>
        <w:t>a) …...................................................</w:t>
      </w:r>
      <w:r w:rsidRPr="00121A1D">
        <w:rPr>
          <w:rFonts w:ascii="Tahoma" w:hAnsi="Tahoma" w:cs="Tahoma"/>
          <w:sz w:val="20"/>
        </w:rPr>
        <w:tab/>
      </w:r>
      <w:r w:rsidRPr="00121A1D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A029B3">
      <w:pPr>
        <w:spacing w:before="60" w:after="6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C71E35">
          <w:headerReference w:type="default" r:id="rId8"/>
          <w:footerReference w:type="default" r:id="rId9"/>
          <w:footerReference w:type="first" r:id="rId10"/>
          <w:pgSz w:w="11907" w:h="16840" w:code="9"/>
          <w:pgMar w:top="1077" w:right="709" w:bottom="851" w:left="1134" w:header="284" w:footer="493" w:gutter="0"/>
          <w:cols w:space="708"/>
          <w:docGrid w:linePitch="326"/>
        </w:sectPr>
      </w:pPr>
    </w:p>
    <w:p w14:paraId="648BB406" w14:textId="2898D1ED" w:rsidR="0015444A" w:rsidRPr="009E6262" w:rsidRDefault="0015444A" w:rsidP="00A029B3">
      <w:pPr>
        <w:pStyle w:val="Tekstpodstawowy"/>
        <w:spacing w:before="60" w:after="6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>-</w:t>
      </w:r>
      <w:r w:rsidR="00AC1890">
        <w:rPr>
          <w:rFonts w:cs="Tahoma"/>
          <w:b/>
          <w:sz w:val="22"/>
          <w:szCs w:val="22"/>
        </w:rPr>
        <w:t>U</w:t>
      </w:r>
      <w:r w:rsidRPr="009E6262">
        <w:rPr>
          <w:rFonts w:cs="Tahoma"/>
          <w:b/>
          <w:sz w:val="22"/>
          <w:szCs w:val="22"/>
        </w:rPr>
        <w:t xml:space="preserve"> </w:t>
      </w:r>
      <w:r w:rsidRPr="00121A1D">
        <w:rPr>
          <w:rFonts w:cs="Tahoma"/>
          <w:b/>
          <w:sz w:val="22"/>
          <w:szCs w:val="22"/>
        </w:rPr>
        <w:t>(</w:t>
      </w:r>
      <w:r w:rsidR="00AC1890" w:rsidRPr="00121A1D">
        <w:rPr>
          <w:rFonts w:cs="Tahoma"/>
          <w:b/>
          <w:sz w:val="22"/>
          <w:szCs w:val="22"/>
        </w:rPr>
        <w:t>USŁUGI</w:t>
      </w:r>
      <w:r w:rsidRPr="00121A1D">
        <w:rPr>
          <w:rFonts w:cs="Tahoma"/>
          <w:b/>
          <w:sz w:val="22"/>
          <w:szCs w:val="22"/>
        </w:rPr>
        <w:t>)</w:t>
      </w:r>
      <w:r w:rsidRPr="00121A1D">
        <w:rPr>
          <w:rFonts w:cs="Tahoma"/>
          <w:b/>
          <w:sz w:val="22"/>
          <w:szCs w:val="22"/>
          <w:vertAlign w:val="superscript"/>
        </w:rPr>
        <w:sym w:font="Symbol" w:char="F02A"/>
      </w:r>
    </w:p>
    <w:p w14:paraId="1C863EF2" w14:textId="77777777" w:rsidR="00AC1890" w:rsidRPr="00121A1D" w:rsidRDefault="00AC1890" w:rsidP="00AC1890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121A1D">
        <w:rPr>
          <w:rFonts w:ascii="Tahoma" w:hAnsi="Tahoma" w:cs="Tahoma"/>
          <w:b/>
          <w:bCs/>
          <w:i/>
          <w:iCs/>
          <w:sz w:val="18"/>
          <w:szCs w:val="18"/>
        </w:rPr>
        <w:t>Pełna nazwa/firma Wykonawcy / Wykonawców wspólnie ubiegających się o udzielenie zamówienia/podmiotu udostępniającego zasoby:</w:t>
      </w:r>
    </w:p>
    <w:p w14:paraId="65298029" w14:textId="77777777" w:rsidR="00AC1890" w:rsidRPr="00121A1D" w:rsidRDefault="00AC1890" w:rsidP="00AC1890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121A1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4269238" w14:textId="77777777" w:rsidR="00AC1890" w:rsidRPr="00121A1D" w:rsidRDefault="00AC1890" w:rsidP="00AC1890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</w:rPr>
      </w:pPr>
      <w:r w:rsidRPr="00121A1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1C6609FE" w14:textId="65EC4FAA" w:rsidR="00AC1890" w:rsidRPr="00121A1D" w:rsidRDefault="00AC1890" w:rsidP="00AC1890">
      <w:pPr>
        <w:spacing w:before="40" w:after="40" w:line="276" w:lineRule="auto"/>
        <w:jc w:val="both"/>
        <w:rPr>
          <w:rFonts w:ascii="Tahoma" w:hAnsi="Tahoma" w:cs="Tahoma"/>
          <w:i/>
          <w:iCs/>
          <w:sz w:val="20"/>
          <w:szCs w:val="20"/>
          <w:lang w:val="en-US"/>
        </w:rPr>
      </w:pPr>
      <w:r w:rsidRPr="00121A1D">
        <w:rPr>
          <w:rFonts w:ascii="Tahoma" w:hAnsi="Tahoma" w:cs="Tahoma"/>
          <w:i/>
          <w:sz w:val="18"/>
          <w:szCs w:val="18"/>
          <w:lang w:val="en-US"/>
        </w:rPr>
        <w:t>NIP: ……………………..REGON: ………………………….KRS/CEiDG: ……………………</w:t>
      </w:r>
    </w:p>
    <w:p w14:paraId="119A2620" w14:textId="77777777" w:rsidR="00AC1890" w:rsidRPr="00121A1D" w:rsidRDefault="00AC1890" w:rsidP="00AC1890">
      <w:pPr>
        <w:spacing w:before="40" w:after="40" w:line="276" w:lineRule="auto"/>
        <w:jc w:val="center"/>
        <w:rPr>
          <w:rFonts w:ascii="Tahoma" w:hAnsi="Tahoma" w:cs="Tahoma"/>
          <w:b/>
          <w:sz w:val="20"/>
          <w:u w:val="single"/>
        </w:rPr>
      </w:pPr>
      <w:r w:rsidRPr="00121A1D">
        <w:rPr>
          <w:rFonts w:ascii="Tahoma" w:hAnsi="Tahoma" w:cs="Tahoma"/>
          <w:b/>
          <w:sz w:val="20"/>
          <w:u w:val="single"/>
        </w:rPr>
        <w:t>Wykaz wykonanych USŁUG w okresie ostatnich 5 lat przed terminem składania ofert</w:t>
      </w:r>
    </w:p>
    <w:p w14:paraId="61B54CB9" w14:textId="4B8B3403" w:rsidR="00AC1890" w:rsidRPr="00121A1D" w:rsidRDefault="00AC1890" w:rsidP="00AC1890">
      <w:pPr>
        <w:spacing w:before="40" w:after="40" w:line="276" w:lineRule="auto"/>
        <w:jc w:val="center"/>
        <w:rPr>
          <w:rFonts w:ascii="Tahoma" w:hAnsi="Tahoma" w:cs="Tahoma"/>
          <w:b/>
          <w:i/>
          <w:iCs/>
          <w:sz w:val="21"/>
          <w:szCs w:val="21"/>
        </w:rPr>
      </w:pPr>
      <w:r w:rsidRPr="00121A1D">
        <w:rPr>
          <w:rFonts w:ascii="Tahoma" w:hAnsi="Tahoma" w:cs="Tahoma"/>
          <w:sz w:val="18"/>
          <w:szCs w:val="18"/>
        </w:rPr>
        <w:t>Dla zadania:</w:t>
      </w:r>
      <w:r w:rsidRPr="00121A1D">
        <w:rPr>
          <w:rFonts w:ascii="Tahoma" w:hAnsi="Tahoma" w:cs="Tahoma"/>
          <w:b/>
          <w:i/>
          <w:sz w:val="16"/>
          <w:szCs w:val="16"/>
        </w:rPr>
        <w:t xml:space="preserve"> </w:t>
      </w:r>
    </w:p>
    <w:p w14:paraId="0753AB75" w14:textId="216A7A36" w:rsidR="009C1CE7" w:rsidRPr="00121A1D" w:rsidRDefault="00836472" w:rsidP="00AC1890">
      <w:pPr>
        <w:spacing w:before="40" w:after="40" w:line="276" w:lineRule="auto"/>
        <w:jc w:val="center"/>
        <w:rPr>
          <w:rFonts w:ascii="Tahoma" w:hAnsi="Tahoma" w:cs="Tahoma"/>
          <w:b/>
          <w:i/>
          <w:iCs/>
          <w:sz w:val="10"/>
          <w:szCs w:val="10"/>
        </w:rPr>
      </w:pPr>
      <w:r w:rsidRPr="00121A1D">
        <w:rPr>
          <w:rFonts w:ascii="Tahoma" w:hAnsi="Tahoma" w:cs="Tahoma"/>
          <w:b/>
          <w:bCs/>
          <w:sz w:val="20"/>
          <w:szCs w:val="20"/>
        </w:rPr>
        <w:t xml:space="preserve">Organizacja wyjazdu uczniów Zespołu Szkół Technicznych i Ogólnokształcących do Islandii w ramach programu: Digital </w:t>
      </w:r>
      <w:proofErr w:type="spellStart"/>
      <w:r w:rsidRPr="00121A1D">
        <w:rPr>
          <w:rFonts w:ascii="Tahoma" w:hAnsi="Tahoma" w:cs="Tahoma"/>
          <w:b/>
          <w:bCs/>
          <w:sz w:val="20"/>
          <w:szCs w:val="20"/>
        </w:rPr>
        <w:t>Vikings</w:t>
      </w:r>
      <w:proofErr w:type="spellEnd"/>
      <w:r w:rsidRPr="00121A1D">
        <w:rPr>
          <w:rFonts w:ascii="Tahoma" w:hAnsi="Tahoma" w:cs="Tahoma"/>
          <w:b/>
          <w:bCs/>
          <w:sz w:val="20"/>
          <w:szCs w:val="20"/>
        </w:rPr>
        <w:t>: Wzmacnianie kompetencji programistycznych uczniów w islandzkim ekosystemie technologicznym</w:t>
      </w:r>
      <w:r w:rsidRPr="00121A1D">
        <w:rPr>
          <w:rFonts w:ascii="Tahoma" w:eastAsia="Calibri" w:hAnsi="Tahoma" w:cs="Tahoma"/>
          <w:b/>
          <w:i/>
          <w:iCs/>
          <w:sz w:val="22"/>
          <w:szCs w:val="22"/>
          <w:lang w:eastAsia="en-US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694"/>
        <w:gridCol w:w="1980"/>
        <w:gridCol w:w="2236"/>
        <w:gridCol w:w="3146"/>
        <w:gridCol w:w="1985"/>
        <w:gridCol w:w="3925"/>
      </w:tblGrid>
      <w:tr w:rsidR="00AC1890" w:rsidRPr="00121A1D" w14:paraId="3A8304AA" w14:textId="77777777" w:rsidTr="002B11EF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D50C5" w14:textId="77777777" w:rsidR="00AC1890" w:rsidRPr="00121A1D" w:rsidRDefault="00AC1890" w:rsidP="00121A1D">
            <w:pPr>
              <w:spacing w:before="40" w:after="40"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121A1D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2036D6" w14:textId="77777777" w:rsidR="00AC1890" w:rsidRPr="00121A1D" w:rsidRDefault="00AC1890" w:rsidP="00121A1D">
            <w:pPr>
              <w:spacing w:before="40" w:after="40"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121A1D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47C19" w14:textId="77777777" w:rsidR="00AC1890" w:rsidRPr="00121A1D" w:rsidRDefault="00AC1890" w:rsidP="00121A1D">
            <w:pPr>
              <w:widowControl w:val="0"/>
              <w:tabs>
                <w:tab w:val="left" w:pos="0"/>
              </w:tabs>
              <w:spacing w:before="40" w:after="40" w:line="276" w:lineRule="auto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21A1D">
              <w:rPr>
                <w:rFonts w:ascii="Tahoma" w:hAnsi="Tahoma" w:cs="Tahoma"/>
                <w:b/>
                <w:bCs/>
                <w:sz w:val="16"/>
                <w:szCs w:val="16"/>
              </w:rPr>
              <w:t>Podmiot, na rzecz którego usługi te zostały wykonane</w:t>
            </w:r>
          </w:p>
          <w:p w14:paraId="56799915" w14:textId="77777777" w:rsidR="00AC1890" w:rsidRPr="00121A1D" w:rsidRDefault="00AC1890" w:rsidP="00121A1D">
            <w:pPr>
              <w:widowControl w:val="0"/>
              <w:tabs>
                <w:tab w:val="left" w:pos="0"/>
              </w:tabs>
              <w:spacing w:before="40" w:after="40" w:line="276" w:lineRule="auto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121A1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(nazwa i adres)</w:t>
            </w:r>
          </w:p>
        </w:tc>
        <w:tc>
          <w:tcPr>
            <w:tcW w:w="22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F297D8" w14:textId="77777777" w:rsidR="00AC1890" w:rsidRPr="00121A1D" w:rsidRDefault="00AC1890" w:rsidP="00121A1D">
            <w:pPr>
              <w:spacing w:before="40" w:after="40"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121A1D">
              <w:rPr>
                <w:rFonts w:ascii="Tahoma" w:hAnsi="Tahoma" w:cs="Tahoma"/>
                <w:b/>
                <w:sz w:val="16"/>
                <w:szCs w:val="16"/>
              </w:rPr>
              <w:t xml:space="preserve">Data realizacji podać przedział czasowy </w:t>
            </w:r>
          </w:p>
          <w:p w14:paraId="22B7EB73" w14:textId="77777777" w:rsidR="00AC1890" w:rsidRPr="00121A1D" w:rsidRDefault="00AC1890" w:rsidP="00121A1D">
            <w:pPr>
              <w:spacing w:before="40" w:after="40" w:line="276" w:lineRule="auto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121A1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(od </w:t>
            </w:r>
            <w:proofErr w:type="spellStart"/>
            <w:r w:rsidRPr="00121A1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dd</w:t>
            </w:r>
            <w:proofErr w:type="spellEnd"/>
            <w:r w:rsidRPr="00121A1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/mm/</w:t>
            </w:r>
            <w:proofErr w:type="spellStart"/>
            <w:r w:rsidRPr="00121A1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rr</w:t>
            </w:r>
            <w:proofErr w:type="spellEnd"/>
            <w:r w:rsidRPr="00121A1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do </w:t>
            </w:r>
            <w:proofErr w:type="spellStart"/>
            <w:r w:rsidRPr="00121A1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dd</w:t>
            </w:r>
            <w:proofErr w:type="spellEnd"/>
            <w:r w:rsidRPr="00121A1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/mm/</w:t>
            </w:r>
            <w:proofErr w:type="spellStart"/>
            <w:r w:rsidRPr="00121A1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rr</w:t>
            </w:r>
            <w:proofErr w:type="spellEnd"/>
            <w:r w:rsidRPr="00121A1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31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0542D" w14:textId="77777777" w:rsidR="00AC1890" w:rsidRPr="00121A1D" w:rsidRDefault="00AC1890" w:rsidP="00121A1D">
            <w:pPr>
              <w:spacing w:before="40" w:after="40"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4739FB11" w14:textId="77777777" w:rsidR="00AC1890" w:rsidRPr="00121A1D" w:rsidRDefault="00AC1890" w:rsidP="00121A1D">
            <w:pPr>
              <w:spacing w:before="40" w:after="40"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661A846" w14:textId="18D8B0AC" w:rsidR="00AC1890" w:rsidRPr="00121A1D" w:rsidRDefault="00AC1890" w:rsidP="00121A1D">
            <w:pPr>
              <w:spacing w:before="40" w:after="40"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121A1D">
              <w:rPr>
                <w:rFonts w:ascii="Tahoma" w:hAnsi="Tahoma" w:cs="Tahoma"/>
                <w:b/>
                <w:sz w:val="16"/>
                <w:szCs w:val="16"/>
              </w:rPr>
              <w:t>Zakres rzeczowy usług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814AE4" w14:textId="01CFB829" w:rsidR="00AC1890" w:rsidRPr="00121A1D" w:rsidRDefault="00AC1890" w:rsidP="00121A1D">
            <w:pPr>
              <w:spacing w:before="40" w:after="40"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121A1D">
              <w:rPr>
                <w:rFonts w:ascii="Tahoma" w:hAnsi="Tahoma" w:cs="Tahoma"/>
                <w:b/>
                <w:sz w:val="16"/>
                <w:szCs w:val="16"/>
              </w:rPr>
              <w:t xml:space="preserve">Wartość brutto zadania (usługi) </w:t>
            </w:r>
          </w:p>
          <w:p w14:paraId="6A22CEEA" w14:textId="77777777" w:rsidR="00AC1890" w:rsidRPr="00121A1D" w:rsidRDefault="00AC1890" w:rsidP="00121A1D">
            <w:pPr>
              <w:spacing w:before="40" w:after="40"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121A1D">
              <w:rPr>
                <w:rFonts w:ascii="Tahoma" w:hAnsi="Tahoma" w:cs="Tahoma"/>
                <w:b/>
                <w:i/>
                <w:iCs/>
                <w:sz w:val="18"/>
                <w:szCs w:val="18"/>
              </w:rPr>
              <w:t>Jeżeli w kolumnie 7 zaznaczono „tak” wpisać wartość, którą realizował Wykonawca składający ofertę</w:t>
            </w:r>
          </w:p>
        </w:tc>
        <w:tc>
          <w:tcPr>
            <w:tcW w:w="39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468C8CA" w14:textId="77777777" w:rsidR="00AC1890" w:rsidRPr="00121A1D" w:rsidRDefault="00AC1890" w:rsidP="00121A1D">
            <w:pPr>
              <w:spacing w:before="40" w:after="40" w:line="276" w:lineRule="auto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21A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Wykonawca uczestniczył w wykonaniu usługi wskazanej </w:t>
            </w:r>
            <w:r w:rsidRPr="00121A1D">
              <w:rPr>
                <w:rFonts w:ascii="Tahoma" w:hAnsi="Tahoma" w:cs="Tahoma"/>
                <w:b/>
                <w:bCs/>
                <w:sz w:val="16"/>
                <w:szCs w:val="16"/>
              </w:rPr>
              <w:br/>
              <w:t xml:space="preserve">w kol. 2 wraz z innymi Wykonawcami </w:t>
            </w:r>
            <w:r w:rsidRPr="00121A1D">
              <w:rPr>
                <w:rFonts w:ascii="Tahoma" w:hAnsi="Tahoma" w:cs="Tahoma"/>
                <w:b/>
                <w:bCs/>
                <w:sz w:val="16"/>
                <w:szCs w:val="16"/>
              </w:rPr>
              <w:br/>
              <w:t>(w ramach konsorcjum)</w:t>
            </w:r>
          </w:p>
          <w:p w14:paraId="52EBC8CB" w14:textId="77777777" w:rsidR="00AC1890" w:rsidRPr="00121A1D" w:rsidRDefault="00AC1890" w:rsidP="00121A1D">
            <w:pPr>
              <w:spacing w:before="40" w:after="40" w:line="276" w:lineRule="auto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121A1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TAK/NIE</w:t>
            </w:r>
          </w:p>
        </w:tc>
      </w:tr>
      <w:tr w:rsidR="00AC1890" w:rsidRPr="00121A1D" w14:paraId="45C3397E" w14:textId="77777777" w:rsidTr="002B11EF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F56BD55" w14:textId="77777777" w:rsidR="00AC1890" w:rsidRPr="00121A1D" w:rsidRDefault="00AC1890" w:rsidP="002B11EF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121A1D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DAA3BF9" w14:textId="77777777" w:rsidR="00AC1890" w:rsidRPr="00121A1D" w:rsidRDefault="00AC1890" w:rsidP="002B11EF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121A1D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6CB8DFC" w14:textId="77777777" w:rsidR="00AC1890" w:rsidRPr="00121A1D" w:rsidRDefault="00AC1890" w:rsidP="002B11EF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121A1D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A12BDD0" w14:textId="77777777" w:rsidR="00AC1890" w:rsidRPr="00121A1D" w:rsidRDefault="00AC1890" w:rsidP="002B11EF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121A1D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C08900E" w14:textId="77777777" w:rsidR="00AC1890" w:rsidRPr="00121A1D" w:rsidRDefault="00AC1890" w:rsidP="002B11EF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121A1D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F8B4B77" w14:textId="77777777" w:rsidR="00AC1890" w:rsidRPr="00121A1D" w:rsidRDefault="00AC1890" w:rsidP="002B11EF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121A1D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DB0107" w14:textId="77777777" w:rsidR="00AC1890" w:rsidRPr="00121A1D" w:rsidRDefault="00AC1890" w:rsidP="002B11EF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121A1D"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AC1890" w:rsidRPr="00121A1D" w14:paraId="12449AA7" w14:textId="77777777" w:rsidTr="002B11EF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816958" w14:textId="77777777" w:rsidR="00AC1890" w:rsidRPr="00121A1D" w:rsidRDefault="00AC1890" w:rsidP="002B11EF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33541" w14:textId="77777777" w:rsidR="00AC1890" w:rsidRPr="00121A1D" w:rsidRDefault="00AC1890" w:rsidP="002B11EF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0EC1D3" w14:textId="77777777" w:rsidR="00AC1890" w:rsidRPr="00121A1D" w:rsidRDefault="00AC1890" w:rsidP="002B11EF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2DF" w14:textId="77777777" w:rsidR="00AC1890" w:rsidRPr="00121A1D" w:rsidRDefault="00AC1890" w:rsidP="002B11EF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538F9" w14:textId="77777777" w:rsidR="00AC1890" w:rsidRPr="00121A1D" w:rsidRDefault="00AC1890" w:rsidP="002B11EF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778A1" w14:textId="77777777" w:rsidR="00AC1890" w:rsidRPr="00121A1D" w:rsidRDefault="00AC1890" w:rsidP="002B11EF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21A1D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39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A4B9FF8" w14:textId="77777777" w:rsidR="00AC1890" w:rsidRPr="00121A1D" w:rsidRDefault="00AC1890" w:rsidP="002B11EF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1890" w:rsidRPr="00121A1D" w14:paraId="697FB3AC" w14:textId="77777777" w:rsidTr="002B11EF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EDBCED" w14:textId="77777777" w:rsidR="00AC1890" w:rsidRPr="00121A1D" w:rsidRDefault="00AC1890" w:rsidP="002B11EF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75BC24" w14:textId="77777777" w:rsidR="00AC1890" w:rsidRPr="00121A1D" w:rsidRDefault="00AC1890" w:rsidP="002B11EF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FAE94" w14:textId="77777777" w:rsidR="00AC1890" w:rsidRPr="00121A1D" w:rsidRDefault="00AC1890" w:rsidP="002B11EF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996D90" w14:textId="77777777" w:rsidR="00AC1890" w:rsidRPr="00121A1D" w:rsidRDefault="00AC1890" w:rsidP="002B11EF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CE249" w14:textId="77777777" w:rsidR="00AC1890" w:rsidRPr="00121A1D" w:rsidRDefault="00AC1890" w:rsidP="002B11EF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51F477" w14:textId="77777777" w:rsidR="00AC1890" w:rsidRPr="00121A1D" w:rsidRDefault="00AC1890" w:rsidP="002B11EF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71C734B" w14:textId="77777777" w:rsidR="00AC1890" w:rsidRPr="00121A1D" w:rsidRDefault="00AC1890" w:rsidP="002B11EF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1890" w:rsidRPr="00121A1D" w14:paraId="2D19EEB1" w14:textId="77777777" w:rsidTr="002B11EF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CCCDC" w14:textId="77777777" w:rsidR="00AC1890" w:rsidRPr="00121A1D" w:rsidRDefault="00AC1890" w:rsidP="002B11EF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EC0C08" w14:textId="77777777" w:rsidR="00AC1890" w:rsidRPr="00121A1D" w:rsidRDefault="00AC1890" w:rsidP="002B11EF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966F44" w14:textId="77777777" w:rsidR="00AC1890" w:rsidRPr="00121A1D" w:rsidRDefault="00AC1890" w:rsidP="002B11EF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374DCE" w14:textId="77777777" w:rsidR="00AC1890" w:rsidRPr="00121A1D" w:rsidRDefault="00AC1890" w:rsidP="002B11EF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0CA53" w14:textId="77777777" w:rsidR="00AC1890" w:rsidRPr="00121A1D" w:rsidRDefault="00AC1890" w:rsidP="002B11EF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4EC0F9" w14:textId="77777777" w:rsidR="00AC1890" w:rsidRPr="00121A1D" w:rsidRDefault="00AC1890" w:rsidP="002B11EF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34DDCBD" w14:textId="77777777" w:rsidR="00AC1890" w:rsidRPr="00121A1D" w:rsidRDefault="00AC1890" w:rsidP="002B11EF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079D1FB7" w14:textId="77777777" w:rsidR="00AC1890" w:rsidRPr="00121A1D" w:rsidRDefault="00AC1890" w:rsidP="00AC1890">
      <w:pPr>
        <w:spacing w:before="40" w:after="40" w:line="276" w:lineRule="auto"/>
        <w:jc w:val="both"/>
        <w:rPr>
          <w:rFonts w:ascii="Tahoma" w:hAnsi="Tahoma" w:cs="Tahoma"/>
          <w:sz w:val="6"/>
          <w:szCs w:val="6"/>
        </w:rPr>
      </w:pPr>
    </w:p>
    <w:p w14:paraId="31D65638" w14:textId="77777777" w:rsidR="00AC1890" w:rsidRPr="00121A1D" w:rsidRDefault="00AC1890" w:rsidP="00121A1D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b/>
          <w:sz w:val="16"/>
          <w:szCs w:val="16"/>
        </w:rPr>
        <w:t xml:space="preserve">Załączane dokumenty potwierdzające należyte wykonanie zadań, muszą potwierdzać, co najmniej takie dane z powyższej tabeli jak: </w:t>
      </w:r>
      <w:r w:rsidRPr="00121A1D">
        <w:rPr>
          <w:rFonts w:ascii="Tahoma" w:hAnsi="Tahoma" w:cs="Tahoma"/>
          <w:sz w:val="16"/>
          <w:szCs w:val="16"/>
        </w:rPr>
        <w:t xml:space="preserve">zamawiającego, nazwę zadania oraz czas realizacji. W skład takich dokumentów mogą wchodzić np. </w:t>
      </w:r>
      <w:r w:rsidRPr="00121A1D">
        <w:rPr>
          <w:rFonts w:ascii="Tahoma" w:eastAsia="Calibri" w:hAnsi="Tahoma" w:cs="Tahoma"/>
          <w:sz w:val="16"/>
          <w:szCs w:val="16"/>
        </w:rPr>
        <w:t>referencje bądź inne dokumenty sporządzone przez podmiot, na rzecz którego dostawy lub usługi były wykonywane, a w przypadku świadczeń okresowych lub ciągłych są wykonywane, a </w:t>
      </w:r>
      <w:r w:rsidRPr="00121A1D">
        <w:rPr>
          <w:rFonts w:ascii="Tahoma" w:hAnsi="Tahoma" w:cs="Tahoma"/>
          <w:sz w:val="16"/>
          <w:szCs w:val="16"/>
        </w:rPr>
        <w:t xml:space="preserve">jeżeli wykonawca z przyczyn niezależnych od niego nie jest w stanie uzyskać tych dokumentów </w:t>
      </w:r>
      <w:r w:rsidRPr="00121A1D">
        <w:rPr>
          <w:rFonts w:ascii="Tahoma" w:eastAsia="Calibri" w:hAnsi="Tahoma" w:cs="Tahoma"/>
          <w:sz w:val="16"/>
          <w:szCs w:val="16"/>
        </w:rPr>
        <w:t xml:space="preserve">– oświadczenie Wykonawcy; </w:t>
      </w:r>
      <w:r w:rsidRPr="00121A1D">
        <w:rPr>
          <w:rFonts w:ascii="Tahoma" w:hAnsi="Tahoma" w:cs="Tahoma"/>
          <w:sz w:val="16"/>
          <w:szCs w:val="16"/>
        </w:rPr>
        <w:t>w przypadku świadczeń powtarzających się lub ciągłych nadal wykonywanych referencje bądź inne dokumenty potwierdzające ich należyte wykonywanie powinny być wystawione w okresie ostatnich 3 miesięcy</w:t>
      </w:r>
      <w:r w:rsidRPr="00121A1D">
        <w:rPr>
          <w:rFonts w:ascii="Tahoma" w:hAnsi="Tahoma" w:cs="Tahoma"/>
          <w:b/>
          <w:sz w:val="16"/>
          <w:szCs w:val="16"/>
        </w:rPr>
        <w:t>.</w:t>
      </w:r>
      <w:r w:rsidRPr="00121A1D">
        <w:rPr>
          <w:rFonts w:ascii="Tahoma" w:hAnsi="Tahoma" w:cs="Tahoma"/>
          <w:sz w:val="16"/>
          <w:szCs w:val="16"/>
        </w:rPr>
        <w:t xml:space="preserve"> </w:t>
      </w:r>
    </w:p>
    <w:p w14:paraId="06B678AA" w14:textId="77777777" w:rsidR="00AC1890" w:rsidRPr="00121A1D" w:rsidRDefault="00AC1890" w:rsidP="00AC1890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sz w:val="20"/>
          <w:szCs w:val="20"/>
        </w:rPr>
        <w:tab/>
      </w:r>
      <w:r w:rsidRPr="00121A1D">
        <w:rPr>
          <w:rFonts w:ascii="Tahoma" w:hAnsi="Tahoma" w:cs="Tahoma"/>
          <w:sz w:val="20"/>
          <w:szCs w:val="20"/>
        </w:rPr>
        <w:tab/>
      </w:r>
      <w:r w:rsidRPr="00121A1D">
        <w:rPr>
          <w:rFonts w:ascii="Tahoma" w:hAnsi="Tahoma" w:cs="Tahoma"/>
          <w:sz w:val="20"/>
          <w:szCs w:val="20"/>
        </w:rPr>
        <w:tab/>
      </w:r>
      <w:r w:rsidRPr="00121A1D">
        <w:rPr>
          <w:rFonts w:ascii="Tahoma" w:hAnsi="Tahoma" w:cs="Tahoma"/>
          <w:sz w:val="20"/>
          <w:szCs w:val="20"/>
        </w:rPr>
        <w:tab/>
      </w:r>
      <w:r w:rsidRPr="00121A1D">
        <w:rPr>
          <w:rFonts w:ascii="Tahoma" w:hAnsi="Tahoma" w:cs="Tahoma"/>
          <w:sz w:val="20"/>
          <w:szCs w:val="20"/>
        </w:rPr>
        <w:tab/>
      </w:r>
      <w:r w:rsidRPr="00121A1D">
        <w:rPr>
          <w:rFonts w:ascii="Tahoma" w:hAnsi="Tahoma" w:cs="Tahoma"/>
          <w:sz w:val="20"/>
          <w:szCs w:val="20"/>
        </w:rPr>
        <w:tab/>
      </w:r>
      <w:r w:rsidRPr="00121A1D">
        <w:rPr>
          <w:rFonts w:ascii="Tahoma" w:hAnsi="Tahoma" w:cs="Tahoma"/>
          <w:sz w:val="20"/>
          <w:szCs w:val="20"/>
        </w:rPr>
        <w:tab/>
      </w:r>
      <w:r w:rsidRPr="00121A1D">
        <w:rPr>
          <w:rFonts w:ascii="Tahoma" w:hAnsi="Tahoma" w:cs="Tahoma"/>
          <w:sz w:val="20"/>
          <w:szCs w:val="20"/>
        </w:rPr>
        <w:tab/>
      </w:r>
      <w:r w:rsidRPr="00121A1D">
        <w:rPr>
          <w:rFonts w:ascii="Tahoma" w:hAnsi="Tahoma" w:cs="Tahoma"/>
          <w:sz w:val="20"/>
          <w:szCs w:val="20"/>
        </w:rPr>
        <w:tab/>
      </w:r>
      <w:r w:rsidRPr="00121A1D">
        <w:rPr>
          <w:rFonts w:ascii="Tahoma" w:hAnsi="Tahoma" w:cs="Tahoma"/>
          <w:sz w:val="20"/>
          <w:szCs w:val="20"/>
        </w:rPr>
        <w:tab/>
      </w:r>
      <w:r w:rsidRPr="00121A1D">
        <w:rPr>
          <w:rFonts w:ascii="Tahoma" w:hAnsi="Tahoma" w:cs="Tahoma"/>
          <w:sz w:val="20"/>
          <w:szCs w:val="20"/>
        </w:rPr>
        <w:tab/>
      </w:r>
      <w:r w:rsidRPr="00121A1D">
        <w:rPr>
          <w:rFonts w:ascii="Tahoma" w:hAnsi="Tahoma" w:cs="Tahoma"/>
          <w:sz w:val="20"/>
          <w:szCs w:val="20"/>
        </w:rPr>
        <w:tab/>
      </w:r>
      <w:r w:rsidRPr="00121A1D">
        <w:rPr>
          <w:rFonts w:ascii="Tahoma" w:hAnsi="Tahoma" w:cs="Tahoma"/>
          <w:sz w:val="20"/>
          <w:szCs w:val="20"/>
        </w:rPr>
        <w:tab/>
        <w:t>Podpis …......................................................................................</w:t>
      </w:r>
    </w:p>
    <w:p w14:paraId="12DEB4D3" w14:textId="4BFE7DAB" w:rsidR="00AC1890" w:rsidRPr="00121A1D" w:rsidRDefault="00AC1890" w:rsidP="009C1CE7">
      <w:pPr>
        <w:spacing w:before="40" w:after="40" w:line="276" w:lineRule="auto"/>
        <w:ind w:left="9204" w:firstLine="708"/>
        <w:jc w:val="both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sz w:val="16"/>
          <w:szCs w:val="16"/>
        </w:rPr>
        <w:t>/upełnomocniony przedstawiciel Wykonawcy lub udostępniającego zasoby/</w:t>
      </w:r>
    </w:p>
    <w:p w14:paraId="213FCED4" w14:textId="06D88D58" w:rsidR="00AC1890" w:rsidRPr="00AC1890" w:rsidRDefault="00AC1890" w:rsidP="00AC1890">
      <w:pPr>
        <w:spacing w:before="60" w:after="60" w:line="276" w:lineRule="auto"/>
        <w:rPr>
          <w:rFonts w:ascii="Tahoma" w:hAnsi="Tahoma" w:cs="Tahoma"/>
          <w:i/>
          <w:color w:val="C00000"/>
          <w:sz w:val="14"/>
          <w:szCs w:val="14"/>
        </w:rPr>
        <w:sectPr w:rsidR="00AC1890" w:rsidRPr="00AC1890" w:rsidSect="00AC1890">
          <w:pgSz w:w="16840" w:h="11907" w:orient="landscape" w:code="9"/>
          <w:pgMar w:top="1134" w:right="567" w:bottom="709" w:left="709" w:header="360" w:footer="709" w:gutter="0"/>
          <w:cols w:space="708"/>
        </w:sectPr>
      </w:pPr>
      <w:r w:rsidRPr="00121A1D">
        <w:rPr>
          <w:rFonts w:ascii="Tahoma" w:hAnsi="Tahoma" w:cs="Tahoma"/>
          <w:sz w:val="16"/>
          <w:szCs w:val="16"/>
        </w:rPr>
        <w:tab/>
      </w:r>
      <w:r w:rsidRPr="00121A1D">
        <w:rPr>
          <w:rFonts w:ascii="Tahoma" w:hAnsi="Tahoma" w:cs="Tahoma"/>
          <w:b/>
          <w:vertAlign w:val="superscript"/>
        </w:rPr>
        <w:sym w:font="Symbol" w:char="F02A"/>
      </w:r>
      <w:r w:rsidRPr="00121A1D">
        <w:rPr>
          <w:rFonts w:ascii="Tahoma" w:hAnsi="Tahoma" w:cs="Tahoma"/>
          <w:i/>
          <w:sz w:val="16"/>
          <w:szCs w:val="16"/>
        </w:rPr>
        <w:t xml:space="preserve"> </w:t>
      </w:r>
      <w:r w:rsidRPr="00121A1D">
        <w:rPr>
          <w:rFonts w:ascii="Tahoma" w:hAnsi="Tahoma" w:cs="Tahoma"/>
          <w:i/>
          <w:sz w:val="14"/>
          <w:szCs w:val="14"/>
        </w:rPr>
        <w:t>(</w:t>
      </w:r>
      <w:r w:rsidRPr="00121A1D">
        <w:rPr>
          <w:rFonts w:ascii="Tahoma" w:hAnsi="Tahoma" w:cs="Tahoma"/>
          <w:b/>
          <w:i/>
          <w:sz w:val="14"/>
          <w:szCs w:val="14"/>
        </w:rPr>
        <w:t>należy złożyć osobny druk Wykonawcy i osobny druk podmiotu udostępniającego zasoby doświadczenia</w:t>
      </w:r>
      <w:r w:rsidR="005F6774" w:rsidRPr="00121A1D">
        <w:rPr>
          <w:rFonts w:ascii="Tahoma" w:hAnsi="Tahoma" w:cs="Tahoma"/>
          <w:i/>
          <w:sz w:val="14"/>
          <w:szCs w:val="14"/>
        </w:rPr>
        <w:t>)</w:t>
      </w:r>
    </w:p>
    <w:p w14:paraId="398FA3C2" w14:textId="705E627A" w:rsidR="0017062A" w:rsidRPr="00121A1D" w:rsidRDefault="005F6774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b/>
          <w:sz w:val="22"/>
          <w:szCs w:val="22"/>
          <w:u w:val="single"/>
        </w:rPr>
        <w:lastRenderedPageBreak/>
        <w:t>D</w:t>
      </w:r>
      <w:r w:rsidR="0017062A" w:rsidRPr="00121A1D">
        <w:rPr>
          <w:rFonts w:ascii="Tahoma" w:hAnsi="Tahoma" w:cs="Tahoma"/>
          <w:b/>
          <w:sz w:val="22"/>
          <w:szCs w:val="22"/>
          <w:u w:val="single"/>
        </w:rPr>
        <w:t>ruk Nr 5A</w:t>
      </w:r>
    </w:p>
    <w:p w14:paraId="50BE4E9F" w14:textId="08D3CD9D" w:rsidR="004815D9" w:rsidRPr="00121A1D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121A1D">
        <w:rPr>
          <w:rFonts w:ascii="Tahoma" w:hAnsi="Tahoma" w:cs="Tahoma"/>
          <w:b/>
          <w:i/>
          <w:iCs/>
          <w:sz w:val="18"/>
          <w:szCs w:val="18"/>
        </w:rPr>
        <w:t>Pełna nazwa/firma podmiotu udostępniającego Wykonawcy zasoby:</w:t>
      </w:r>
      <w:r w:rsidR="0016324C" w:rsidRPr="00121A1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121A1D" w:rsidRDefault="006B1D59" w:rsidP="00A10F2D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121A1D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121A1D">
        <w:rPr>
          <w:rFonts w:ascii="Tahoma" w:hAnsi="Tahoma" w:cs="Tahoma"/>
          <w:i/>
          <w:sz w:val="16"/>
          <w:szCs w:val="16"/>
        </w:rPr>
        <w:t xml:space="preserve"> podmiotu udostępniającego</w:t>
      </w:r>
      <w:r w:rsidRPr="00121A1D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7EE9DF7D" w14:textId="58D217BD" w:rsidR="005C3B2E" w:rsidRPr="00121A1D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121A1D">
        <w:rPr>
          <w:rFonts w:ascii="Tahoma" w:hAnsi="Tahoma" w:cs="Tahoma"/>
          <w:i/>
          <w:sz w:val="18"/>
          <w:szCs w:val="18"/>
          <w:lang w:val="en-US"/>
        </w:rPr>
        <w:t>NIP: ……………………..REGON: ………………………….</w:t>
      </w:r>
      <w:r w:rsidR="005C3B2E" w:rsidRPr="00121A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AD339E7" w14:textId="77777777" w:rsidR="00E55936" w:rsidRPr="0092427B" w:rsidRDefault="00E55936" w:rsidP="00A029B3">
      <w:pPr>
        <w:spacing w:before="60" w:after="60" w:line="276" w:lineRule="auto"/>
        <w:jc w:val="center"/>
        <w:rPr>
          <w:rFonts w:ascii="Tahoma" w:hAnsi="Tahoma" w:cs="Tahoma"/>
          <w:b/>
          <w:sz w:val="4"/>
          <w:szCs w:val="4"/>
          <w:lang w:val="en-US"/>
        </w:rPr>
      </w:pPr>
    </w:p>
    <w:p w14:paraId="77CB88D8" w14:textId="0EE5A40D" w:rsidR="0017062A" w:rsidRPr="00121A1D" w:rsidRDefault="0017062A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121A1D">
        <w:rPr>
          <w:rFonts w:ascii="Tahoma" w:hAnsi="Tahoma" w:cs="Tahoma"/>
          <w:b/>
        </w:rPr>
        <w:t>ZOBOWIĄZANIE DO UDOSTĘPNIENIA WIEDZY I DOŚWIADCZENIA</w:t>
      </w:r>
    </w:p>
    <w:p w14:paraId="564DAC12" w14:textId="122EB29D" w:rsidR="00FD1F39" w:rsidRPr="00121A1D" w:rsidRDefault="00FD1F39" w:rsidP="00121A1D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  <w:r w:rsidRPr="00121A1D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 w:rsidRPr="00121A1D">
        <w:rPr>
          <w:rFonts w:ascii="Tahoma" w:hAnsi="Tahoma" w:cs="Tahoma"/>
          <w:sz w:val="20"/>
          <w:szCs w:val="20"/>
        </w:rPr>
        <w:br/>
      </w:r>
      <w:r w:rsidRPr="00121A1D">
        <w:rPr>
          <w:rFonts w:ascii="Tahoma" w:hAnsi="Tahoma" w:cs="Tahoma"/>
          <w:sz w:val="20"/>
          <w:szCs w:val="20"/>
        </w:rPr>
        <w:t>(</w:t>
      </w:r>
      <w:proofErr w:type="spellStart"/>
      <w:r w:rsidR="004656DD" w:rsidRPr="00121A1D">
        <w:rPr>
          <w:rFonts w:ascii="Tahoma" w:hAnsi="Tahoma" w:cs="Tahoma"/>
          <w:sz w:val="20"/>
          <w:szCs w:val="20"/>
        </w:rPr>
        <w:t>t.j</w:t>
      </w:r>
      <w:proofErr w:type="spellEnd"/>
      <w:r w:rsidR="004656DD" w:rsidRPr="00121A1D">
        <w:rPr>
          <w:rFonts w:ascii="Tahoma" w:hAnsi="Tahoma" w:cs="Tahoma"/>
          <w:sz w:val="20"/>
          <w:szCs w:val="20"/>
        </w:rPr>
        <w:t xml:space="preserve">. </w:t>
      </w:r>
      <w:r w:rsidRPr="00121A1D">
        <w:rPr>
          <w:rFonts w:ascii="Tahoma" w:hAnsi="Tahoma" w:cs="Tahoma"/>
          <w:sz w:val="20"/>
          <w:szCs w:val="20"/>
        </w:rPr>
        <w:t xml:space="preserve">Dz. U. </w:t>
      </w:r>
      <w:r w:rsidR="00C55853" w:rsidRPr="00121A1D">
        <w:rPr>
          <w:rFonts w:ascii="Tahoma" w:hAnsi="Tahoma" w:cs="Tahoma"/>
          <w:bCs/>
          <w:sz w:val="20"/>
          <w:szCs w:val="20"/>
        </w:rPr>
        <w:t>z 202</w:t>
      </w:r>
      <w:r w:rsidR="007F1177" w:rsidRPr="00121A1D">
        <w:rPr>
          <w:rFonts w:ascii="Tahoma" w:hAnsi="Tahoma" w:cs="Tahoma"/>
          <w:bCs/>
          <w:sz w:val="20"/>
          <w:szCs w:val="20"/>
        </w:rPr>
        <w:t>4</w:t>
      </w:r>
      <w:r w:rsidR="00C55853" w:rsidRPr="00121A1D">
        <w:rPr>
          <w:rFonts w:ascii="Tahoma" w:hAnsi="Tahoma" w:cs="Tahoma"/>
          <w:bCs/>
          <w:sz w:val="20"/>
          <w:szCs w:val="20"/>
        </w:rPr>
        <w:t>, poz. 1</w:t>
      </w:r>
      <w:r w:rsidR="007F1177" w:rsidRPr="00121A1D">
        <w:rPr>
          <w:rFonts w:ascii="Tahoma" w:hAnsi="Tahoma" w:cs="Tahoma"/>
          <w:bCs/>
          <w:sz w:val="20"/>
          <w:szCs w:val="20"/>
        </w:rPr>
        <w:t>320</w:t>
      </w:r>
      <w:r w:rsidR="006A6FF6" w:rsidRPr="00121A1D">
        <w:rPr>
          <w:rFonts w:ascii="Tahoma" w:hAnsi="Tahoma" w:cs="Tahoma"/>
          <w:bCs/>
          <w:sz w:val="20"/>
          <w:szCs w:val="20"/>
        </w:rPr>
        <w:t xml:space="preserve"> ze zm.</w:t>
      </w:r>
      <w:r w:rsidRPr="00121A1D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121A1D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121A1D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09A450B1" w:rsidR="0017062A" w:rsidRPr="00121A1D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121A1D">
        <w:rPr>
          <w:rFonts w:ascii="Tahoma" w:hAnsi="Tahoma" w:cs="Tahoma"/>
          <w:i/>
          <w:sz w:val="16"/>
          <w:szCs w:val="16"/>
        </w:rPr>
        <w:t>(i</w:t>
      </w:r>
      <w:r w:rsidR="0017062A" w:rsidRPr="00121A1D">
        <w:rPr>
          <w:rFonts w:ascii="Tahoma" w:hAnsi="Tahoma" w:cs="Tahoma"/>
          <w:i/>
          <w:sz w:val="16"/>
          <w:szCs w:val="16"/>
        </w:rPr>
        <w:t>mię i nazwisko</w:t>
      </w:r>
      <w:r w:rsidRPr="00121A1D">
        <w:rPr>
          <w:rFonts w:ascii="Tahoma" w:hAnsi="Tahoma" w:cs="Tahoma"/>
          <w:i/>
          <w:sz w:val="16"/>
          <w:szCs w:val="16"/>
        </w:rPr>
        <w:t>)</w:t>
      </w:r>
    </w:p>
    <w:p w14:paraId="7B3DCCDD" w14:textId="77777777" w:rsidR="0017062A" w:rsidRPr="00121A1D" w:rsidRDefault="0017062A" w:rsidP="00A029B3">
      <w:pPr>
        <w:spacing w:before="60" w:after="60" w:line="276" w:lineRule="auto"/>
        <w:rPr>
          <w:rFonts w:ascii="Tahoma" w:hAnsi="Tahoma" w:cs="Tahoma"/>
          <w:sz w:val="22"/>
          <w:szCs w:val="22"/>
        </w:rPr>
      </w:pPr>
      <w:r w:rsidRPr="00121A1D">
        <w:rPr>
          <w:rFonts w:ascii="Tahoma" w:hAnsi="Tahoma" w:cs="Tahoma"/>
          <w:sz w:val="22"/>
          <w:szCs w:val="22"/>
        </w:rPr>
        <w:t xml:space="preserve">jako udostępniający: </w:t>
      </w:r>
      <w:r w:rsidRPr="00121A1D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121A1D" w:rsidRDefault="009668B5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121A1D">
        <w:rPr>
          <w:rFonts w:ascii="Tahoma" w:hAnsi="Tahoma" w:cs="Tahoma"/>
          <w:i/>
          <w:sz w:val="16"/>
          <w:szCs w:val="16"/>
        </w:rPr>
        <w:t>/</w:t>
      </w:r>
      <w:r w:rsidR="0017062A" w:rsidRPr="00121A1D">
        <w:rPr>
          <w:rFonts w:ascii="Tahoma" w:hAnsi="Tahoma" w:cs="Tahoma"/>
          <w:i/>
          <w:sz w:val="16"/>
          <w:szCs w:val="16"/>
        </w:rPr>
        <w:t>Nazwa Firmy</w:t>
      </w:r>
      <w:r w:rsidRPr="00121A1D">
        <w:rPr>
          <w:rFonts w:ascii="Tahoma" w:hAnsi="Tahoma" w:cs="Tahoma"/>
          <w:i/>
          <w:sz w:val="16"/>
          <w:szCs w:val="16"/>
        </w:rPr>
        <w:t>/</w:t>
      </w:r>
    </w:p>
    <w:p w14:paraId="6B0558B0" w14:textId="584E8CE4" w:rsidR="0017062A" w:rsidRPr="00121A1D" w:rsidRDefault="00FD1F39" w:rsidP="00A029B3">
      <w:pPr>
        <w:spacing w:before="60" w:after="6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121A1D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121A1D">
        <w:rPr>
          <w:rFonts w:ascii="Tahoma" w:hAnsi="Tahoma" w:cs="Tahoma"/>
          <w:i/>
          <w:sz w:val="14"/>
          <w:szCs w:val="14"/>
        </w:rPr>
        <w:t>art. 233 §1 i 297 §1 Kodeksu Karnego</w:t>
      </w:r>
      <w:r w:rsidRPr="00121A1D">
        <w:rPr>
          <w:rFonts w:ascii="Tahoma" w:hAnsi="Tahoma" w:cs="Tahoma"/>
          <w:sz w:val="14"/>
          <w:szCs w:val="14"/>
        </w:rPr>
        <w:t xml:space="preserve">) </w:t>
      </w:r>
      <w:r w:rsidRPr="00121A1D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 w:rsidRPr="00121A1D">
        <w:rPr>
          <w:rFonts w:ascii="Tahoma" w:eastAsia="Calibri" w:hAnsi="Tahoma" w:cs="Tahoma"/>
          <w:sz w:val="14"/>
          <w:szCs w:val="14"/>
          <w:lang w:eastAsia="en-US"/>
        </w:rPr>
        <w:br/>
      </w:r>
      <w:r w:rsidRPr="00121A1D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 w:rsidRPr="00121A1D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121A1D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121A1D">
        <w:rPr>
          <w:rFonts w:ascii="Tahoma" w:hAnsi="Tahoma" w:cs="Tahoma"/>
          <w:sz w:val="14"/>
          <w:szCs w:val="14"/>
        </w:rPr>
        <w:t>:</w:t>
      </w:r>
    </w:p>
    <w:p w14:paraId="4728506C" w14:textId="719B35AC" w:rsidR="0017062A" w:rsidRPr="00121A1D" w:rsidRDefault="0017062A" w:rsidP="00A029B3">
      <w:pPr>
        <w:spacing w:before="60" w:after="6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121A1D">
        <w:rPr>
          <w:rFonts w:ascii="Tahoma" w:hAnsi="Tahoma" w:cs="Tahoma"/>
          <w:b/>
          <w:sz w:val="28"/>
          <w:szCs w:val="28"/>
        </w:rPr>
        <w:t>oświadczam</w:t>
      </w:r>
      <w:r w:rsidRPr="00121A1D">
        <w:rPr>
          <w:rFonts w:ascii="Tahoma" w:hAnsi="Tahoma" w:cs="Tahoma"/>
          <w:sz w:val="22"/>
          <w:szCs w:val="22"/>
        </w:rPr>
        <w:t xml:space="preserve">, że </w:t>
      </w:r>
      <w:r w:rsidRPr="00121A1D">
        <w:rPr>
          <w:rFonts w:ascii="Tahoma" w:hAnsi="Tahoma" w:cs="Tahoma"/>
          <w:bCs/>
          <w:sz w:val="22"/>
          <w:szCs w:val="22"/>
        </w:rPr>
        <w:t>w postępowaniu:</w:t>
      </w:r>
    </w:p>
    <w:p w14:paraId="161BBA67" w14:textId="6F8DFC0D" w:rsidR="0017062A" w:rsidRPr="00121A1D" w:rsidRDefault="00836472" w:rsidP="00E55936">
      <w:pPr>
        <w:spacing w:before="20" w:after="20" w:line="276" w:lineRule="auto"/>
        <w:jc w:val="center"/>
        <w:rPr>
          <w:rFonts w:ascii="Tahoma" w:hAnsi="Tahoma" w:cs="Tahoma"/>
          <w:bCs/>
          <w:sz w:val="4"/>
          <w:szCs w:val="4"/>
        </w:rPr>
      </w:pPr>
      <w:r w:rsidRPr="0092427B">
        <w:rPr>
          <w:rFonts w:ascii="Tahoma" w:hAnsi="Tahoma" w:cs="Tahoma"/>
          <w:b/>
          <w:bCs/>
          <w:sz w:val="19"/>
          <w:szCs w:val="19"/>
        </w:rPr>
        <w:t xml:space="preserve">Organizacja wyjazdu uczniów Zespołu Szkół Technicznych i Ogólnokształcących do Islandii </w:t>
      </w:r>
      <w:r w:rsidRPr="0092427B">
        <w:rPr>
          <w:rFonts w:ascii="Tahoma" w:hAnsi="Tahoma" w:cs="Tahoma"/>
          <w:b/>
          <w:bCs/>
          <w:sz w:val="19"/>
          <w:szCs w:val="19"/>
        </w:rPr>
        <w:br/>
        <w:t xml:space="preserve">w ramach programu: Digital </w:t>
      </w:r>
      <w:proofErr w:type="spellStart"/>
      <w:r w:rsidRPr="0092427B">
        <w:rPr>
          <w:rFonts w:ascii="Tahoma" w:hAnsi="Tahoma" w:cs="Tahoma"/>
          <w:b/>
          <w:bCs/>
          <w:sz w:val="19"/>
          <w:szCs w:val="19"/>
        </w:rPr>
        <w:t>Vikings</w:t>
      </w:r>
      <w:proofErr w:type="spellEnd"/>
      <w:r w:rsidRPr="0092427B">
        <w:rPr>
          <w:rFonts w:ascii="Tahoma" w:hAnsi="Tahoma" w:cs="Tahoma"/>
          <w:b/>
          <w:bCs/>
          <w:sz w:val="19"/>
          <w:szCs w:val="19"/>
        </w:rPr>
        <w:t xml:space="preserve">: Wzmacnianie kompetencji programistycznych </w:t>
      </w:r>
      <w:r w:rsidRPr="0092427B">
        <w:rPr>
          <w:rFonts w:ascii="Tahoma" w:hAnsi="Tahoma" w:cs="Tahoma"/>
          <w:b/>
          <w:bCs/>
          <w:sz w:val="19"/>
          <w:szCs w:val="19"/>
        </w:rPr>
        <w:br/>
        <w:t>uczniów w islandzkim ekosystemie technologicznym</w:t>
      </w:r>
      <w:r w:rsidR="000C6D5B" w:rsidRPr="00121A1D">
        <w:rPr>
          <w:rFonts w:ascii="Tahoma" w:eastAsia="Calibri" w:hAnsi="Tahoma" w:cs="Tahoma"/>
          <w:b/>
          <w:i/>
          <w:iCs/>
          <w:sz w:val="22"/>
          <w:szCs w:val="22"/>
          <w:lang w:eastAsia="en-US"/>
        </w:rPr>
        <w:br/>
      </w:r>
      <w:r w:rsidR="00DC531B" w:rsidRPr="00121A1D">
        <w:rPr>
          <w:rFonts w:ascii="Tahoma" w:hAnsi="Tahoma" w:cs="Tahoma"/>
          <w:i/>
          <w:sz w:val="14"/>
          <w:szCs w:val="14"/>
        </w:rPr>
        <w:t>/</w:t>
      </w:r>
      <w:r w:rsidR="0017062A" w:rsidRPr="00121A1D">
        <w:rPr>
          <w:rFonts w:ascii="Tahoma" w:hAnsi="Tahoma" w:cs="Tahoma"/>
          <w:i/>
          <w:sz w:val="14"/>
          <w:szCs w:val="14"/>
        </w:rPr>
        <w:t>Nazwa zadania</w:t>
      </w:r>
      <w:r w:rsidR="00DC531B" w:rsidRPr="00121A1D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121A1D" w:rsidRDefault="0017062A" w:rsidP="00E55936">
      <w:pPr>
        <w:spacing w:before="20" w:after="20" w:line="276" w:lineRule="auto"/>
        <w:rPr>
          <w:rFonts w:ascii="Tahoma" w:hAnsi="Tahoma" w:cs="Tahoma"/>
          <w:b/>
          <w:sz w:val="20"/>
          <w:szCs w:val="20"/>
        </w:rPr>
      </w:pPr>
      <w:r w:rsidRPr="00121A1D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121A1D" w:rsidRDefault="0017062A" w:rsidP="00E55936">
      <w:pPr>
        <w:spacing w:before="20" w:after="20" w:line="276" w:lineRule="auto"/>
        <w:jc w:val="center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121A1D">
        <w:rPr>
          <w:rFonts w:ascii="Tahoma" w:hAnsi="Tahoma" w:cs="Tahoma"/>
          <w:sz w:val="16"/>
          <w:szCs w:val="16"/>
        </w:rPr>
        <w:t>……………………………………………….</w:t>
      </w:r>
      <w:r w:rsidRPr="00121A1D">
        <w:rPr>
          <w:rFonts w:ascii="Tahoma" w:hAnsi="Tahoma" w:cs="Tahoma"/>
          <w:sz w:val="16"/>
          <w:szCs w:val="16"/>
        </w:rPr>
        <w:t>…</w:t>
      </w:r>
      <w:r w:rsidR="00DC531B" w:rsidRPr="00121A1D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121A1D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121A1D" w:rsidRDefault="009668B5" w:rsidP="00E55936">
      <w:pPr>
        <w:spacing w:before="20" w:after="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121A1D">
        <w:rPr>
          <w:rFonts w:ascii="Tahoma" w:hAnsi="Tahoma" w:cs="Tahoma"/>
          <w:i/>
          <w:sz w:val="16"/>
          <w:szCs w:val="16"/>
        </w:rPr>
        <w:t>/</w:t>
      </w:r>
      <w:r w:rsidR="0017062A" w:rsidRPr="00121A1D">
        <w:rPr>
          <w:rFonts w:ascii="Tahoma" w:hAnsi="Tahoma" w:cs="Tahoma"/>
          <w:i/>
          <w:sz w:val="16"/>
          <w:szCs w:val="16"/>
        </w:rPr>
        <w:t>Nazwa Wykonawcy składającego ofertę</w:t>
      </w:r>
      <w:r w:rsidRPr="00121A1D">
        <w:rPr>
          <w:rFonts w:ascii="Tahoma" w:hAnsi="Tahoma" w:cs="Tahoma"/>
          <w:i/>
          <w:sz w:val="16"/>
          <w:szCs w:val="16"/>
        </w:rPr>
        <w:t>/</w:t>
      </w:r>
    </w:p>
    <w:p w14:paraId="62543442" w14:textId="77777777" w:rsidR="0017062A" w:rsidRPr="00121A1D" w:rsidRDefault="0017062A" w:rsidP="00121A1D">
      <w:pPr>
        <w:spacing w:before="20" w:after="20" w:line="276" w:lineRule="auto"/>
        <w:rPr>
          <w:rFonts w:ascii="Tahoma" w:hAnsi="Tahoma" w:cs="Tahoma"/>
          <w:sz w:val="22"/>
          <w:szCs w:val="22"/>
        </w:rPr>
      </w:pPr>
      <w:r w:rsidRPr="00121A1D">
        <w:rPr>
          <w:rFonts w:ascii="Tahoma" w:hAnsi="Tahoma" w:cs="Tahoma"/>
          <w:b/>
          <w:sz w:val="22"/>
          <w:szCs w:val="22"/>
        </w:rPr>
        <w:t xml:space="preserve">swoje zasoby </w:t>
      </w:r>
      <w:r w:rsidRPr="00121A1D">
        <w:rPr>
          <w:rFonts w:ascii="Tahoma" w:hAnsi="Tahoma" w:cs="Tahoma"/>
          <w:b/>
          <w:u w:val="single"/>
        </w:rPr>
        <w:t>w zakresie wiedzy i doświadczenia</w:t>
      </w:r>
    </w:p>
    <w:p w14:paraId="7CB8A3B3" w14:textId="77777777" w:rsidR="0017062A" w:rsidRPr="00121A1D" w:rsidRDefault="0017062A" w:rsidP="00121A1D">
      <w:pPr>
        <w:spacing w:before="20" w:after="20" w:line="276" w:lineRule="auto"/>
        <w:rPr>
          <w:rFonts w:ascii="Tahoma" w:hAnsi="Tahoma" w:cs="Tahoma"/>
          <w:b/>
          <w:sz w:val="20"/>
          <w:szCs w:val="20"/>
        </w:rPr>
      </w:pPr>
      <w:r w:rsidRPr="00121A1D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121A1D" w:rsidRDefault="0063560D" w:rsidP="00121A1D">
      <w:pPr>
        <w:numPr>
          <w:ilvl w:val="0"/>
          <w:numId w:val="13"/>
        </w:numPr>
        <w:spacing w:before="20" w:after="20" w:line="276" w:lineRule="auto"/>
        <w:ind w:left="284" w:hanging="284"/>
        <w:rPr>
          <w:rFonts w:ascii="Tahoma" w:hAnsi="Tahoma" w:cs="Tahoma"/>
          <w:sz w:val="16"/>
          <w:szCs w:val="16"/>
        </w:rPr>
      </w:pPr>
      <w:r w:rsidRPr="00121A1D">
        <w:rPr>
          <w:rFonts w:ascii="Tahoma" w:hAnsi="Tahoma" w:cs="Tahoma"/>
          <w:sz w:val="20"/>
          <w:szCs w:val="20"/>
        </w:rPr>
        <w:t>U</w:t>
      </w:r>
      <w:r w:rsidR="00407CA6" w:rsidRPr="00121A1D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Pr="00121A1D" w:rsidRDefault="00F56808" w:rsidP="00121A1D">
      <w:pPr>
        <w:spacing w:before="20" w:after="20" w:line="276" w:lineRule="auto"/>
        <w:ind w:left="284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sz w:val="20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35F73058" w14:textId="77777777" w:rsidR="008B6DFD" w:rsidRPr="00121A1D" w:rsidRDefault="008B6DFD" w:rsidP="00121A1D">
      <w:pPr>
        <w:spacing w:before="20" w:after="20" w:line="276" w:lineRule="auto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i/>
          <w:iCs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121A1D" w:rsidRDefault="0017062A" w:rsidP="00121A1D">
      <w:pPr>
        <w:numPr>
          <w:ilvl w:val="0"/>
          <w:numId w:val="13"/>
        </w:numPr>
        <w:spacing w:before="20" w:after="20"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b/>
          <w:sz w:val="20"/>
          <w:szCs w:val="20"/>
        </w:rPr>
        <w:t>Sposób</w:t>
      </w:r>
      <w:r w:rsidRPr="00121A1D">
        <w:rPr>
          <w:rFonts w:ascii="Tahoma" w:hAnsi="Tahoma" w:cs="Tahoma"/>
          <w:sz w:val="20"/>
          <w:szCs w:val="20"/>
        </w:rPr>
        <w:t xml:space="preserve"> wykorzystania </w:t>
      </w:r>
      <w:r w:rsidR="008B6DFD" w:rsidRPr="00121A1D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121A1D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 w:rsidRPr="00121A1D">
        <w:rPr>
          <w:rFonts w:ascii="Tahoma" w:hAnsi="Tahoma" w:cs="Tahoma"/>
          <w:sz w:val="20"/>
          <w:szCs w:val="20"/>
        </w:rPr>
        <w:t>……………</w:t>
      </w:r>
      <w:r w:rsidR="008B6DFD" w:rsidRPr="00121A1D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121A1D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121A1D" w:rsidRDefault="008B6DFD" w:rsidP="00121A1D">
      <w:pPr>
        <w:spacing w:before="20" w:after="20" w:line="276" w:lineRule="auto"/>
        <w:rPr>
          <w:rFonts w:ascii="Tahoma" w:hAnsi="Tahoma" w:cs="Tahoma"/>
          <w:i/>
          <w:sz w:val="16"/>
          <w:szCs w:val="16"/>
        </w:rPr>
      </w:pPr>
      <w:r w:rsidRPr="00121A1D">
        <w:rPr>
          <w:rFonts w:ascii="Tahoma" w:hAnsi="Tahoma" w:cs="Tahoma"/>
          <w:i/>
          <w:iCs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121A1D" w:rsidRDefault="003261EB" w:rsidP="00121A1D">
      <w:pPr>
        <w:numPr>
          <w:ilvl w:val="0"/>
          <w:numId w:val="13"/>
        </w:numPr>
        <w:spacing w:before="20" w:after="20" w:line="276" w:lineRule="auto"/>
        <w:ind w:left="284" w:hanging="284"/>
        <w:rPr>
          <w:rFonts w:ascii="Tahoma" w:hAnsi="Tahoma" w:cs="Tahoma"/>
          <w:b/>
          <w:sz w:val="20"/>
          <w:szCs w:val="20"/>
        </w:rPr>
      </w:pPr>
      <w:r w:rsidRPr="00121A1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121A1D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121A1D">
        <w:rPr>
          <w:rFonts w:ascii="Tahoma" w:hAnsi="Tahoma" w:cs="Tahoma"/>
          <w:sz w:val="20"/>
          <w:szCs w:val="20"/>
        </w:rPr>
        <w:t xml:space="preserve"> </w:t>
      </w:r>
      <w:r w:rsidR="00F56808" w:rsidRPr="00121A1D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1D798B3" w14:textId="77777777" w:rsidR="003261EB" w:rsidRPr="00121A1D" w:rsidRDefault="003261EB" w:rsidP="00121A1D">
      <w:pPr>
        <w:spacing w:before="20" w:after="20" w:line="276" w:lineRule="auto"/>
        <w:rPr>
          <w:rFonts w:ascii="Tahoma" w:hAnsi="Tahoma" w:cs="Tahoma"/>
          <w:i/>
          <w:iCs/>
          <w:sz w:val="16"/>
          <w:szCs w:val="16"/>
        </w:rPr>
      </w:pPr>
      <w:r w:rsidRPr="00121A1D">
        <w:rPr>
          <w:rFonts w:ascii="Tahoma" w:hAnsi="Tahoma" w:cs="Tahoma"/>
          <w:i/>
          <w:iCs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121A1D" w:rsidRDefault="00F56808">
      <w:pPr>
        <w:pStyle w:val="Akapitzlist"/>
        <w:numPr>
          <w:ilvl w:val="0"/>
          <w:numId w:val="41"/>
        </w:numPr>
        <w:spacing w:before="20" w:after="20"/>
        <w:ind w:left="284" w:hanging="284"/>
        <w:contextualSpacing w:val="0"/>
        <w:rPr>
          <w:rFonts w:ascii="Tahoma" w:hAnsi="Tahoma" w:cs="Tahoma"/>
          <w:b/>
          <w:sz w:val="18"/>
          <w:szCs w:val="18"/>
        </w:rPr>
      </w:pPr>
      <w:r w:rsidRPr="00121A1D">
        <w:rPr>
          <w:rFonts w:ascii="Tahoma" w:hAnsi="Tahoma" w:cs="Tahoma"/>
          <w:b/>
          <w:bCs/>
          <w:sz w:val="20"/>
          <w:szCs w:val="20"/>
        </w:rPr>
        <w:t>Z</w:t>
      </w:r>
      <w:r w:rsidR="003261EB" w:rsidRPr="00121A1D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121A1D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121A1D" w:rsidRDefault="00F56808" w:rsidP="00121A1D">
      <w:pPr>
        <w:pStyle w:val="Akapitzlist"/>
        <w:spacing w:before="20" w:after="20"/>
        <w:ind w:left="284"/>
        <w:contextualSpacing w:val="0"/>
        <w:rPr>
          <w:rFonts w:ascii="Tahoma" w:hAnsi="Tahoma" w:cs="Tahoma"/>
        </w:rPr>
      </w:pPr>
      <w:r w:rsidRPr="00121A1D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5C8CA9D5" w14:textId="77777777" w:rsidR="003261EB" w:rsidRPr="0092427B" w:rsidRDefault="003261EB" w:rsidP="0092427B">
      <w:pPr>
        <w:spacing w:before="20" w:after="20"/>
        <w:rPr>
          <w:rFonts w:ascii="Tahoma" w:hAnsi="Tahoma" w:cs="Tahoma"/>
          <w:i/>
          <w:iCs/>
          <w:sz w:val="16"/>
          <w:szCs w:val="16"/>
        </w:rPr>
      </w:pPr>
      <w:r w:rsidRPr="0092427B">
        <w:rPr>
          <w:rFonts w:ascii="Tahoma" w:hAnsi="Tahoma" w:cs="Tahoma"/>
          <w:i/>
          <w:iCs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11F8A239" w:rsidR="00C1112D" w:rsidRPr="00121A1D" w:rsidRDefault="00C1112D">
      <w:pPr>
        <w:pStyle w:val="Akapitzlist"/>
        <w:numPr>
          <w:ilvl w:val="0"/>
          <w:numId w:val="41"/>
        </w:numPr>
        <w:tabs>
          <w:tab w:val="clear" w:pos="1440"/>
          <w:tab w:val="left" w:pos="142"/>
          <w:tab w:val="num" w:pos="284"/>
        </w:tabs>
        <w:suppressAutoHyphens/>
        <w:spacing w:before="20" w:after="20"/>
        <w:ind w:left="284" w:hanging="284"/>
        <w:contextualSpacing w:val="0"/>
        <w:rPr>
          <w:rFonts w:ascii="Tahoma" w:hAnsi="Tahoma" w:cs="Tahoma"/>
        </w:rPr>
      </w:pPr>
      <w:r w:rsidRPr="00121A1D">
        <w:rPr>
          <w:rFonts w:ascii="Tahoma" w:hAnsi="Tahoma" w:cs="Tahoma"/>
          <w:sz w:val="20"/>
          <w:szCs w:val="20"/>
        </w:rPr>
        <w:t>Udostępniając Wykonawcy zdolności w postaci wykształcenia, kwalifikacji zawodowych lub doświadczenia będ</w:t>
      </w:r>
      <w:r w:rsidR="00412087" w:rsidRPr="00121A1D">
        <w:rPr>
          <w:rFonts w:ascii="Tahoma" w:hAnsi="Tahoma" w:cs="Tahoma"/>
          <w:sz w:val="20"/>
          <w:szCs w:val="20"/>
        </w:rPr>
        <w:t>ę</w:t>
      </w:r>
      <w:r w:rsidRPr="00121A1D">
        <w:rPr>
          <w:rFonts w:ascii="Tahoma" w:hAnsi="Tahoma" w:cs="Tahoma"/>
          <w:sz w:val="20"/>
          <w:szCs w:val="20"/>
        </w:rPr>
        <w:t xml:space="preserve"> realizował </w:t>
      </w:r>
      <w:r w:rsidR="0092427B">
        <w:rPr>
          <w:rFonts w:ascii="Tahoma" w:hAnsi="Tahoma" w:cs="Tahoma"/>
          <w:sz w:val="20"/>
          <w:szCs w:val="20"/>
        </w:rPr>
        <w:t>usługi</w:t>
      </w:r>
      <w:r w:rsidRPr="00121A1D">
        <w:rPr>
          <w:rFonts w:ascii="Tahoma" w:hAnsi="Tahoma" w:cs="Tahoma"/>
          <w:sz w:val="20"/>
          <w:szCs w:val="20"/>
        </w:rPr>
        <w:t>, których dotyczą udostępnione zdolności</w:t>
      </w:r>
      <w:r w:rsidR="00412087" w:rsidRPr="00121A1D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121A1D" w:rsidRDefault="00C1112D" w:rsidP="00121A1D">
      <w:pPr>
        <w:spacing w:before="20" w:after="20" w:line="276" w:lineRule="auto"/>
        <w:ind w:left="720"/>
        <w:rPr>
          <w:rFonts w:ascii="Tahoma" w:hAnsi="Tahoma" w:cs="Tahoma"/>
        </w:rPr>
      </w:pPr>
      <w:r w:rsidRPr="00121A1D">
        <w:rPr>
          <w:rFonts w:ascii="Tahoma" w:hAnsi="Tahoma" w:cs="Tahoma"/>
          <w:sz w:val="21"/>
          <w:szCs w:val="21"/>
        </w:rPr>
        <w:t>TAK / NIE</w:t>
      </w:r>
      <w:r w:rsidRPr="00121A1D">
        <w:rPr>
          <w:rFonts w:ascii="Tahoma" w:hAnsi="Tahoma" w:cs="Tahoma"/>
          <w:b/>
          <w:bCs/>
          <w:sz w:val="21"/>
          <w:szCs w:val="21"/>
        </w:rPr>
        <w:t xml:space="preserve"> *</w:t>
      </w:r>
    </w:p>
    <w:p w14:paraId="02984101" w14:textId="77777777" w:rsidR="00C1112D" w:rsidRPr="00121A1D" w:rsidRDefault="00C1112D" w:rsidP="00121A1D">
      <w:pPr>
        <w:spacing w:before="20" w:after="20" w:line="276" w:lineRule="auto"/>
        <w:rPr>
          <w:rFonts w:ascii="Tahoma" w:hAnsi="Tahoma" w:cs="Tahoma"/>
          <w:sz w:val="20"/>
          <w:szCs w:val="20"/>
        </w:rPr>
      </w:pPr>
      <w:r w:rsidRPr="00121A1D">
        <w:rPr>
          <w:rFonts w:ascii="Tahoma" w:hAnsi="Tahoma" w:cs="Tahoma"/>
          <w:b/>
          <w:bCs/>
          <w:sz w:val="22"/>
        </w:rPr>
        <w:t>* -</w:t>
      </w:r>
      <w:r w:rsidRPr="00121A1D">
        <w:rPr>
          <w:rFonts w:ascii="Tahoma" w:hAnsi="Tahoma" w:cs="Tahoma"/>
          <w:sz w:val="22"/>
        </w:rPr>
        <w:t xml:space="preserve"> </w:t>
      </w:r>
      <w:r w:rsidRPr="00121A1D">
        <w:rPr>
          <w:rFonts w:ascii="Tahoma" w:hAnsi="Tahoma" w:cs="Tahoma"/>
          <w:sz w:val="20"/>
          <w:szCs w:val="20"/>
        </w:rPr>
        <w:t>niepotrzebne skreślić.</w:t>
      </w:r>
    </w:p>
    <w:p w14:paraId="410C6738" w14:textId="77777777" w:rsidR="00121A1D" w:rsidRDefault="0057476F" w:rsidP="00121A1D">
      <w:pPr>
        <w:spacing w:before="20" w:after="20" w:line="276" w:lineRule="auto"/>
        <w:rPr>
          <w:rFonts w:ascii="Tahoma" w:hAnsi="Tahoma" w:cs="Tahoma"/>
          <w:sz w:val="17"/>
          <w:szCs w:val="17"/>
        </w:rPr>
      </w:pPr>
      <w:r w:rsidRPr="00121A1D">
        <w:rPr>
          <w:rFonts w:ascii="Tahoma" w:hAnsi="Tahoma" w:cs="Tahoma"/>
          <w:b/>
          <w:bCs/>
          <w:sz w:val="17"/>
          <w:szCs w:val="17"/>
        </w:rPr>
        <w:t xml:space="preserve">Uwaga: </w:t>
      </w:r>
      <w:r w:rsidRPr="00121A1D">
        <w:rPr>
          <w:rFonts w:ascii="Tahoma" w:hAnsi="Tahoma" w:cs="Tahoma"/>
          <w:sz w:val="17"/>
          <w:szCs w:val="17"/>
        </w:rPr>
        <w:t xml:space="preserve">Zamiast niniejszego zobowiązania </w:t>
      </w:r>
      <w:r w:rsidR="00F9431C" w:rsidRPr="00121A1D">
        <w:rPr>
          <w:rFonts w:ascii="Tahoma" w:hAnsi="Tahoma" w:cs="Tahoma"/>
          <w:sz w:val="17"/>
          <w:szCs w:val="17"/>
        </w:rPr>
        <w:t>Wykonawca</w:t>
      </w:r>
      <w:r w:rsidRPr="00121A1D">
        <w:rPr>
          <w:rFonts w:ascii="Tahoma" w:hAnsi="Tahoma" w:cs="Tahoma"/>
          <w:sz w:val="17"/>
          <w:szCs w:val="17"/>
        </w:rPr>
        <w:t xml:space="preserve"> może złożyć wraz z ofertą</w:t>
      </w:r>
      <w:r w:rsidR="00941776" w:rsidRPr="00121A1D">
        <w:rPr>
          <w:rFonts w:ascii="Tahoma" w:hAnsi="Tahoma" w:cs="Tahoma"/>
          <w:sz w:val="17"/>
          <w:szCs w:val="17"/>
        </w:rPr>
        <w:t xml:space="preserve"> </w:t>
      </w:r>
      <w:r w:rsidRPr="00121A1D">
        <w:rPr>
          <w:rFonts w:ascii="Tahoma" w:hAnsi="Tahoma" w:cs="Tahoma"/>
          <w:sz w:val="17"/>
          <w:szCs w:val="17"/>
        </w:rPr>
        <w:t>inny podmiotowy środek dowodowy potwierdzający, że</w:t>
      </w:r>
      <w:r w:rsidR="002F1DD4" w:rsidRPr="00121A1D">
        <w:rPr>
          <w:rFonts w:ascii="Tahoma" w:hAnsi="Tahoma" w:cs="Tahoma"/>
          <w:sz w:val="17"/>
          <w:szCs w:val="17"/>
        </w:rPr>
        <w:t> </w:t>
      </w:r>
      <w:r w:rsidR="00F9431C" w:rsidRPr="00121A1D">
        <w:rPr>
          <w:rFonts w:ascii="Tahoma" w:hAnsi="Tahoma" w:cs="Tahoma"/>
          <w:sz w:val="17"/>
          <w:szCs w:val="17"/>
        </w:rPr>
        <w:t>Wykonawca</w:t>
      </w:r>
      <w:r w:rsidRPr="00121A1D">
        <w:rPr>
          <w:rFonts w:ascii="Tahoma" w:hAnsi="Tahoma" w:cs="Tahoma"/>
          <w:sz w:val="17"/>
          <w:szCs w:val="17"/>
        </w:rPr>
        <w:t xml:space="preserve"> realizując zamówienie będzie dysponował niezbędnymi zasobami podmiotów udostępniających zasoby w zakresie określonym w</w:t>
      </w:r>
      <w:r w:rsidR="002F1DD4" w:rsidRPr="00121A1D">
        <w:rPr>
          <w:rFonts w:ascii="Tahoma" w:hAnsi="Tahoma" w:cs="Tahoma"/>
          <w:sz w:val="17"/>
          <w:szCs w:val="17"/>
        </w:rPr>
        <w:t> </w:t>
      </w:r>
      <w:r w:rsidRPr="00121A1D">
        <w:rPr>
          <w:rFonts w:ascii="Tahoma" w:hAnsi="Tahoma" w:cs="Tahoma"/>
          <w:sz w:val="17"/>
          <w:szCs w:val="17"/>
        </w:rPr>
        <w:t>art. 118 ust. 1</w:t>
      </w:r>
      <w:r w:rsidR="00941776" w:rsidRPr="00121A1D">
        <w:rPr>
          <w:rFonts w:ascii="Tahoma" w:hAnsi="Tahoma" w:cs="Tahoma"/>
          <w:sz w:val="17"/>
          <w:szCs w:val="17"/>
        </w:rPr>
        <w:t xml:space="preserve"> </w:t>
      </w:r>
      <w:r w:rsidRPr="00121A1D">
        <w:rPr>
          <w:rFonts w:ascii="Tahoma" w:hAnsi="Tahoma" w:cs="Tahoma"/>
          <w:sz w:val="17"/>
          <w:szCs w:val="17"/>
        </w:rPr>
        <w:t>ustawy z dnia 11 września 2019 r. Prawo zamówień publicznych (</w:t>
      </w:r>
      <w:proofErr w:type="spellStart"/>
      <w:r w:rsidRPr="00121A1D">
        <w:rPr>
          <w:rFonts w:ascii="Tahoma" w:hAnsi="Tahoma" w:cs="Tahoma"/>
          <w:sz w:val="17"/>
          <w:szCs w:val="17"/>
        </w:rPr>
        <w:t>t.j</w:t>
      </w:r>
      <w:proofErr w:type="spellEnd"/>
      <w:r w:rsidRPr="00121A1D">
        <w:rPr>
          <w:rFonts w:ascii="Tahoma" w:hAnsi="Tahoma" w:cs="Tahoma"/>
          <w:sz w:val="17"/>
          <w:szCs w:val="17"/>
        </w:rPr>
        <w:t>. Dz.</w:t>
      </w:r>
      <w:r w:rsidR="00CE5331" w:rsidRPr="00121A1D">
        <w:rPr>
          <w:rFonts w:ascii="Tahoma" w:hAnsi="Tahoma" w:cs="Tahoma"/>
          <w:sz w:val="17"/>
          <w:szCs w:val="17"/>
        </w:rPr>
        <w:t xml:space="preserve"> </w:t>
      </w:r>
      <w:r w:rsidRPr="00121A1D">
        <w:rPr>
          <w:rFonts w:ascii="Tahoma" w:hAnsi="Tahoma" w:cs="Tahoma"/>
          <w:sz w:val="17"/>
          <w:szCs w:val="17"/>
        </w:rPr>
        <w:t>U. 20</w:t>
      </w:r>
      <w:r w:rsidR="004656DD" w:rsidRPr="00121A1D">
        <w:rPr>
          <w:rFonts w:ascii="Tahoma" w:hAnsi="Tahoma" w:cs="Tahoma"/>
          <w:sz w:val="17"/>
          <w:szCs w:val="17"/>
        </w:rPr>
        <w:t>2</w:t>
      </w:r>
      <w:r w:rsidR="007F1177" w:rsidRPr="00121A1D">
        <w:rPr>
          <w:rFonts w:ascii="Tahoma" w:hAnsi="Tahoma" w:cs="Tahoma"/>
          <w:sz w:val="17"/>
          <w:szCs w:val="17"/>
        </w:rPr>
        <w:t>4</w:t>
      </w:r>
      <w:r w:rsidR="004656DD" w:rsidRPr="00121A1D">
        <w:rPr>
          <w:rFonts w:ascii="Tahoma" w:hAnsi="Tahoma" w:cs="Tahoma"/>
          <w:sz w:val="17"/>
          <w:szCs w:val="17"/>
        </w:rPr>
        <w:t>,</w:t>
      </w:r>
      <w:r w:rsidRPr="00121A1D">
        <w:rPr>
          <w:rFonts w:ascii="Tahoma" w:hAnsi="Tahoma" w:cs="Tahoma"/>
          <w:sz w:val="17"/>
          <w:szCs w:val="17"/>
        </w:rPr>
        <w:t xml:space="preserve"> poz. </w:t>
      </w:r>
      <w:r w:rsidR="004656DD" w:rsidRPr="00121A1D">
        <w:rPr>
          <w:rFonts w:ascii="Tahoma" w:hAnsi="Tahoma" w:cs="Tahoma"/>
          <w:sz w:val="17"/>
          <w:szCs w:val="17"/>
        </w:rPr>
        <w:t>1</w:t>
      </w:r>
      <w:r w:rsidR="007F1177" w:rsidRPr="00121A1D">
        <w:rPr>
          <w:rFonts w:ascii="Tahoma" w:hAnsi="Tahoma" w:cs="Tahoma"/>
          <w:sz w:val="17"/>
          <w:szCs w:val="17"/>
        </w:rPr>
        <w:t>320</w:t>
      </w:r>
      <w:r w:rsidR="006A6FF6" w:rsidRPr="00121A1D">
        <w:rPr>
          <w:rFonts w:ascii="Tahoma" w:hAnsi="Tahoma" w:cs="Tahoma"/>
          <w:sz w:val="17"/>
          <w:szCs w:val="17"/>
        </w:rPr>
        <w:t xml:space="preserve"> ze zm.</w:t>
      </w:r>
      <w:r w:rsidRPr="00121A1D">
        <w:rPr>
          <w:rFonts w:ascii="Tahoma" w:hAnsi="Tahoma" w:cs="Tahoma"/>
          <w:sz w:val="17"/>
          <w:szCs w:val="17"/>
        </w:rPr>
        <w:t xml:space="preserve">), jeżeli </w:t>
      </w:r>
      <w:r w:rsidR="00F9431C" w:rsidRPr="00121A1D">
        <w:rPr>
          <w:rFonts w:ascii="Tahoma" w:hAnsi="Tahoma" w:cs="Tahoma"/>
          <w:sz w:val="17"/>
          <w:szCs w:val="17"/>
        </w:rPr>
        <w:t>Wykonawca</w:t>
      </w:r>
      <w:r w:rsidRPr="00121A1D">
        <w:rPr>
          <w:rFonts w:ascii="Tahoma" w:hAnsi="Tahoma" w:cs="Tahoma"/>
          <w:sz w:val="17"/>
          <w:szCs w:val="17"/>
        </w:rPr>
        <w:t xml:space="preserve"> w</w:t>
      </w:r>
      <w:r w:rsidR="002F1DD4" w:rsidRPr="00121A1D">
        <w:rPr>
          <w:rFonts w:ascii="Tahoma" w:hAnsi="Tahoma" w:cs="Tahoma"/>
          <w:sz w:val="17"/>
          <w:szCs w:val="17"/>
        </w:rPr>
        <w:t> </w:t>
      </w:r>
      <w:r w:rsidRPr="00121A1D">
        <w:rPr>
          <w:rFonts w:ascii="Tahoma" w:hAnsi="Tahoma" w:cs="Tahoma"/>
          <w:sz w:val="17"/>
          <w:szCs w:val="17"/>
        </w:rPr>
        <w:t>celu wykazania spełniania warunków udziału w postępowaniu polega na zdolnościach technicznych lub zawodowych podmiotów udostępniających zasoby.</w:t>
      </w:r>
    </w:p>
    <w:p w14:paraId="01FF4628" w14:textId="4777267D" w:rsidR="0017062A" w:rsidRPr="00121A1D" w:rsidRDefault="0017062A" w:rsidP="0092427B">
      <w:pPr>
        <w:spacing w:before="20" w:after="20" w:line="276" w:lineRule="auto"/>
        <w:jc w:val="right"/>
        <w:rPr>
          <w:rFonts w:ascii="Tahoma" w:hAnsi="Tahoma" w:cs="Tahoma"/>
          <w:sz w:val="17"/>
          <w:szCs w:val="17"/>
        </w:rPr>
      </w:pPr>
      <w:r w:rsidRPr="00121A1D">
        <w:rPr>
          <w:rFonts w:ascii="Tahoma" w:hAnsi="Tahoma" w:cs="Tahoma"/>
          <w:sz w:val="20"/>
        </w:rPr>
        <w:t>Podpis ...............................................................</w:t>
      </w:r>
    </w:p>
    <w:p w14:paraId="73874376" w14:textId="1B814A57" w:rsidR="00406CC1" w:rsidRPr="00646027" w:rsidRDefault="0017062A" w:rsidP="00D11B54">
      <w:pPr>
        <w:spacing w:before="60" w:after="60" w:line="276" w:lineRule="auto"/>
        <w:jc w:val="right"/>
        <w:rPr>
          <w:rFonts w:ascii="Tahoma" w:eastAsia="Calibri" w:hAnsi="Tahoma" w:cs="Tahoma"/>
          <w:sz w:val="19"/>
          <w:szCs w:val="19"/>
          <w:lang w:eastAsia="en-US"/>
        </w:rPr>
      </w:pPr>
      <w:r w:rsidRPr="00121A1D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 w:rsidRPr="00121A1D">
        <w:rPr>
          <w:rFonts w:ascii="Tahoma" w:hAnsi="Tahoma" w:cs="Tahoma"/>
          <w:i/>
          <w:sz w:val="16"/>
          <w:szCs w:val="16"/>
        </w:rPr>
        <w:t xml:space="preserve">podmiotu </w:t>
      </w:r>
      <w:r w:rsidRPr="00121A1D">
        <w:rPr>
          <w:rFonts w:ascii="Tahoma" w:hAnsi="Tahoma" w:cs="Tahoma"/>
          <w:i/>
          <w:sz w:val="16"/>
          <w:szCs w:val="16"/>
        </w:rPr>
        <w:t>udostępniającego określony aktem rejestrow</w:t>
      </w:r>
      <w:r w:rsidR="00D11B54">
        <w:rPr>
          <w:rFonts w:ascii="Tahoma" w:hAnsi="Tahoma" w:cs="Tahoma"/>
          <w:i/>
          <w:sz w:val="16"/>
          <w:szCs w:val="16"/>
        </w:rPr>
        <w:t>y/</w:t>
      </w:r>
    </w:p>
    <w:sectPr w:rsidR="00406CC1" w:rsidRPr="00646027" w:rsidSect="00C46DE0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8A485" w14:textId="77777777" w:rsidR="00427D5B" w:rsidRDefault="00427D5B">
      <w:r>
        <w:separator/>
      </w:r>
    </w:p>
  </w:endnote>
  <w:endnote w:type="continuationSeparator" w:id="0">
    <w:p w14:paraId="1EA19443" w14:textId="77777777" w:rsidR="00427D5B" w:rsidRDefault="00427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9717D64" w14:textId="68261C9D" w:rsidR="00434B9E" w:rsidRDefault="00434B9E" w:rsidP="0075603A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9970B6"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9970B6">
              <w:rPr>
                <w:rFonts w:ascii="Tahoma" w:hAnsi="Tahoma" w:cs="Tahoma"/>
                <w:noProof/>
                <w:sz w:val="16"/>
                <w:szCs w:val="16"/>
              </w:rPr>
              <w:t>65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1E65" w14:textId="77777777" w:rsidR="00434B9E" w:rsidRDefault="00434B9E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18EC" w14:textId="57B20C37" w:rsidR="00434B9E" w:rsidRDefault="00434B9E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9970B6">
      <w:rPr>
        <w:rStyle w:val="Numerstrony"/>
        <w:rFonts w:ascii="Tahoma" w:hAnsi="Tahoma" w:cs="Tahoma"/>
        <w:noProof/>
        <w:sz w:val="16"/>
        <w:szCs w:val="16"/>
      </w:rPr>
      <w:t>65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9970B6">
      <w:rPr>
        <w:rStyle w:val="Numerstrony"/>
        <w:rFonts w:ascii="Tahoma" w:hAnsi="Tahoma" w:cs="Tahoma"/>
        <w:noProof/>
        <w:sz w:val="16"/>
        <w:szCs w:val="16"/>
      </w:rPr>
      <w:t>65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434B9E" w:rsidRDefault="00434B9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6EAF1" w14:textId="77777777" w:rsidR="00427D5B" w:rsidRDefault="00427D5B">
      <w:r>
        <w:separator/>
      </w:r>
    </w:p>
  </w:footnote>
  <w:footnote w:type="continuationSeparator" w:id="0">
    <w:p w14:paraId="07EB9A36" w14:textId="77777777" w:rsidR="00427D5B" w:rsidRDefault="00427D5B">
      <w:r>
        <w:continuationSeparator/>
      </w:r>
    </w:p>
  </w:footnote>
  <w:footnote w:id="1">
    <w:p w14:paraId="719DD81B" w14:textId="77777777" w:rsidR="00434B9E" w:rsidRPr="00E27AA3" w:rsidRDefault="00434B9E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F4FAB" w14:textId="378CE209" w:rsidR="00434B9E" w:rsidRDefault="00434B9E" w:rsidP="00313C6C">
    <w:pPr>
      <w:jc w:val="center"/>
      <w:rPr>
        <w:rFonts w:ascii="Tahoma" w:hAnsi="Tahoma" w:cs="Tahoma"/>
        <w:sz w:val="14"/>
        <w:szCs w:val="14"/>
      </w:rPr>
    </w:pPr>
    <w:r>
      <w:rPr>
        <w:noProof/>
      </w:rPr>
      <w:drawing>
        <wp:inline distT="0" distB="0" distL="0" distR="0" wp14:anchorId="32C83BF3" wp14:editId="46B0BA76">
          <wp:extent cx="2889885" cy="548640"/>
          <wp:effectExtent l="0" t="0" r="5715" b="3810"/>
          <wp:docPr id="137346487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051578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988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8CC20F0" w14:textId="77777777" w:rsidR="00434B9E" w:rsidRPr="00836472" w:rsidRDefault="00434B9E" w:rsidP="00D0473B">
    <w:pPr>
      <w:jc w:val="center"/>
      <w:rPr>
        <w:rFonts w:ascii="Tahoma" w:hAnsi="Tahoma" w:cs="Tahoma"/>
        <w:sz w:val="6"/>
        <w:szCs w:val="6"/>
      </w:rPr>
    </w:pPr>
  </w:p>
  <w:p w14:paraId="2196115B" w14:textId="77777777" w:rsidR="00434B9E" w:rsidRDefault="00434B9E" w:rsidP="00D0473B">
    <w:pPr>
      <w:jc w:val="center"/>
      <w:rPr>
        <w:rFonts w:ascii="Tahoma" w:hAnsi="Tahoma" w:cs="Tahoma"/>
        <w:sz w:val="14"/>
        <w:szCs w:val="14"/>
      </w:rPr>
    </w:pPr>
  </w:p>
  <w:p w14:paraId="55501FCF" w14:textId="71F6BBF8" w:rsidR="00434B9E" w:rsidRDefault="00434B9E" w:rsidP="00D0473B">
    <w:pPr>
      <w:jc w:val="center"/>
      <w:rPr>
        <w:rFonts w:ascii="Tahoma" w:hAnsi="Tahoma" w:cs="Tahoma"/>
        <w:b/>
        <w:bCs/>
        <w:color w:val="0000FF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B43F93">
      <w:rPr>
        <w:rFonts w:ascii="Tahoma" w:hAnsi="Tahoma" w:cs="Tahoma"/>
        <w:b/>
        <w:sz w:val="14"/>
        <w:szCs w:val="14"/>
      </w:rPr>
      <w:t>ZP.262.41.2026.MS –</w:t>
    </w:r>
    <w:r w:rsidRPr="00B43F93">
      <w:rPr>
        <w:rFonts w:ascii="Tahoma" w:hAnsi="Tahoma" w:cs="Tahoma"/>
        <w:b/>
        <w:i/>
        <w:iCs/>
        <w:sz w:val="14"/>
        <w:szCs w:val="14"/>
      </w:rPr>
      <w:t xml:space="preserve"> </w:t>
    </w:r>
    <w:r w:rsidRPr="00B43F93">
      <w:rPr>
        <w:rFonts w:ascii="Tahoma" w:hAnsi="Tahoma" w:cs="Tahoma"/>
        <w:b/>
        <w:bCs/>
        <w:sz w:val="14"/>
        <w:szCs w:val="14"/>
      </w:rPr>
      <w:t xml:space="preserve">Organizacja wyjazdu uczniów Zespołu Szkół Technicznych i Ogólnokształcących do Islandii w ramach programu: Digital </w:t>
    </w:r>
    <w:proofErr w:type="spellStart"/>
    <w:r w:rsidRPr="00B43F93">
      <w:rPr>
        <w:rFonts w:ascii="Tahoma" w:hAnsi="Tahoma" w:cs="Tahoma"/>
        <w:b/>
        <w:bCs/>
        <w:sz w:val="14"/>
        <w:szCs w:val="14"/>
      </w:rPr>
      <w:t>Vikings</w:t>
    </w:r>
    <w:proofErr w:type="spellEnd"/>
    <w:r w:rsidRPr="00B43F93">
      <w:rPr>
        <w:rFonts w:ascii="Tahoma" w:hAnsi="Tahoma" w:cs="Tahoma"/>
        <w:b/>
        <w:bCs/>
        <w:sz w:val="14"/>
        <w:szCs w:val="14"/>
      </w:rPr>
      <w:t>: Wzmacnianie kompetencji programistycznych uczniów w islandzkim ekosystemie technologicznym</w:t>
    </w:r>
  </w:p>
  <w:p w14:paraId="3674B520" w14:textId="77777777" w:rsidR="00434B9E" w:rsidRPr="004E1B47" w:rsidRDefault="00434B9E" w:rsidP="00D0473B">
    <w:pPr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3619"/>
        </w:tabs>
        <w:ind w:left="361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3979"/>
        </w:tabs>
        <w:ind w:left="397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339"/>
        </w:tabs>
        <w:ind w:left="433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4699"/>
        </w:tabs>
        <w:ind w:left="469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059"/>
        </w:tabs>
        <w:ind w:left="505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419"/>
        </w:tabs>
        <w:ind w:left="541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5779"/>
        </w:tabs>
        <w:ind w:left="577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139"/>
        </w:tabs>
        <w:ind w:left="613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499"/>
        </w:tabs>
        <w:ind w:left="649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1C1CD99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541078D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3FF7619"/>
    <w:multiLevelType w:val="hybridMultilevel"/>
    <w:tmpl w:val="CF2C4072"/>
    <w:lvl w:ilvl="0" w:tplc="FFFFFFFF">
      <w:start w:val="1"/>
      <w:numFmt w:val="decimal"/>
      <w:lvlText w:val="%1)"/>
      <w:lvlJc w:val="left"/>
      <w:pPr>
        <w:ind w:left="74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25" w15:restartNumberingAfterBreak="0">
    <w:nsid w:val="040A2A48"/>
    <w:multiLevelType w:val="hybridMultilevel"/>
    <w:tmpl w:val="C8609E28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EBE0B38E">
      <w:start w:val="1"/>
      <w:numFmt w:val="decimal"/>
      <w:lvlText w:val="%2)"/>
      <w:lvlJc w:val="left"/>
      <w:pPr>
        <w:ind w:left="1866" w:hanging="360"/>
      </w:pPr>
      <w:rPr>
        <w:rFonts w:hint="default"/>
        <w:b/>
        <w:bCs/>
        <w:color w:val="auto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041F42B3"/>
    <w:multiLevelType w:val="multilevel"/>
    <w:tmpl w:val="3E54ADE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 w:val="0"/>
        <w:i w:val="0"/>
        <w:iCs w:val="0"/>
        <w:color w:val="auto"/>
        <w:sz w:val="19"/>
        <w:szCs w:val="19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7" w15:restartNumberingAfterBreak="0">
    <w:nsid w:val="043811ED"/>
    <w:multiLevelType w:val="hybridMultilevel"/>
    <w:tmpl w:val="B9602376"/>
    <w:lvl w:ilvl="0" w:tplc="CBDC601E">
      <w:start w:val="3"/>
      <w:numFmt w:val="decimal"/>
      <w:lvlText w:val="%1."/>
      <w:lvlJc w:val="left"/>
      <w:pPr>
        <w:ind w:left="7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3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07DC2DC4"/>
    <w:multiLevelType w:val="multilevel"/>
    <w:tmpl w:val="88D82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trike w:val="0"/>
        <w:dstrike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5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082933E7"/>
    <w:multiLevelType w:val="hybridMultilevel"/>
    <w:tmpl w:val="AAE4660C"/>
    <w:lvl w:ilvl="0" w:tplc="45C294EE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A9704C6"/>
    <w:multiLevelType w:val="hybridMultilevel"/>
    <w:tmpl w:val="9576791A"/>
    <w:lvl w:ilvl="0" w:tplc="67D83C6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B1F4662"/>
    <w:multiLevelType w:val="hybridMultilevel"/>
    <w:tmpl w:val="F2DC7FD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D30151F"/>
    <w:multiLevelType w:val="hybridMultilevel"/>
    <w:tmpl w:val="C67AAF0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5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6" w15:restartNumberingAfterBreak="0">
    <w:nsid w:val="0F462892"/>
    <w:multiLevelType w:val="hybridMultilevel"/>
    <w:tmpl w:val="8024465E"/>
    <w:lvl w:ilvl="0" w:tplc="D65AF18E">
      <w:start w:val="9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8" w15:restartNumberingAfterBreak="0">
    <w:nsid w:val="0FDE720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49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0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2" w15:restartNumberingAfterBreak="0">
    <w:nsid w:val="122A0104"/>
    <w:multiLevelType w:val="hybridMultilevel"/>
    <w:tmpl w:val="5C1ADB60"/>
    <w:lvl w:ilvl="0" w:tplc="0415000F">
      <w:start w:val="1"/>
      <w:numFmt w:val="decimal"/>
      <w:lvlText w:val="%1."/>
      <w:lvlJc w:val="left"/>
      <w:pPr>
        <w:ind w:left="74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53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4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5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7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6F8591F"/>
    <w:multiLevelType w:val="hybridMultilevel"/>
    <w:tmpl w:val="5A76E0A4"/>
    <w:lvl w:ilvl="0" w:tplc="93AEE758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7955A20"/>
    <w:multiLevelType w:val="hybridMultilevel"/>
    <w:tmpl w:val="4634876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1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4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5" w15:restartNumberingAfterBreak="0">
    <w:nsid w:val="1AD21CE1"/>
    <w:multiLevelType w:val="hybridMultilevel"/>
    <w:tmpl w:val="35461F2E"/>
    <w:lvl w:ilvl="0" w:tplc="7D244D0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trike w:val="0"/>
        <w:dstrike w:val="0"/>
        <w:color w:val="auto"/>
        <w:sz w:val="20"/>
        <w:szCs w:val="20"/>
      </w:rPr>
    </w:lvl>
    <w:lvl w:ilvl="1" w:tplc="4EE2CA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1D5625BC"/>
    <w:multiLevelType w:val="hybridMultilevel"/>
    <w:tmpl w:val="C194C474"/>
    <w:lvl w:ilvl="0" w:tplc="13AC2A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38B6FB0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E3197E"/>
    <w:multiLevelType w:val="multilevel"/>
    <w:tmpl w:val="30B62F9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9" w15:restartNumberingAfterBreak="0">
    <w:nsid w:val="1EE5764C"/>
    <w:multiLevelType w:val="hybridMultilevel"/>
    <w:tmpl w:val="5A6A08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76C8F7A">
      <w:start w:val="1"/>
      <w:numFmt w:val="decimal"/>
      <w:lvlText w:val="%2."/>
      <w:lvlJc w:val="left"/>
      <w:pPr>
        <w:ind w:left="720" w:hanging="360"/>
      </w:pPr>
      <w:rPr>
        <w:b w:val="0"/>
        <w:bCs w:val="0"/>
      </w:rPr>
    </w:lvl>
    <w:lvl w:ilvl="2" w:tplc="455C2782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165020"/>
    <w:multiLevelType w:val="hybridMultilevel"/>
    <w:tmpl w:val="EC8A1BCA"/>
    <w:lvl w:ilvl="0" w:tplc="92FEAF8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1185B91"/>
    <w:multiLevelType w:val="hybridMultilevel"/>
    <w:tmpl w:val="D66A28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211A0E95"/>
    <w:multiLevelType w:val="hybridMultilevel"/>
    <w:tmpl w:val="3F645222"/>
    <w:lvl w:ilvl="0" w:tplc="A200546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5" w15:restartNumberingAfterBreak="0">
    <w:nsid w:val="23941E3D"/>
    <w:multiLevelType w:val="hybridMultilevel"/>
    <w:tmpl w:val="4ABA35B4"/>
    <w:lvl w:ilvl="0" w:tplc="8D24FF90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4982471"/>
    <w:multiLevelType w:val="hybridMultilevel"/>
    <w:tmpl w:val="EC8A1BC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8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9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0" w15:restartNumberingAfterBreak="0">
    <w:nsid w:val="26647EDE"/>
    <w:multiLevelType w:val="hybridMultilevel"/>
    <w:tmpl w:val="7BD2C1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2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3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5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9974D4E"/>
    <w:multiLevelType w:val="hybridMultilevel"/>
    <w:tmpl w:val="539CEAA6"/>
    <w:lvl w:ilvl="0" w:tplc="68C821E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2B6D34B3"/>
    <w:multiLevelType w:val="hybridMultilevel"/>
    <w:tmpl w:val="6C0ED29C"/>
    <w:lvl w:ilvl="0" w:tplc="4B6027CE">
      <w:start w:val="1"/>
      <w:numFmt w:val="decimal"/>
      <w:lvlText w:val="%1."/>
      <w:lvlJc w:val="left"/>
      <w:pPr>
        <w:ind w:left="1293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8" w15:restartNumberingAfterBreak="0">
    <w:nsid w:val="2BAF1785"/>
    <w:multiLevelType w:val="hybridMultilevel"/>
    <w:tmpl w:val="C73A6F48"/>
    <w:lvl w:ilvl="0" w:tplc="642C4A64">
      <w:start w:val="1"/>
      <w:numFmt w:val="decimal"/>
      <w:lvlText w:val="%1)"/>
      <w:lvlJc w:val="center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AD901442">
      <w:start w:val="1"/>
      <w:numFmt w:val="decimal"/>
      <w:lvlText w:val="%3)"/>
      <w:lvlJc w:val="right"/>
      <w:pPr>
        <w:ind w:left="2624" w:hanging="360"/>
      </w:pPr>
      <w:rPr>
        <w:rFonts w:hint="default"/>
        <w:b w:val="0"/>
        <w:bCs w:val="0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9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2C266490"/>
    <w:multiLevelType w:val="hybridMultilevel"/>
    <w:tmpl w:val="01321990"/>
    <w:lvl w:ilvl="0" w:tplc="2FC2B59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92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3" w15:restartNumberingAfterBreak="0">
    <w:nsid w:val="2DE97F27"/>
    <w:multiLevelType w:val="hybridMultilevel"/>
    <w:tmpl w:val="C10C73F0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5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7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9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0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1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2" w15:restartNumberingAfterBreak="0">
    <w:nsid w:val="36A350D6"/>
    <w:multiLevelType w:val="hybridMultilevel"/>
    <w:tmpl w:val="CF2C4072"/>
    <w:lvl w:ilvl="0" w:tplc="04150011">
      <w:start w:val="1"/>
      <w:numFmt w:val="decimal"/>
      <w:lvlText w:val="%1)"/>
      <w:lvlJc w:val="left"/>
      <w:pPr>
        <w:ind w:left="74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103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36F752AB"/>
    <w:multiLevelType w:val="hybridMultilevel"/>
    <w:tmpl w:val="C1B28206"/>
    <w:lvl w:ilvl="0" w:tplc="B236631C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4"/>
      </w:rPr>
    </w:lvl>
    <w:lvl w:ilvl="1" w:tplc="2854947A">
      <w:start w:val="1"/>
      <w:numFmt w:val="decimal"/>
      <w:lvlText w:val="%2."/>
      <w:lvlJc w:val="left"/>
      <w:pPr>
        <w:ind w:left="1440" w:hanging="360"/>
      </w:pPr>
      <w:rPr>
        <w:b w:val="0"/>
        <w:b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6" w15:restartNumberingAfterBreak="0">
    <w:nsid w:val="38F71226"/>
    <w:multiLevelType w:val="hybridMultilevel"/>
    <w:tmpl w:val="0132199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3A482A67"/>
    <w:multiLevelType w:val="hybridMultilevel"/>
    <w:tmpl w:val="BA6C5CFC"/>
    <w:lvl w:ilvl="0" w:tplc="FFFFFFFF">
      <w:start w:val="5"/>
      <w:numFmt w:val="decimal"/>
      <w:lvlText w:val="%1)"/>
      <w:lvlJc w:val="left"/>
      <w:pPr>
        <w:ind w:left="74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09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0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1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2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3EE775A3"/>
    <w:multiLevelType w:val="hybridMultilevel"/>
    <w:tmpl w:val="5C1ADB60"/>
    <w:lvl w:ilvl="0" w:tplc="FFFFFFFF">
      <w:start w:val="1"/>
      <w:numFmt w:val="decimal"/>
      <w:lvlText w:val="%1."/>
      <w:lvlJc w:val="left"/>
      <w:pPr>
        <w:ind w:left="74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114" w15:restartNumberingAfterBreak="0">
    <w:nsid w:val="3FA00FAC"/>
    <w:multiLevelType w:val="hybridMultilevel"/>
    <w:tmpl w:val="C0C27A8A"/>
    <w:lvl w:ilvl="0" w:tplc="96D4C1F6">
      <w:start w:val="1"/>
      <w:numFmt w:val="lowerLetter"/>
      <w:lvlText w:val="%1)"/>
      <w:lvlJc w:val="right"/>
      <w:pPr>
        <w:ind w:left="100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5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4099771C"/>
    <w:multiLevelType w:val="hybridMultilevel"/>
    <w:tmpl w:val="06B81EB6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7" w15:restartNumberingAfterBreak="0">
    <w:nsid w:val="40F52AC4"/>
    <w:multiLevelType w:val="hybridMultilevel"/>
    <w:tmpl w:val="C78AB04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8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9" w15:restartNumberingAfterBreak="0">
    <w:nsid w:val="43501F17"/>
    <w:multiLevelType w:val="hybridMultilevel"/>
    <w:tmpl w:val="F1F60BCC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43D505B8"/>
    <w:multiLevelType w:val="hybridMultilevel"/>
    <w:tmpl w:val="463487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3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4" w15:restartNumberingAfterBreak="0">
    <w:nsid w:val="45D66038"/>
    <w:multiLevelType w:val="multilevel"/>
    <w:tmpl w:val="89E823C4"/>
    <w:lvl w:ilvl="0">
      <w:start w:val="1"/>
      <w:numFmt w:val="decimal"/>
      <w:lvlText w:val="%1."/>
      <w:lvlJc w:val="left"/>
      <w:pPr>
        <w:ind w:left="360" w:hanging="360"/>
      </w:pPr>
      <w:rPr>
        <w:rFonts w:ascii="Tahoma" w:eastAsia="Calibri" w:hAnsi="Tahoma" w:cs="Tahoma" w:hint="default"/>
        <w:b w:val="0"/>
        <w:i w:val="0"/>
        <w:color w:val="auto"/>
        <w:sz w:val="19"/>
        <w:szCs w:val="19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rFonts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25" w15:restartNumberingAfterBreak="0">
    <w:nsid w:val="462076E2"/>
    <w:multiLevelType w:val="multilevel"/>
    <w:tmpl w:val="B6BCE29C"/>
    <w:lvl w:ilvl="0">
      <w:start w:val="1"/>
      <w:numFmt w:val="decimal"/>
      <w:lvlText w:val="%1)"/>
      <w:lvlJc w:val="left"/>
      <w:pPr>
        <w:ind w:left="2880" w:hanging="360"/>
      </w:pPr>
      <w:rPr>
        <w:rFonts w:hint="default"/>
        <w:b w:val="0"/>
        <w:bCs/>
        <w:i w:val="0"/>
        <w:iCs w:val="0"/>
        <w:color w:val="auto"/>
        <w:sz w:val="19"/>
        <w:szCs w:val="19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126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7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9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0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4C9E1F05"/>
    <w:multiLevelType w:val="hybridMultilevel"/>
    <w:tmpl w:val="5F7A69C0"/>
    <w:lvl w:ilvl="0" w:tplc="F5C66D28">
      <w:start w:val="4"/>
      <w:numFmt w:val="decimal"/>
      <w:lvlText w:val="%1)"/>
      <w:lvlJc w:val="left"/>
      <w:pPr>
        <w:ind w:left="1211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4E5C684F"/>
    <w:multiLevelType w:val="hybridMultilevel"/>
    <w:tmpl w:val="E390A6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4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6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7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9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40" w15:restartNumberingAfterBreak="0">
    <w:nsid w:val="556C518E"/>
    <w:multiLevelType w:val="hybridMultilevel"/>
    <w:tmpl w:val="D0F61052"/>
    <w:name w:val="WW8Num643"/>
    <w:lvl w:ilvl="0" w:tplc="817E5F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2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43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4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AFA61FD"/>
    <w:multiLevelType w:val="hybridMultilevel"/>
    <w:tmpl w:val="F2DC7FD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8" w15:restartNumberingAfterBreak="0">
    <w:nsid w:val="5F6E421C"/>
    <w:multiLevelType w:val="hybridMultilevel"/>
    <w:tmpl w:val="8D9C4116"/>
    <w:lvl w:ilvl="0" w:tplc="6778F4CE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0" w15:restartNumberingAfterBreak="0">
    <w:nsid w:val="603943E2"/>
    <w:multiLevelType w:val="hybridMultilevel"/>
    <w:tmpl w:val="7BD2C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52" w15:restartNumberingAfterBreak="0">
    <w:nsid w:val="62B04DFF"/>
    <w:multiLevelType w:val="hybridMultilevel"/>
    <w:tmpl w:val="06AE90AA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64E06716">
      <w:start w:val="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2BB5D93"/>
    <w:multiLevelType w:val="hybridMultilevel"/>
    <w:tmpl w:val="4AAC38D8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5781FC2">
      <w:start w:val="40"/>
      <w:numFmt w:val="decimal"/>
      <w:lvlText w:val="%3"/>
      <w:lvlJc w:val="left"/>
      <w:pPr>
        <w:ind w:left="361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4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 w15:restartNumberingAfterBreak="0">
    <w:nsid w:val="64794424"/>
    <w:multiLevelType w:val="hybridMultilevel"/>
    <w:tmpl w:val="B7EA3346"/>
    <w:lvl w:ilvl="0" w:tplc="FFFFFFFF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56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58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59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0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1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63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65" w15:restartNumberingAfterBreak="0">
    <w:nsid w:val="6B6B44EE"/>
    <w:multiLevelType w:val="hybridMultilevel"/>
    <w:tmpl w:val="4BAEAEA8"/>
    <w:name w:val="WW8Num6432"/>
    <w:lvl w:ilvl="0" w:tplc="FCFCF8E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6C54308B"/>
    <w:multiLevelType w:val="hybridMultilevel"/>
    <w:tmpl w:val="0A62D6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FC308B3E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67D83C66">
      <w:start w:val="1"/>
      <w:numFmt w:val="lowerLetter"/>
      <w:lvlText w:val="%5)"/>
      <w:lvlJc w:val="left"/>
      <w:pPr>
        <w:ind w:left="720" w:hanging="360"/>
      </w:pPr>
      <w:rPr>
        <w:color w:val="auto"/>
      </w:r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8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0" w15:restartNumberingAfterBreak="0">
    <w:nsid w:val="6E091E10"/>
    <w:multiLevelType w:val="hybridMultilevel"/>
    <w:tmpl w:val="527EFC2C"/>
    <w:lvl w:ilvl="0" w:tplc="DE9ED0F0">
      <w:start w:val="1"/>
      <w:numFmt w:val="decimal"/>
      <w:lvlText w:val="%1)"/>
      <w:lvlJc w:val="right"/>
      <w:pPr>
        <w:ind w:left="100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1" w15:restartNumberingAfterBreak="0">
    <w:nsid w:val="6E0C0E7B"/>
    <w:multiLevelType w:val="hybridMultilevel"/>
    <w:tmpl w:val="829642D2"/>
    <w:lvl w:ilvl="0" w:tplc="A126DEBE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6E1208B6"/>
    <w:multiLevelType w:val="hybridMultilevel"/>
    <w:tmpl w:val="4B94F3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 w15:restartNumberingAfterBreak="0">
    <w:nsid w:val="6F026868"/>
    <w:multiLevelType w:val="hybridMultilevel"/>
    <w:tmpl w:val="539CEAA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4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704567FB"/>
    <w:multiLevelType w:val="hybridMultilevel"/>
    <w:tmpl w:val="B260A398"/>
    <w:lvl w:ilvl="0" w:tplc="28BAB4AE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708C00DE"/>
    <w:multiLevelType w:val="multilevel"/>
    <w:tmpl w:val="9C669BA8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78" w15:restartNumberingAfterBreak="0">
    <w:nsid w:val="71120E80"/>
    <w:multiLevelType w:val="hybridMultilevel"/>
    <w:tmpl w:val="41468266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79" w15:restartNumberingAfterBreak="0">
    <w:nsid w:val="717E3F46"/>
    <w:multiLevelType w:val="hybridMultilevel"/>
    <w:tmpl w:val="F1C23B92"/>
    <w:lvl w:ilvl="0" w:tplc="D3DC216E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0" w15:restartNumberingAfterBreak="0">
    <w:nsid w:val="72D767DC"/>
    <w:multiLevelType w:val="multilevel"/>
    <w:tmpl w:val="8E328240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81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2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83" w15:restartNumberingAfterBreak="0">
    <w:nsid w:val="752F58B9"/>
    <w:multiLevelType w:val="hybridMultilevel"/>
    <w:tmpl w:val="B7EA3346"/>
    <w:lvl w:ilvl="0" w:tplc="0415000F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84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5" w15:restartNumberingAfterBreak="0">
    <w:nsid w:val="75BE5EB3"/>
    <w:multiLevelType w:val="hybridMultilevel"/>
    <w:tmpl w:val="E390A6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87" w15:restartNumberingAfterBreak="0">
    <w:nsid w:val="78F64A8E"/>
    <w:multiLevelType w:val="hybridMultilevel"/>
    <w:tmpl w:val="8D9C411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 w15:restartNumberingAfterBreak="0">
    <w:nsid w:val="7A637E94"/>
    <w:multiLevelType w:val="hybridMultilevel"/>
    <w:tmpl w:val="BA6C5CFC"/>
    <w:lvl w:ilvl="0" w:tplc="900214CA">
      <w:start w:val="5"/>
      <w:numFmt w:val="decimal"/>
      <w:lvlText w:val="%1)"/>
      <w:lvlJc w:val="left"/>
      <w:pPr>
        <w:ind w:left="74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0" w15:restartNumberingAfterBreak="0">
    <w:nsid w:val="7AF727B0"/>
    <w:multiLevelType w:val="hybridMultilevel"/>
    <w:tmpl w:val="B3DC90B6"/>
    <w:lvl w:ilvl="0" w:tplc="FB4C50B4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2" w15:restartNumberingAfterBreak="0">
    <w:nsid w:val="7E096A50"/>
    <w:multiLevelType w:val="hybridMultilevel"/>
    <w:tmpl w:val="4B94F35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3" w15:restartNumberingAfterBreak="0">
    <w:nsid w:val="7E7F194F"/>
    <w:multiLevelType w:val="hybridMultilevel"/>
    <w:tmpl w:val="C67AAF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5" w15:restartNumberingAfterBreak="0">
    <w:nsid w:val="7FAB2773"/>
    <w:multiLevelType w:val="hybridMultilevel"/>
    <w:tmpl w:val="B830C21E"/>
    <w:lvl w:ilvl="0" w:tplc="800CEC3C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22444526">
    <w:abstractNumId w:val="68"/>
  </w:num>
  <w:num w:numId="2" w16cid:durableId="176312437">
    <w:abstractNumId w:val="19"/>
  </w:num>
  <w:num w:numId="3" w16cid:durableId="1866018622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9356071">
    <w:abstractNumId w:val="154"/>
  </w:num>
  <w:num w:numId="5" w16cid:durableId="1466896272">
    <w:abstractNumId w:val="160"/>
  </w:num>
  <w:num w:numId="6" w16cid:durableId="1697804905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68966235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22200699">
    <w:abstractNumId w:val="91"/>
    <w:lvlOverride w:ilvl="0">
      <w:startOverride w:val="1"/>
    </w:lvlOverride>
  </w:num>
  <w:num w:numId="9" w16cid:durableId="1072461480">
    <w:abstractNumId w:val="3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81698675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6818984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09379476">
    <w:abstractNumId w:val="6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72263051">
    <w:abstractNumId w:val="118"/>
  </w:num>
  <w:num w:numId="14" w16cid:durableId="677778498">
    <w:abstractNumId w:val="1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54678741">
    <w:abstractNumId w:val="7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21288968">
    <w:abstractNumId w:val="189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14208846">
    <w:abstractNumId w:val="42"/>
  </w:num>
  <w:num w:numId="18" w16cid:durableId="237835125">
    <w:abstractNumId w:val="28"/>
  </w:num>
  <w:num w:numId="19" w16cid:durableId="315837710">
    <w:abstractNumId w:val="56"/>
  </w:num>
  <w:num w:numId="20" w16cid:durableId="265312546">
    <w:abstractNumId w:val="84"/>
  </w:num>
  <w:num w:numId="21" w16cid:durableId="1067220389">
    <w:abstractNumId w:val="126"/>
  </w:num>
  <w:num w:numId="22" w16cid:durableId="1268153327">
    <w:abstractNumId w:val="191"/>
  </w:num>
  <w:num w:numId="23" w16cid:durableId="1518230729">
    <w:abstractNumId w:val="103"/>
  </w:num>
  <w:num w:numId="24" w16cid:durableId="1710032990">
    <w:abstractNumId w:val="30"/>
  </w:num>
  <w:num w:numId="25" w16cid:durableId="1661035130">
    <w:abstractNumId w:val="179"/>
  </w:num>
  <w:num w:numId="26" w16cid:durableId="1265069528">
    <w:abstractNumId w:val="139"/>
  </w:num>
  <w:num w:numId="27" w16cid:durableId="1194225641">
    <w:abstractNumId w:val="162"/>
  </w:num>
  <w:num w:numId="28" w16cid:durableId="1364405660">
    <w:abstractNumId w:val="54"/>
  </w:num>
  <w:num w:numId="29" w16cid:durableId="1948349220">
    <w:abstractNumId w:val="108"/>
  </w:num>
  <w:num w:numId="30" w16cid:durableId="24405762">
    <w:abstractNumId w:val="123"/>
  </w:num>
  <w:num w:numId="31" w16cid:durableId="1487354469">
    <w:abstractNumId w:val="151"/>
  </w:num>
  <w:num w:numId="32" w16cid:durableId="773130185">
    <w:abstractNumId w:val="168"/>
  </w:num>
  <w:num w:numId="33" w16cid:durableId="523059195">
    <w:abstractNumId w:val="50"/>
  </w:num>
  <w:num w:numId="34" w16cid:durableId="221067016">
    <w:abstractNumId w:val="1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11784820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98439362">
    <w:abstractNumId w:val="1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40591129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677464025">
    <w:abstractNumId w:val="99"/>
  </w:num>
  <w:num w:numId="39" w16cid:durableId="312685531">
    <w:abstractNumId w:val="68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484933117">
    <w:abstractNumId w:val="152"/>
  </w:num>
  <w:num w:numId="41" w16cid:durableId="1175072079">
    <w:abstractNumId w:val="7"/>
  </w:num>
  <w:num w:numId="42" w16cid:durableId="164055733">
    <w:abstractNumId w:val="10"/>
  </w:num>
  <w:num w:numId="43" w16cid:durableId="1119446384">
    <w:abstractNumId w:val="128"/>
  </w:num>
  <w:num w:numId="44" w16cid:durableId="1283809399">
    <w:abstractNumId w:val="89"/>
  </w:num>
  <w:num w:numId="45" w16cid:durableId="1608002313">
    <w:abstractNumId w:val="51"/>
  </w:num>
  <w:num w:numId="46" w16cid:durableId="319427707">
    <w:abstractNumId w:val="47"/>
  </w:num>
  <w:num w:numId="47" w16cid:durableId="724910999">
    <w:abstractNumId w:val="95"/>
  </w:num>
  <w:num w:numId="48" w16cid:durableId="1138645786">
    <w:abstractNumId w:val="158"/>
  </w:num>
  <w:num w:numId="49" w16cid:durableId="535430376">
    <w:abstractNumId w:val="77"/>
  </w:num>
  <w:num w:numId="50" w16cid:durableId="694771040">
    <w:abstractNumId w:val="79"/>
  </w:num>
  <w:num w:numId="51" w16cid:durableId="770976368">
    <w:abstractNumId w:val="2"/>
  </w:num>
  <w:num w:numId="52" w16cid:durableId="1769884449">
    <w:abstractNumId w:val="29"/>
  </w:num>
  <w:num w:numId="53" w16cid:durableId="2005694117">
    <w:abstractNumId w:val="141"/>
  </w:num>
  <w:num w:numId="54" w16cid:durableId="1886520583">
    <w:abstractNumId w:val="44"/>
  </w:num>
  <w:num w:numId="55" w16cid:durableId="312565372">
    <w:abstractNumId w:val="1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2146006166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656232256">
    <w:abstractNumId w:val="37"/>
  </w:num>
  <w:num w:numId="58" w16cid:durableId="747770988">
    <w:abstractNumId w:val="127"/>
  </w:num>
  <w:num w:numId="59" w16cid:durableId="1592083513">
    <w:abstractNumId w:val="41"/>
  </w:num>
  <w:num w:numId="60" w16cid:durableId="1481001639">
    <w:abstractNumId w:val="33"/>
  </w:num>
  <w:num w:numId="61" w16cid:durableId="1780296170">
    <w:abstractNumId w:val="87"/>
  </w:num>
  <w:num w:numId="62" w16cid:durableId="1795369729">
    <w:abstractNumId w:val="45"/>
  </w:num>
  <w:num w:numId="63" w16cid:durableId="1732845907">
    <w:abstractNumId w:val="15"/>
  </w:num>
  <w:num w:numId="64" w16cid:durableId="469907557">
    <w:abstractNumId w:val="98"/>
  </w:num>
  <w:num w:numId="65" w16cid:durableId="1491675190">
    <w:abstractNumId w:val="32"/>
  </w:num>
  <w:num w:numId="66" w16cid:durableId="20324957">
    <w:abstractNumId w:val="163"/>
  </w:num>
  <w:num w:numId="67" w16cid:durableId="831871742">
    <w:abstractNumId w:val="93"/>
  </w:num>
  <w:num w:numId="68" w16cid:durableId="503709775">
    <w:abstractNumId w:val="67"/>
  </w:num>
  <w:num w:numId="69" w16cid:durableId="1149903692">
    <w:abstractNumId w:val="55"/>
  </w:num>
  <w:num w:numId="70" w16cid:durableId="54594051">
    <w:abstractNumId w:val="115"/>
  </w:num>
  <w:num w:numId="71" w16cid:durableId="1882326405">
    <w:abstractNumId w:val="6"/>
  </w:num>
  <w:num w:numId="72" w16cid:durableId="499346332">
    <w:abstractNumId w:val="21"/>
  </w:num>
  <w:num w:numId="73" w16cid:durableId="1293681288">
    <w:abstractNumId w:val="176"/>
  </w:num>
  <w:num w:numId="74" w16cid:durableId="952976729">
    <w:abstractNumId w:val="129"/>
  </w:num>
  <w:num w:numId="75" w16cid:durableId="1399355023">
    <w:abstractNumId w:val="169"/>
  </w:num>
  <w:num w:numId="76" w16cid:durableId="574432797">
    <w:abstractNumId w:val="186"/>
  </w:num>
  <w:num w:numId="77" w16cid:durableId="467359175">
    <w:abstractNumId w:val="144"/>
  </w:num>
  <w:num w:numId="78" w16cid:durableId="285552015">
    <w:abstractNumId w:val="53"/>
  </w:num>
  <w:num w:numId="79" w16cid:durableId="1583370585">
    <w:abstractNumId w:val="145"/>
  </w:num>
  <w:num w:numId="80" w16cid:durableId="401760154">
    <w:abstractNumId w:val="85"/>
  </w:num>
  <w:num w:numId="81" w16cid:durableId="981428397">
    <w:abstractNumId w:val="156"/>
  </w:num>
  <w:num w:numId="82" w16cid:durableId="1323047670">
    <w:abstractNumId w:val="153"/>
  </w:num>
  <w:num w:numId="83" w16cid:durableId="2047681306">
    <w:abstractNumId w:val="78"/>
  </w:num>
  <w:num w:numId="84" w16cid:durableId="19281831">
    <w:abstractNumId w:val="49"/>
  </w:num>
  <w:num w:numId="85" w16cid:durableId="749346712">
    <w:abstractNumId w:val="122"/>
  </w:num>
  <w:num w:numId="86" w16cid:durableId="1507474590">
    <w:abstractNumId w:val="60"/>
  </w:num>
  <w:num w:numId="87" w16cid:durableId="315450251">
    <w:abstractNumId w:val="138"/>
  </w:num>
  <w:num w:numId="88" w16cid:durableId="1514613699">
    <w:abstractNumId w:val="159"/>
  </w:num>
  <w:num w:numId="89" w16cid:durableId="352801145">
    <w:abstractNumId w:val="81"/>
  </w:num>
  <w:num w:numId="90" w16cid:durableId="672805575">
    <w:abstractNumId w:val="147"/>
  </w:num>
  <w:num w:numId="91" w16cid:durableId="921329469">
    <w:abstractNumId w:val="101"/>
  </w:num>
  <w:num w:numId="92" w16cid:durableId="416053321">
    <w:abstractNumId w:val="178"/>
  </w:num>
  <w:num w:numId="93" w16cid:durableId="125204254">
    <w:abstractNumId w:val="130"/>
  </w:num>
  <w:num w:numId="94" w16cid:durableId="1752265635">
    <w:abstractNumId w:val="166"/>
  </w:num>
  <w:num w:numId="95" w16cid:durableId="1962567269">
    <w:abstractNumId w:val="94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2111385767">
    <w:abstractNumId w:val="26"/>
  </w:num>
  <w:num w:numId="97" w16cid:durableId="367225047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 w16cid:durableId="1006247813">
    <w:abstractNumId w:val="1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221602042">
    <w:abstractNumId w:val="117"/>
  </w:num>
  <w:num w:numId="100" w16cid:durableId="787622367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979961855">
    <w:abstractNumId w:val="136"/>
  </w:num>
  <w:num w:numId="102" w16cid:durableId="222448912">
    <w:abstractNumId w:val="1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1357534447">
    <w:abstractNumId w:val="184"/>
  </w:num>
  <w:num w:numId="104" w16cid:durableId="1983659669">
    <w:abstractNumId w:val="180"/>
  </w:num>
  <w:num w:numId="105" w16cid:durableId="2097900520">
    <w:abstractNumId w:val="14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394277412">
    <w:abstractNumId w:val="1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704061851">
    <w:abstractNumId w:val="19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1993748552">
    <w:abstractNumId w:val="161"/>
  </w:num>
  <w:num w:numId="109" w16cid:durableId="131870830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1636328268">
    <w:abstractNumId w:val="1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551774517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724719984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 w16cid:durableId="643705986">
    <w:abstractNumId w:val="5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 w16cid:durableId="1435596151">
    <w:abstractNumId w:val="1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47888195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 w16cid:durableId="1764838296">
    <w:abstractNumId w:val="1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 w16cid:durableId="1558204194">
    <w:abstractNumId w:val="1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42765480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 w16cid:durableId="1983198060">
    <w:abstractNumId w:val="119"/>
  </w:num>
  <w:num w:numId="120" w16cid:durableId="1561133056">
    <w:abstractNumId w:val="164"/>
  </w:num>
  <w:num w:numId="121" w16cid:durableId="1358388862">
    <w:abstractNumId w:val="109"/>
  </w:num>
  <w:num w:numId="122" w16cid:durableId="91897817">
    <w:abstractNumId w:val="135"/>
  </w:num>
  <w:num w:numId="123" w16cid:durableId="725034229">
    <w:abstractNumId w:val="25"/>
  </w:num>
  <w:num w:numId="124" w16cid:durableId="1562863623">
    <w:abstractNumId w:val="167"/>
  </w:num>
  <w:num w:numId="125" w16cid:durableId="414471657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 w16cid:durableId="843476689">
    <w:abstractNumId w:val="104"/>
  </w:num>
  <w:num w:numId="127" w16cid:durableId="1799568202">
    <w:abstractNumId w:val="46"/>
  </w:num>
  <w:num w:numId="128" w16cid:durableId="776485852">
    <w:abstractNumId w:val="58"/>
  </w:num>
  <w:num w:numId="129" w16cid:durableId="1946422102">
    <w:abstractNumId w:val="171"/>
  </w:num>
  <w:num w:numId="130" w16cid:durableId="1858150438">
    <w:abstractNumId w:val="185"/>
  </w:num>
  <w:num w:numId="131" w16cid:durableId="1313027608">
    <w:abstractNumId w:val="193"/>
  </w:num>
  <w:num w:numId="132" w16cid:durableId="850408823">
    <w:abstractNumId w:val="52"/>
  </w:num>
  <w:num w:numId="133" w16cid:durableId="991326339">
    <w:abstractNumId w:val="183"/>
  </w:num>
  <w:num w:numId="134" w16cid:durableId="1958247184">
    <w:abstractNumId w:val="116"/>
  </w:num>
  <w:num w:numId="135" w16cid:durableId="1590390652">
    <w:abstractNumId w:val="124"/>
  </w:num>
  <w:num w:numId="136" w16cid:durableId="501702845">
    <w:abstractNumId w:val="150"/>
  </w:num>
  <w:num w:numId="137" w16cid:durableId="714545459">
    <w:abstractNumId w:val="172"/>
  </w:num>
  <w:num w:numId="138" w16cid:durableId="1477648965">
    <w:abstractNumId w:val="148"/>
  </w:num>
  <w:num w:numId="139" w16cid:durableId="1343702835">
    <w:abstractNumId w:val="121"/>
  </w:num>
  <w:num w:numId="140" w16cid:durableId="1085764627">
    <w:abstractNumId w:val="146"/>
  </w:num>
  <w:num w:numId="141" w16cid:durableId="1552888018">
    <w:abstractNumId w:val="90"/>
  </w:num>
  <w:num w:numId="142" w16cid:durableId="1421027637">
    <w:abstractNumId w:val="70"/>
  </w:num>
  <w:num w:numId="143" w16cid:durableId="216010318">
    <w:abstractNumId w:val="102"/>
  </w:num>
  <w:num w:numId="144" w16cid:durableId="498424391">
    <w:abstractNumId w:val="86"/>
  </w:num>
  <w:num w:numId="145" w16cid:durableId="1676303118">
    <w:abstractNumId w:val="175"/>
  </w:num>
  <w:num w:numId="146" w16cid:durableId="1859008181">
    <w:abstractNumId w:val="36"/>
  </w:num>
  <w:num w:numId="147" w16cid:durableId="734552221">
    <w:abstractNumId w:val="73"/>
  </w:num>
  <w:num w:numId="148" w16cid:durableId="836922434">
    <w:abstractNumId w:val="188"/>
  </w:num>
  <w:num w:numId="149" w16cid:durableId="687368730">
    <w:abstractNumId w:val="125"/>
  </w:num>
  <w:num w:numId="150" w16cid:durableId="206648441">
    <w:abstractNumId w:val="131"/>
  </w:num>
  <w:num w:numId="151" w16cid:durableId="1770274576">
    <w:abstractNumId w:val="43"/>
  </w:num>
  <w:num w:numId="152" w16cid:durableId="1596983872">
    <w:abstractNumId w:val="80"/>
  </w:num>
  <w:num w:numId="153" w16cid:durableId="1332290207">
    <w:abstractNumId w:val="192"/>
  </w:num>
  <w:num w:numId="154" w16cid:durableId="2074112514">
    <w:abstractNumId w:val="132"/>
  </w:num>
  <w:num w:numId="155" w16cid:durableId="2092895594">
    <w:abstractNumId w:val="187"/>
  </w:num>
  <w:num w:numId="156" w16cid:durableId="1110203476">
    <w:abstractNumId w:val="59"/>
  </w:num>
  <w:num w:numId="157" w16cid:durableId="1914123290">
    <w:abstractNumId w:val="27"/>
  </w:num>
  <w:num w:numId="158" w16cid:durableId="1818111385">
    <w:abstractNumId w:val="155"/>
  </w:num>
  <w:num w:numId="159" w16cid:durableId="1562398868">
    <w:abstractNumId w:val="40"/>
  </w:num>
  <w:num w:numId="160" w16cid:durableId="1343699470">
    <w:abstractNumId w:val="113"/>
  </w:num>
  <w:num w:numId="161" w16cid:durableId="1791049382">
    <w:abstractNumId w:val="106"/>
  </w:num>
  <w:num w:numId="162" w16cid:durableId="1128817791">
    <w:abstractNumId w:val="76"/>
  </w:num>
  <w:num w:numId="163" w16cid:durableId="1942714234">
    <w:abstractNumId w:val="24"/>
  </w:num>
  <w:num w:numId="164" w16cid:durableId="442262076">
    <w:abstractNumId w:val="173"/>
  </w:num>
  <w:num w:numId="165" w16cid:durableId="773787945">
    <w:abstractNumId w:val="39"/>
  </w:num>
  <w:num w:numId="166" w16cid:durableId="1789733594">
    <w:abstractNumId w:val="107"/>
  </w:num>
  <w:num w:numId="167" w16cid:durableId="2119062467">
    <w:abstractNumId w:val="48"/>
  </w:num>
  <w:num w:numId="168" w16cid:durableId="507908708">
    <w:abstractNumId w:val="72"/>
  </w:num>
  <w:num w:numId="169" w16cid:durableId="305428882">
    <w:abstractNumId w:val="66"/>
  </w:num>
  <w:num w:numId="170" w16cid:durableId="1600333273">
    <w:abstractNumId w:val="114"/>
  </w:num>
  <w:num w:numId="171" w16cid:durableId="1776091513">
    <w:abstractNumId w:val="69"/>
  </w:num>
  <w:num w:numId="172" w16cid:durableId="1695569986">
    <w:abstractNumId w:val="88"/>
  </w:num>
  <w:num w:numId="173" w16cid:durableId="1723746793">
    <w:abstractNumId w:val="75"/>
  </w:num>
  <w:num w:numId="174" w16cid:durableId="1291126603">
    <w:abstractNumId w:val="170"/>
  </w:num>
  <w:num w:numId="175" w16cid:durableId="308287929">
    <w:abstractNumId w:val="190"/>
  </w:num>
  <w:numIdMacAtCleanup w:val="1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0FF1"/>
    <w:rsid w:val="000014A5"/>
    <w:rsid w:val="00001F90"/>
    <w:rsid w:val="000022E9"/>
    <w:rsid w:val="00002B15"/>
    <w:rsid w:val="00002EE4"/>
    <w:rsid w:val="00002FBC"/>
    <w:rsid w:val="0000312C"/>
    <w:rsid w:val="000031C0"/>
    <w:rsid w:val="000031EF"/>
    <w:rsid w:val="0000365E"/>
    <w:rsid w:val="000036A5"/>
    <w:rsid w:val="000037DF"/>
    <w:rsid w:val="00003927"/>
    <w:rsid w:val="00003A55"/>
    <w:rsid w:val="0000448B"/>
    <w:rsid w:val="000046A0"/>
    <w:rsid w:val="00004B83"/>
    <w:rsid w:val="00004D06"/>
    <w:rsid w:val="00004EB4"/>
    <w:rsid w:val="000055A2"/>
    <w:rsid w:val="00005971"/>
    <w:rsid w:val="000059AD"/>
    <w:rsid w:val="00006433"/>
    <w:rsid w:val="00006715"/>
    <w:rsid w:val="00006976"/>
    <w:rsid w:val="00007179"/>
    <w:rsid w:val="0000786B"/>
    <w:rsid w:val="000104DC"/>
    <w:rsid w:val="00010701"/>
    <w:rsid w:val="00010E09"/>
    <w:rsid w:val="00010EA3"/>
    <w:rsid w:val="000110E8"/>
    <w:rsid w:val="00011217"/>
    <w:rsid w:val="00011344"/>
    <w:rsid w:val="000114B6"/>
    <w:rsid w:val="0001252C"/>
    <w:rsid w:val="00012620"/>
    <w:rsid w:val="000128A4"/>
    <w:rsid w:val="00012BCD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4F77"/>
    <w:rsid w:val="00015090"/>
    <w:rsid w:val="000154B9"/>
    <w:rsid w:val="000155E3"/>
    <w:rsid w:val="00015659"/>
    <w:rsid w:val="000159CD"/>
    <w:rsid w:val="00015A1F"/>
    <w:rsid w:val="00015CF2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0FB8"/>
    <w:rsid w:val="000212BC"/>
    <w:rsid w:val="00021B39"/>
    <w:rsid w:val="00021B60"/>
    <w:rsid w:val="00021FA8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2FB2"/>
    <w:rsid w:val="00033257"/>
    <w:rsid w:val="0003325D"/>
    <w:rsid w:val="00033628"/>
    <w:rsid w:val="000337C5"/>
    <w:rsid w:val="000338FC"/>
    <w:rsid w:val="00033AB4"/>
    <w:rsid w:val="000352CE"/>
    <w:rsid w:val="00035581"/>
    <w:rsid w:val="00035A61"/>
    <w:rsid w:val="00035C42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1FA"/>
    <w:rsid w:val="0004433A"/>
    <w:rsid w:val="0004435F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9A0"/>
    <w:rsid w:val="00054D04"/>
    <w:rsid w:val="00054DBB"/>
    <w:rsid w:val="000553A1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57F2D"/>
    <w:rsid w:val="000601B7"/>
    <w:rsid w:val="000602B4"/>
    <w:rsid w:val="0006076A"/>
    <w:rsid w:val="00060EDD"/>
    <w:rsid w:val="0006132A"/>
    <w:rsid w:val="00062500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5331"/>
    <w:rsid w:val="000655BB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8B9"/>
    <w:rsid w:val="00067A3F"/>
    <w:rsid w:val="00067B6A"/>
    <w:rsid w:val="00067EA8"/>
    <w:rsid w:val="000701B1"/>
    <w:rsid w:val="00070AD7"/>
    <w:rsid w:val="00070DC6"/>
    <w:rsid w:val="000715D3"/>
    <w:rsid w:val="0007172A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3F21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0BB"/>
    <w:rsid w:val="000912FD"/>
    <w:rsid w:val="00091446"/>
    <w:rsid w:val="00091CD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3CF5"/>
    <w:rsid w:val="0009465F"/>
    <w:rsid w:val="000952D4"/>
    <w:rsid w:val="00095D25"/>
    <w:rsid w:val="00096841"/>
    <w:rsid w:val="0009695D"/>
    <w:rsid w:val="00096BCF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29D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069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1D2D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DB6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171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AF4"/>
    <w:rsid w:val="000D0EFE"/>
    <w:rsid w:val="000D10DF"/>
    <w:rsid w:val="000D1358"/>
    <w:rsid w:val="000D13D3"/>
    <w:rsid w:val="000D1D33"/>
    <w:rsid w:val="000D1DAB"/>
    <w:rsid w:val="000D20C3"/>
    <w:rsid w:val="000D21B6"/>
    <w:rsid w:val="000D228A"/>
    <w:rsid w:val="000D253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01"/>
    <w:rsid w:val="000D5BF9"/>
    <w:rsid w:val="000D6418"/>
    <w:rsid w:val="000D6478"/>
    <w:rsid w:val="000D69D6"/>
    <w:rsid w:val="000D6AA2"/>
    <w:rsid w:val="000D6E3C"/>
    <w:rsid w:val="000D6E72"/>
    <w:rsid w:val="000D7DB6"/>
    <w:rsid w:val="000D7DD3"/>
    <w:rsid w:val="000E0107"/>
    <w:rsid w:val="000E0341"/>
    <w:rsid w:val="000E03A6"/>
    <w:rsid w:val="000E094B"/>
    <w:rsid w:val="000E0AA3"/>
    <w:rsid w:val="000E0E48"/>
    <w:rsid w:val="000E0FA1"/>
    <w:rsid w:val="000E11B9"/>
    <w:rsid w:val="000E1A51"/>
    <w:rsid w:val="000E1ADB"/>
    <w:rsid w:val="000E23D8"/>
    <w:rsid w:val="000E26A7"/>
    <w:rsid w:val="000E2731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4ED9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1840"/>
    <w:rsid w:val="000F1E5D"/>
    <w:rsid w:val="000F24F2"/>
    <w:rsid w:val="000F25D3"/>
    <w:rsid w:val="000F2E9A"/>
    <w:rsid w:val="000F2FFB"/>
    <w:rsid w:val="000F3725"/>
    <w:rsid w:val="000F38C0"/>
    <w:rsid w:val="000F3A81"/>
    <w:rsid w:val="000F3B3C"/>
    <w:rsid w:val="000F40C1"/>
    <w:rsid w:val="000F415E"/>
    <w:rsid w:val="000F433D"/>
    <w:rsid w:val="000F48B7"/>
    <w:rsid w:val="000F5156"/>
    <w:rsid w:val="000F5C8B"/>
    <w:rsid w:val="000F6969"/>
    <w:rsid w:val="000F6A7E"/>
    <w:rsid w:val="000F6C24"/>
    <w:rsid w:val="000F6CA3"/>
    <w:rsid w:val="000F712F"/>
    <w:rsid w:val="000F7215"/>
    <w:rsid w:val="000F73BF"/>
    <w:rsid w:val="000F7ACF"/>
    <w:rsid w:val="0010037E"/>
    <w:rsid w:val="00100587"/>
    <w:rsid w:val="00100BDC"/>
    <w:rsid w:val="0010118D"/>
    <w:rsid w:val="00101C02"/>
    <w:rsid w:val="00101D0E"/>
    <w:rsid w:val="00101EC0"/>
    <w:rsid w:val="00101F6A"/>
    <w:rsid w:val="00101FA9"/>
    <w:rsid w:val="00102840"/>
    <w:rsid w:val="00102AC3"/>
    <w:rsid w:val="00102C3D"/>
    <w:rsid w:val="0010306C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1EB"/>
    <w:rsid w:val="00107A00"/>
    <w:rsid w:val="00107C7D"/>
    <w:rsid w:val="00107E98"/>
    <w:rsid w:val="00107EC4"/>
    <w:rsid w:val="00110032"/>
    <w:rsid w:val="001101A5"/>
    <w:rsid w:val="00110547"/>
    <w:rsid w:val="00110EF9"/>
    <w:rsid w:val="0011136F"/>
    <w:rsid w:val="00111A7C"/>
    <w:rsid w:val="00111C29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114"/>
    <w:rsid w:val="0011455E"/>
    <w:rsid w:val="00114670"/>
    <w:rsid w:val="00114A25"/>
    <w:rsid w:val="00115134"/>
    <w:rsid w:val="00116176"/>
    <w:rsid w:val="0011621F"/>
    <w:rsid w:val="0011627D"/>
    <w:rsid w:val="001165AE"/>
    <w:rsid w:val="00116B54"/>
    <w:rsid w:val="001172C2"/>
    <w:rsid w:val="00117DB5"/>
    <w:rsid w:val="00117F47"/>
    <w:rsid w:val="00120663"/>
    <w:rsid w:val="00120A76"/>
    <w:rsid w:val="0012121C"/>
    <w:rsid w:val="00121764"/>
    <w:rsid w:val="0012184F"/>
    <w:rsid w:val="00121951"/>
    <w:rsid w:val="00121A1D"/>
    <w:rsid w:val="001222E9"/>
    <w:rsid w:val="0012285F"/>
    <w:rsid w:val="0012295D"/>
    <w:rsid w:val="00122E08"/>
    <w:rsid w:val="001230B7"/>
    <w:rsid w:val="001230F8"/>
    <w:rsid w:val="00123FA3"/>
    <w:rsid w:val="0012425F"/>
    <w:rsid w:val="0012471E"/>
    <w:rsid w:val="00124845"/>
    <w:rsid w:val="001251F8"/>
    <w:rsid w:val="001258C6"/>
    <w:rsid w:val="00125B85"/>
    <w:rsid w:val="00125B94"/>
    <w:rsid w:val="00126B74"/>
    <w:rsid w:val="00126FCE"/>
    <w:rsid w:val="0013040B"/>
    <w:rsid w:val="00131345"/>
    <w:rsid w:val="00131469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14"/>
    <w:rsid w:val="00141F45"/>
    <w:rsid w:val="00142121"/>
    <w:rsid w:val="00142CB4"/>
    <w:rsid w:val="00142CCB"/>
    <w:rsid w:val="0014339B"/>
    <w:rsid w:val="001434E4"/>
    <w:rsid w:val="00143B91"/>
    <w:rsid w:val="00143C6D"/>
    <w:rsid w:val="0014402F"/>
    <w:rsid w:val="0014404E"/>
    <w:rsid w:val="00145393"/>
    <w:rsid w:val="00145556"/>
    <w:rsid w:val="0014575E"/>
    <w:rsid w:val="00145EC2"/>
    <w:rsid w:val="00146428"/>
    <w:rsid w:val="00146942"/>
    <w:rsid w:val="00146A58"/>
    <w:rsid w:val="00146B8F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57BAF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7FB"/>
    <w:rsid w:val="00171DBD"/>
    <w:rsid w:val="00172037"/>
    <w:rsid w:val="0017204C"/>
    <w:rsid w:val="00172155"/>
    <w:rsid w:val="001721A8"/>
    <w:rsid w:val="00172347"/>
    <w:rsid w:val="00172398"/>
    <w:rsid w:val="00172965"/>
    <w:rsid w:val="00172C9D"/>
    <w:rsid w:val="001734C2"/>
    <w:rsid w:val="00173615"/>
    <w:rsid w:val="00173677"/>
    <w:rsid w:val="0017368A"/>
    <w:rsid w:val="00173831"/>
    <w:rsid w:val="0017393E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F61"/>
    <w:rsid w:val="00196229"/>
    <w:rsid w:val="00196778"/>
    <w:rsid w:val="00196E5A"/>
    <w:rsid w:val="00196E9B"/>
    <w:rsid w:val="001973A9"/>
    <w:rsid w:val="001975E2"/>
    <w:rsid w:val="00197D50"/>
    <w:rsid w:val="001A01E7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5D61"/>
    <w:rsid w:val="001A694F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122"/>
    <w:rsid w:val="001B2504"/>
    <w:rsid w:val="001B290E"/>
    <w:rsid w:val="001B296E"/>
    <w:rsid w:val="001B2B64"/>
    <w:rsid w:val="001B2C18"/>
    <w:rsid w:val="001B3A0A"/>
    <w:rsid w:val="001B4A82"/>
    <w:rsid w:val="001B4D8F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DF"/>
    <w:rsid w:val="001B7404"/>
    <w:rsid w:val="001B75D2"/>
    <w:rsid w:val="001B7D58"/>
    <w:rsid w:val="001B7E55"/>
    <w:rsid w:val="001C0945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3DAC"/>
    <w:rsid w:val="001C43DF"/>
    <w:rsid w:val="001C4616"/>
    <w:rsid w:val="001C4DEA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0EB2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38F"/>
    <w:rsid w:val="001D6791"/>
    <w:rsid w:val="001D6832"/>
    <w:rsid w:val="001D7034"/>
    <w:rsid w:val="001D713B"/>
    <w:rsid w:val="001D786E"/>
    <w:rsid w:val="001D7C64"/>
    <w:rsid w:val="001D7F10"/>
    <w:rsid w:val="001D7F8D"/>
    <w:rsid w:val="001E0097"/>
    <w:rsid w:val="001E0AB8"/>
    <w:rsid w:val="001E0AF1"/>
    <w:rsid w:val="001E10ED"/>
    <w:rsid w:val="001E1991"/>
    <w:rsid w:val="001E1E8D"/>
    <w:rsid w:val="001E207F"/>
    <w:rsid w:val="001E2150"/>
    <w:rsid w:val="001E256C"/>
    <w:rsid w:val="001E26B6"/>
    <w:rsid w:val="001E29E3"/>
    <w:rsid w:val="001E3051"/>
    <w:rsid w:val="001E3307"/>
    <w:rsid w:val="001E3AD7"/>
    <w:rsid w:val="001E3FF0"/>
    <w:rsid w:val="001E403E"/>
    <w:rsid w:val="001E4A03"/>
    <w:rsid w:val="001E4A7E"/>
    <w:rsid w:val="001E50DE"/>
    <w:rsid w:val="001E5704"/>
    <w:rsid w:val="001E57CE"/>
    <w:rsid w:val="001E5A4E"/>
    <w:rsid w:val="001E5CBF"/>
    <w:rsid w:val="001E5EE0"/>
    <w:rsid w:val="001E62EE"/>
    <w:rsid w:val="001E6D1C"/>
    <w:rsid w:val="001E749C"/>
    <w:rsid w:val="001E75C2"/>
    <w:rsid w:val="001E7B4A"/>
    <w:rsid w:val="001F059A"/>
    <w:rsid w:val="001F0A40"/>
    <w:rsid w:val="001F0B7E"/>
    <w:rsid w:val="001F1316"/>
    <w:rsid w:val="001F19C0"/>
    <w:rsid w:val="001F1AB4"/>
    <w:rsid w:val="001F1EA6"/>
    <w:rsid w:val="001F260E"/>
    <w:rsid w:val="001F2BCE"/>
    <w:rsid w:val="001F2F74"/>
    <w:rsid w:val="001F32C7"/>
    <w:rsid w:val="001F3B30"/>
    <w:rsid w:val="001F3C80"/>
    <w:rsid w:val="001F455E"/>
    <w:rsid w:val="001F4B23"/>
    <w:rsid w:val="001F4C56"/>
    <w:rsid w:val="001F50AF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15A"/>
    <w:rsid w:val="002012B7"/>
    <w:rsid w:val="00201590"/>
    <w:rsid w:val="00201601"/>
    <w:rsid w:val="00201B91"/>
    <w:rsid w:val="00201DB8"/>
    <w:rsid w:val="00202588"/>
    <w:rsid w:val="002027B8"/>
    <w:rsid w:val="00204373"/>
    <w:rsid w:val="00204393"/>
    <w:rsid w:val="00204439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DA"/>
    <w:rsid w:val="002106FC"/>
    <w:rsid w:val="0021094B"/>
    <w:rsid w:val="00210959"/>
    <w:rsid w:val="002109C2"/>
    <w:rsid w:val="00210A7E"/>
    <w:rsid w:val="00210EBF"/>
    <w:rsid w:val="002112F9"/>
    <w:rsid w:val="002114B8"/>
    <w:rsid w:val="00211FF7"/>
    <w:rsid w:val="00212D95"/>
    <w:rsid w:val="00212E4F"/>
    <w:rsid w:val="00212E5E"/>
    <w:rsid w:val="00213768"/>
    <w:rsid w:val="00213864"/>
    <w:rsid w:val="00213AEA"/>
    <w:rsid w:val="002142B8"/>
    <w:rsid w:val="00214453"/>
    <w:rsid w:val="00214531"/>
    <w:rsid w:val="00214DF4"/>
    <w:rsid w:val="00214EA9"/>
    <w:rsid w:val="002151C5"/>
    <w:rsid w:val="00215589"/>
    <w:rsid w:val="002155A4"/>
    <w:rsid w:val="00215A4B"/>
    <w:rsid w:val="002160BA"/>
    <w:rsid w:val="0021634E"/>
    <w:rsid w:val="002166C5"/>
    <w:rsid w:val="00217078"/>
    <w:rsid w:val="002170E3"/>
    <w:rsid w:val="002176F7"/>
    <w:rsid w:val="0021787C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01C"/>
    <w:rsid w:val="002249F5"/>
    <w:rsid w:val="00224A2C"/>
    <w:rsid w:val="0022571B"/>
    <w:rsid w:val="00225BD5"/>
    <w:rsid w:val="0022604D"/>
    <w:rsid w:val="0022699B"/>
    <w:rsid w:val="00226F4F"/>
    <w:rsid w:val="00227A49"/>
    <w:rsid w:val="00227FEB"/>
    <w:rsid w:val="002309AA"/>
    <w:rsid w:val="00230F29"/>
    <w:rsid w:val="00231079"/>
    <w:rsid w:val="00231301"/>
    <w:rsid w:val="0023173E"/>
    <w:rsid w:val="00231768"/>
    <w:rsid w:val="00231978"/>
    <w:rsid w:val="00231ECC"/>
    <w:rsid w:val="00231FC2"/>
    <w:rsid w:val="0023215D"/>
    <w:rsid w:val="0023239A"/>
    <w:rsid w:val="002324A6"/>
    <w:rsid w:val="002325F8"/>
    <w:rsid w:val="002329D0"/>
    <w:rsid w:val="00232A09"/>
    <w:rsid w:val="00232ABE"/>
    <w:rsid w:val="00232C08"/>
    <w:rsid w:val="00232F77"/>
    <w:rsid w:val="00233385"/>
    <w:rsid w:val="0023383E"/>
    <w:rsid w:val="00233B0A"/>
    <w:rsid w:val="00234050"/>
    <w:rsid w:val="00234225"/>
    <w:rsid w:val="0023555E"/>
    <w:rsid w:val="002355F5"/>
    <w:rsid w:val="00235D7C"/>
    <w:rsid w:val="00236060"/>
    <w:rsid w:val="00236935"/>
    <w:rsid w:val="00236963"/>
    <w:rsid w:val="002369D8"/>
    <w:rsid w:val="0023705E"/>
    <w:rsid w:val="00237143"/>
    <w:rsid w:val="00237369"/>
    <w:rsid w:val="002378D1"/>
    <w:rsid w:val="00237BE2"/>
    <w:rsid w:val="00237EF6"/>
    <w:rsid w:val="00237F83"/>
    <w:rsid w:val="002402A4"/>
    <w:rsid w:val="002405A9"/>
    <w:rsid w:val="00240610"/>
    <w:rsid w:val="00240676"/>
    <w:rsid w:val="00240AB7"/>
    <w:rsid w:val="00240C7C"/>
    <w:rsid w:val="0024143C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2F7"/>
    <w:rsid w:val="0025654C"/>
    <w:rsid w:val="00256835"/>
    <w:rsid w:val="002568B4"/>
    <w:rsid w:val="002570B0"/>
    <w:rsid w:val="002570D7"/>
    <w:rsid w:val="00257BBA"/>
    <w:rsid w:val="002607D1"/>
    <w:rsid w:val="00260C95"/>
    <w:rsid w:val="002611D6"/>
    <w:rsid w:val="002614B4"/>
    <w:rsid w:val="00261BD4"/>
    <w:rsid w:val="00261C70"/>
    <w:rsid w:val="00261CBC"/>
    <w:rsid w:val="00261F7F"/>
    <w:rsid w:val="00262503"/>
    <w:rsid w:val="002627B3"/>
    <w:rsid w:val="00262CAB"/>
    <w:rsid w:val="002630F9"/>
    <w:rsid w:val="00264166"/>
    <w:rsid w:val="00264283"/>
    <w:rsid w:val="00264325"/>
    <w:rsid w:val="002644E8"/>
    <w:rsid w:val="00264FBD"/>
    <w:rsid w:val="002658A4"/>
    <w:rsid w:val="00265B39"/>
    <w:rsid w:val="00265EC3"/>
    <w:rsid w:val="00265FDD"/>
    <w:rsid w:val="002660BF"/>
    <w:rsid w:val="002664B9"/>
    <w:rsid w:val="00266685"/>
    <w:rsid w:val="00266D28"/>
    <w:rsid w:val="002674A9"/>
    <w:rsid w:val="002676B6"/>
    <w:rsid w:val="0026779A"/>
    <w:rsid w:val="00267920"/>
    <w:rsid w:val="0026792A"/>
    <w:rsid w:val="00267CC8"/>
    <w:rsid w:val="00270895"/>
    <w:rsid w:val="00270DE1"/>
    <w:rsid w:val="00271075"/>
    <w:rsid w:val="00271DED"/>
    <w:rsid w:val="00272C6F"/>
    <w:rsid w:val="00273B7D"/>
    <w:rsid w:val="00273EB5"/>
    <w:rsid w:val="0027403A"/>
    <w:rsid w:val="00274814"/>
    <w:rsid w:val="00274926"/>
    <w:rsid w:val="00274D54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5C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4E27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AC1"/>
    <w:rsid w:val="00293FDA"/>
    <w:rsid w:val="00294859"/>
    <w:rsid w:val="00294F03"/>
    <w:rsid w:val="00294FFF"/>
    <w:rsid w:val="002952C0"/>
    <w:rsid w:val="0029557F"/>
    <w:rsid w:val="00295828"/>
    <w:rsid w:val="00295E7C"/>
    <w:rsid w:val="00296637"/>
    <w:rsid w:val="0029762B"/>
    <w:rsid w:val="00297B71"/>
    <w:rsid w:val="00297ED4"/>
    <w:rsid w:val="002A0125"/>
    <w:rsid w:val="002A01F1"/>
    <w:rsid w:val="002A0EF5"/>
    <w:rsid w:val="002A10C3"/>
    <w:rsid w:val="002A1739"/>
    <w:rsid w:val="002A21BF"/>
    <w:rsid w:val="002A23AC"/>
    <w:rsid w:val="002A30BA"/>
    <w:rsid w:val="002A39A8"/>
    <w:rsid w:val="002A3F5F"/>
    <w:rsid w:val="002A48AE"/>
    <w:rsid w:val="002A4A09"/>
    <w:rsid w:val="002A4B32"/>
    <w:rsid w:val="002A5084"/>
    <w:rsid w:val="002A51FA"/>
    <w:rsid w:val="002A562A"/>
    <w:rsid w:val="002A5E1B"/>
    <w:rsid w:val="002A5E3D"/>
    <w:rsid w:val="002A7BB6"/>
    <w:rsid w:val="002B0028"/>
    <w:rsid w:val="002B02A3"/>
    <w:rsid w:val="002B06E8"/>
    <w:rsid w:val="002B0A70"/>
    <w:rsid w:val="002B0D09"/>
    <w:rsid w:val="002B0D15"/>
    <w:rsid w:val="002B11EF"/>
    <w:rsid w:val="002B13C6"/>
    <w:rsid w:val="002B1DDB"/>
    <w:rsid w:val="002B22AF"/>
    <w:rsid w:val="002B25D2"/>
    <w:rsid w:val="002B26C9"/>
    <w:rsid w:val="002B2BA1"/>
    <w:rsid w:val="002B2BA3"/>
    <w:rsid w:val="002B34AB"/>
    <w:rsid w:val="002B3B7E"/>
    <w:rsid w:val="002B3C43"/>
    <w:rsid w:val="002B3CAF"/>
    <w:rsid w:val="002B3E2F"/>
    <w:rsid w:val="002B4203"/>
    <w:rsid w:val="002B4D76"/>
    <w:rsid w:val="002B50AE"/>
    <w:rsid w:val="002B6066"/>
    <w:rsid w:val="002B6364"/>
    <w:rsid w:val="002B67DD"/>
    <w:rsid w:val="002B6AC7"/>
    <w:rsid w:val="002B6E53"/>
    <w:rsid w:val="002B6E86"/>
    <w:rsid w:val="002B70FE"/>
    <w:rsid w:val="002B7A2C"/>
    <w:rsid w:val="002B7A90"/>
    <w:rsid w:val="002B7D6F"/>
    <w:rsid w:val="002C079F"/>
    <w:rsid w:val="002C0AB9"/>
    <w:rsid w:val="002C0E1D"/>
    <w:rsid w:val="002C0E92"/>
    <w:rsid w:val="002C0F4F"/>
    <w:rsid w:val="002C12C7"/>
    <w:rsid w:val="002C1692"/>
    <w:rsid w:val="002C1C9B"/>
    <w:rsid w:val="002C1DAF"/>
    <w:rsid w:val="002C218F"/>
    <w:rsid w:val="002C2DE9"/>
    <w:rsid w:val="002C2FDF"/>
    <w:rsid w:val="002C3176"/>
    <w:rsid w:val="002C3245"/>
    <w:rsid w:val="002C39A9"/>
    <w:rsid w:val="002C3B0B"/>
    <w:rsid w:val="002C3F74"/>
    <w:rsid w:val="002C441F"/>
    <w:rsid w:val="002C4DBF"/>
    <w:rsid w:val="002C4F85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0F4A"/>
    <w:rsid w:val="002D1513"/>
    <w:rsid w:val="002D15CC"/>
    <w:rsid w:val="002D18BA"/>
    <w:rsid w:val="002D1E3A"/>
    <w:rsid w:val="002D1E56"/>
    <w:rsid w:val="002D229C"/>
    <w:rsid w:val="002D237D"/>
    <w:rsid w:val="002D249C"/>
    <w:rsid w:val="002D24EB"/>
    <w:rsid w:val="002D2762"/>
    <w:rsid w:val="002D2797"/>
    <w:rsid w:val="002D31E4"/>
    <w:rsid w:val="002D32F6"/>
    <w:rsid w:val="002D3386"/>
    <w:rsid w:val="002D340A"/>
    <w:rsid w:val="002D38EC"/>
    <w:rsid w:val="002D3948"/>
    <w:rsid w:val="002D3E90"/>
    <w:rsid w:val="002D3ECC"/>
    <w:rsid w:val="002D41C1"/>
    <w:rsid w:val="002D4DBC"/>
    <w:rsid w:val="002D4DE6"/>
    <w:rsid w:val="002D5762"/>
    <w:rsid w:val="002D58CC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303"/>
    <w:rsid w:val="002E45C7"/>
    <w:rsid w:val="002E4AFB"/>
    <w:rsid w:val="002E4D19"/>
    <w:rsid w:val="002E5088"/>
    <w:rsid w:val="002E588E"/>
    <w:rsid w:val="002E5A66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2C41"/>
    <w:rsid w:val="002F3036"/>
    <w:rsid w:val="002F34B5"/>
    <w:rsid w:val="002F36B7"/>
    <w:rsid w:val="002F3722"/>
    <w:rsid w:val="002F3846"/>
    <w:rsid w:val="002F3952"/>
    <w:rsid w:val="002F3A9A"/>
    <w:rsid w:val="002F42D6"/>
    <w:rsid w:val="002F4430"/>
    <w:rsid w:val="002F452E"/>
    <w:rsid w:val="002F4576"/>
    <w:rsid w:val="002F45C6"/>
    <w:rsid w:val="002F4918"/>
    <w:rsid w:val="002F4972"/>
    <w:rsid w:val="002F4EE2"/>
    <w:rsid w:val="002F55EC"/>
    <w:rsid w:val="002F5A7D"/>
    <w:rsid w:val="002F5E93"/>
    <w:rsid w:val="002F6216"/>
    <w:rsid w:val="002F65A8"/>
    <w:rsid w:val="002F676C"/>
    <w:rsid w:val="002F6B14"/>
    <w:rsid w:val="002F77A6"/>
    <w:rsid w:val="002F7C4D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3E7"/>
    <w:rsid w:val="003033FE"/>
    <w:rsid w:val="00303817"/>
    <w:rsid w:val="00304233"/>
    <w:rsid w:val="003042CE"/>
    <w:rsid w:val="00304497"/>
    <w:rsid w:val="003045A0"/>
    <w:rsid w:val="003045FF"/>
    <w:rsid w:val="0030489C"/>
    <w:rsid w:val="00305102"/>
    <w:rsid w:val="0030630B"/>
    <w:rsid w:val="003065EF"/>
    <w:rsid w:val="00306616"/>
    <w:rsid w:val="003068F1"/>
    <w:rsid w:val="003068F9"/>
    <w:rsid w:val="00306A4B"/>
    <w:rsid w:val="00306AED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3C6C"/>
    <w:rsid w:val="00314A40"/>
    <w:rsid w:val="00315104"/>
    <w:rsid w:val="00315158"/>
    <w:rsid w:val="0031559E"/>
    <w:rsid w:val="0031577E"/>
    <w:rsid w:val="00315BDC"/>
    <w:rsid w:val="00316DED"/>
    <w:rsid w:val="00317614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4C3"/>
    <w:rsid w:val="0032299C"/>
    <w:rsid w:val="00322C8E"/>
    <w:rsid w:val="00322D22"/>
    <w:rsid w:val="003230CE"/>
    <w:rsid w:val="00323A07"/>
    <w:rsid w:val="00323B89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929"/>
    <w:rsid w:val="00326AA6"/>
    <w:rsid w:val="00326B3A"/>
    <w:rsid w:val="00326E97"/>
    <w:rsid w:val="0032723D"/>
    <w:rsid w:val="003272A9"/>
    <w:rsid w:val="003277EE"/>
    <w:rsid w:val="00327D79"/>
    <w:rsid w:val="00327FC7"/>
    <w:rsid w:val="0033131D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37CBF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8AA"/>
    <w:rsid w:val="00344B9F"/>
    <w:rsid w:val="0034561A"/>
    <w:rsid w:val="00345BC9"/>
    <w:rsid w:val="00345F33"/>
    <w:rsid w:val="00346375"/>
    <w:rsid w:val="003464A0"/>
    <w:rsid w:val="00346A77"/>
    <w:rsid w:val="00346CE3"/>
    <w:rsid w:val="00347381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280"/>
    <w:rsid w:val="003512F0"/>
    <w:rsid w:val="003513D5"/>
    <w:rsid w:val="003514CA"/>
    <w:rsid w:val="0035154E"/>
    <w:rsid w:val="003516AD"/>
    <w:rsid w:val="003517CE"/>
    <w:rsid w:val="00351F76"/>
    <w:rsid w:val="003521D5"/>
    <w:rsid w:val="003522DF"/>
    <w:rsid w:val="00352D96"/>
    <w:rsid w:val="00353213"/>
    <w:rsid w:val="00353A8A"/>
    <w:rsid w:val="00354135"/>
    <w:rsid w:val="00354423"/>
    <w:rsid w:val="00355B18"/>
    <w:rsid w:val="00355CB2"/>
    <w:rsid w:val="00356071"/>
    <w:rsid w:val="003562AC"/>
    <w:rsid w:val="003564B1"/>
    <w:rsid w:val="00356587"/>
    <w:rsid w:val="00356888"/>
    <w:rsid w:val="003569E8"/>
    <w:rsid w:val="00357788"/>
    <w:rsid w:val="0035782B"/>
    <w:rsid w:val="00357894"/>
    <w:rsid w:val="003578E9"/>
    <w:rsid w:val="00357AC1"/>
    <w:rsid w:val="00357C98"/>
    <w:rsid w:val="00360280"/>
    <w:rsid w:val="00360477"/>
    <w:rsid w:val="0036075C"/>
    <w:rsid w:val="00360B87"/>
    <w:rsid w:val="00361786"/>
    <w:rsid w:val="003620F4"/>
    <w:rsid w:val="00362568"/>
    <w:rsid w:val="0036262F"/>
    <w:rsid w:val="003628A5"/>
    <w:rsid w:val="00363107"/>
    <w:rsid w:val="00363234"/>
    <w:rsid w:val="00363255"/>
    <w:rsid w:val="0036334C"/>
    <w:rsid w:val="00363944"/>
    <w:rsid w:val="00363F5D"/>
    <w:rsid w:val="003642A6"/>
    <w:rsid w:val="00364D2B"/>
    <w:rsid w:val="00365115"/>
    <w:rsid w:val="003655B7"/>
    <w:rsid w:val="003655C3"/>
    <w:rsid w:val="00366EFA"/>
    <w:rsid w:val="003673F5"/>
    <w:rsid w:val="0036762D"/>
    <w:rsid w:val="00367693"/>
    <w:rsid w:val="00367A09"/>
    <w:rsid w:val="00367C6F"/>
    <w:rsid w:val="00370128"/>
    <w:rsid w:val="003702AC"/>
    <w:rsid w:val="00370BBE"/>
    <w:rsid w:val="00370CB4"/>
    <w:rsid w:val="00371BC0"/>
    <w:rsid w:val="00372334"/>
    <w:rsid w:val="00372503"/>
    <w:rsid w:val="00372992"/>
    <w:rsid w:val="00372BDA"/>
    <w:rsid w:val="00372C6C"/>
    <w:rsid w:val="003738EE"/>
    <w:rsid w:val="00373F54"/>
    <w:rsid w:val="0037408B"/>
    <w:rsid w:val="003740D7"/>
    <w:rsid w:val="00374896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2B9"/>
    <w:rsid w:val="00381372"/>
    <w:rsid w:val="00381697"/>
    <w:rsid w:val="0038197F"/>
    <w:rsid w:val="00381C31"/>
    <w:rsid w:val="00381D82"/>
    <w:rsid w:val="00381EBD"/>
    <w:rsid w:val="00381EF6"/>
    <w:rsid w:val="003822F8"/>
    <w:rsid w:val="00382895"/>
    <w:rsid w:val="00382FD2"/>
    <w:rsid w:val="00383EAE"/>
    <w:rsid w:val="00384B50"/>
    <w:rsid w:val="0038545E"/>
    <w:rsid w:val="00385A57"/>
    <w:rsid w:val="00385B18"/>
    <w:rsid w:val="003862D2"/>
    <w:rsid w:val="00387582"/>
    <w:rsid w:val="0038765C"/>
    <w:rsid w:val="00387677"/>
    <w:rsid w:val="003877F0"/>
    <w:rsid w:val="00387978"/>
    <w:rsid w:val="003879D0"/>
    <w:rsid w:val="00387A9D"/>
    <w:rsid w:val="00387F66"/>
    <w:rsid w:val="00390039"/>
    <w:rsid w:val="003902FC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691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2C2"/>
    <w:rsid w:val="003A0454"/>
    <w:rsid w:val="003A0575"/>
    <w:rsid w:val="003A0807"/>
    <w:rsid w:val="003A0A6B"/>
    <w:rsid w:val="003A0BA0"/>
    <w:rsid w:val="003A0F72"/>
    <w:rsid w:val="003A1213"/>
    <w:rsid w:val="003A13D7"/>
    <w:rsid w:val="003A1F83"/>
    <w:rsid w:val="003A2371"/>
    <w:rsid w:val="003A2958"/>
    <w:rsid w:val="003A2A45"/>
    <w:rsid w:val="003A2AD1"/>
    <w:rsid w:val="003A2EA9"/>
    <w:rsid w:val="003A30C0"/>
    <w:rsid w:val="003A3101"/>
    <w:rsid w:val="003A316C"/>
    <w:rsid w:val="003A36D6"/>
    <w:rsid w:val="003A37CA"/>
    <w:rsid w:val="003A37F9"/>
    <w:rsid w:val="003A3CC8"/>
    <w:rsid w:val="003A3E44"/>
    <w:rsid w:val="003A4468"/>
    <w:rsid w:val="003A47EE"/>
    <w:rsid w:val="003A481E"/>
    <w:rsid w:val="003A5273"/>
    <w:rsid w:val="003A54E6"/>
    <w:rsid w:val="003A54E9"/>
    <w:rsid w:val="003A55A2"/>
    <w:rsid w:val="003A5D25"/>
    <w:rsid w:val="003A62AA"/>
    <w:rsid w:val="003A6C2B"/>
    <w:rsid w:val="003A6EF5"/>
    <w:rsid w:val="003A725E"/>
    <w:rsid w:val="003A7793"/>
    <w:rsid w:val="003B0793"/>
    <w:rsid w:val="003B07F7"/>
    <w:rsid w:val="003B0819"/>
    <w:rsid w:val="003B0971"/>
    <w:rsid w:val="003B0EEF"/>
    <w:rsid w:val="003B1874"/>
    <w:rsid w:val="003B1C16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5E3"/>
    <w:rsid w:val="003B4706"/>
    <w:rsid w:val="003B4A04"/>
    <w:rsid w:val="003B4CE1"/>
    <w:rsid w:val="003B56B2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520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4CFE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C3C"/>
    <w:rsid w:val="003D0E56"/>
    <w:rsid w:val="003D0F16"/>
    <w:rsid w:val="003D1942"/>
    <w:rsid w:val="003D1C84"/>
    <w:rsid w:val="003D21A0"/>
    <w:rsid w:val="003D246A"/>
    <w:rsid w:val="003D2A9D"/>
    <w:rsid w:val="003D2E90"/>
    <w:rsid w:val="003D3226"/>
    <w:rsid w:val="003D32B6"/>
    <w:rsid w:val="003D3560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212"/>
    <w:rsid w:val="003E4538"/>
    <w:rsid w:val="003E456E"/>
    <w:rsid w:val="003E456F"/>
    <w:rsid w:val="003E4700"/>
    <w:rsid w:val="003E488D"/>
    <w:rsid w:val="003E48C2"/>
    <w:rsid w:val="003E48F3"/>
    <w:rsid w:val="003E4978"/>
    <w:rsid w:val="003E4D31"/>
    <w:rsid w:val="003E4D5C"/>
    <w:rsid w:val="003E5370"/>
    <w:rsid w:val="003E62F2"/>
    <w:rsid w:val="003E67B8"/>
    <w:rsid w:val="003E7156"/>
    <w:rsid w:val="003E73CD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2C2A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4E7"/>
    <w:rsid w:val="003F7653"/>
    <w:rsid w:val="003F7748"/>
    <w:rsid w:val="003F7CEC"/>
    <w:rsid w:val="003F7D5D"/>
    <w:rsid w:val="003F7E6B"/>
    <w:rsid w:val="004001D9"/>
    <w:rsid w:val="004001F7"/>
    <w:rsid w:val="00400921"/>
    <w:rsid w:val="004012A0"/>
    <w:rsid w:val="00401C8B"/>
    <w:rsid w:val="00401E60"/>
    <w:rsid w:val="004020BD"/>
    <w:rsid w:val="00402458"/>
    <w:rsid w:val="00402477"/>
    <w:rsid w:val="00402544"/>
    <w:rsid w:val="004029E2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6CC1"/>
    <w:rsid w:val="0040729C"/>
    <w:rsid w:val="0040730F"/>
    <w:rsid w:val="00407752"/>
    <w:rsid w:val="00407CA6"/>
    <w:rsid w:val="004105A2"/>
    <w:rsid w:val="0041079F"/>
    <w:rsid w:val="0041122C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180"/>
    <w:rsid w:val="00420336"/>
    <w:rsid w:val="00420469"/>
    <w:rsid w:val="00420A08"/>
    <w:rsid w:val="00420BF8"/>
    <w:rsid w:val="00420CE8"/>
    <w:rsid w:val="004218B2"/>
    <w:rsid w:val="00421AD7"/>
    <w:rsid w:val="00421E4B"/>
    <w:rsid w:val="00421E68"/>
    <w:rsid w:val="00421FB7"/>
    <w:rsid w:val="00422257"/>
    <w:rsid w:val="004227D4"/>
    <w:rsid w:val="004227ED"/>
    <w:rsid w:val="00422AB8"/>
    <w:rsid w:val="00422AFB"/>
    <w:rsid w:val="00422D12"/>
    <w:rsid w:val="00422E7C"/>
    <w:rsid w:val="00423B80"/>
    <w:rsid w:val="00423EA7"/>
    <w:rsid w:val="004241B9"/>
    <w:rsid w:val="004244A7"/>
    <w:rsid w:val="004246D7"/>
    <w:rsid w:val="00424ADF"/>
    <w:rsid w:val="00424EEF"/>
    <w:rsid w:val="004250CB"/>
    <w:rsid w:val="00425996"/>
    <w:rsid w:val="00425E67"/>
    <w:rsid w:val="00425FD1"/>
    <w:rsid w:val="00426228"/>
    <w:rsid w:val="00426431"/>
    <w:rsid w:val="004264DE"/>
    <w:rsid w:val="00426C2C"/>
    <w:rsid w:val="00426CE6"/>
    <w:rsid w:val="00426DA1"/>
    <w:rsid w:val="00426F57"/>
    <w:rsid w:val="004270C4"/>
    <w:rsid w:val="0042740D"/>
    <w:rsid w:val="00427B4B"/>
    <w:rsid w:val="00427D5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2B7"/>
    <w:rsid w:val="00432A7E"/>
    <w:rsid w:val="00432D66"/>
    <w:rsid w:val="0043346D"/>
    <w:rsid w:val="0043410F"/>
    <w:rsid w:val="00434B9E"/>
    <w:rsid w:val="00434DB7"/>
    <w:rsid w:val="0043554F"/>
    <w:rsid w:val="00435FE0"/>
    <w:rsid w:val="0043602E"/>
    <w:rsid w:val="00436519"/>
    <w:rsid w:val="00436D93"/>
    <w:rsid w:val="00436EBC"/>
    <w:rsid w:val="00436F1C"/>
    <w:rsid w:val="00436FB6"/>
    <w:rsid w:val="00437127"/>
    <w:rsid w:val="004372E6"/>
    <w:rsid w:val="004374C5"/>
    <w:rsid w:val="00437747"/>
    <w:rsid w:val="00437D73"/>
    <w:rsid w:val="00437ED2"/>
    <w:rsid w:val="00437ED6"/>
    <w:rsid w:val="0044075A"/>
    <w:rsid w:val="00440BF3"/>
    <w:rsid w:val="00440DFA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9D"/>
    <w:rsid w:val="00441BD0"/>
    <w:rsid w:val="00441C84"/>
    <w:rsid w:val="00441E43"/>
    <w:rsid w:val="0044241B"/>
    <w:rsid w:val="0044254C"/>
    <w:rsid w:val="00442FC3"/>
    <w:rsid w:val="00442FF8"/>
    <w:rsid w:val="00443754"/>
    <w:rsid w:val="004437A8"/>
    <w:rsid w:val="00443925"/>
    <w:rsid w:val="00443BA3"/>
    <w:rsid w:val="00443EC7"/>
    <w:rsid w:val="00443F15"/>
    <w:rsid w:val="00444406"/>
    <w:rsid w:val="00444A44"/>
    <w:rsid w:val="00444CD3"/>
    <w:rsid w:val="00445132"/>
    <w:rsid w:val="004459DB"/>
    <w:rsid w:val="0044604E"/>
    <w:rsid w:val="004466DE"/>
    <w:rsid w:val="00446B0F"/>
    <w:rsid w:val="00446C6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A3F"/>
    <w:rsid w:val="0045342C"/>
    <w:rsid w:val="00453F56"/>
    <w:rsid w:val="00453FEE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10"/>
    <w:rsid w:val="00457C23"/>
    <w:rsid w:val="00457DF6"/>
    <w:rsid w:val="0046009D"/>
    <w:rsid w:val="00460BF3"/>
    <w:rsid w:val="00460F83"/>
    <w:rsid w:val="00461DF4"/>
    <w:rsid w:val="004621A6"/>
    <w:rsid w:val="00462502"/>
    <w:rsid w:val="00462715"/>
    <w:rsid w:val="00462B4A"/>
    <w:rsid w:val="00462CDE"/>
    <w:rsid w:val="00462E19"/>
    <w:rsid w:val="0046439D"/>
    <w:rsid w:val="004643B2"/>
    <w:rsid w:val="00464461"/>
    <w:rsid w:val="00464932"/>
    <w:rsid w:val="00464C41"/>
    <w:rsid w:val="00464CF5"/>
    <w:rsid w:val="004656DD"/>
    <w:rsid w:val="00465B79"/>
    <w:rsid w:val="00466485"/>
    <w:rsid w:val="00466887"/>
    <w:rsid w:val="00466AD1"/>
    <w:rsid w:val="00466C5A"/>
    <w:rsid w:val="004671AE"/>
    <w:rsid w:val="004700EE"/>
    <w:rsid w:val="00470178"/>
    <w:rsid w:val="00470A15"/>
    <w:rsid w:val="0047138C"/>
    <w:rsid w:val="00471452"/>
    <w:rsid w:val="004715BD"/>
    <w:rsid w:val="00471648"/>
    <w:rsid w:val="0047165B"/>
    <w:rsid w:val="004716EB"/>
    <w:rsid w:val="004717EA"/>
    <w:rsid w:val="00472F69"/>
    <w:rsid w:val="0047324A"/>
    <w:rsid w:val="004732C0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A91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5D9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30A"/>
    <w:rsid w:val="004A15FF"/>
    <w:rsid w:val="004A1E79"/>
    <w:rsid w:val="004A2109"/>
    <w:rsid w:val="004A2174"/>
    <w:rsid w:val="004A2323"/>
    <w:rsid w:val="004A2326"/>
    <w:rsid w:val="004A2782"/>
    <w:rsid w:val="004A2880"/>
    <w:rsid w:val="004A2980"/>
    <w:rsid w:val="004A2D9D"/>
    <w:rsid w:val="004A32B5"/>
    <w:rsid w:val="004A3367"/>
    <w:rsid w:val="004A39E6"/>
    <w:rsid w:val="004A3A0A"/>
    <w:rsid w:val="004A3DFC"/>
    <w:rsid w:val="004A45F7"/>
    <w:rsid w:val="004A6CC7"/>
    <w:rsid w:val="004A7B46"/>
    <w:rsid w:val="004B000E"/>
    <w:rsid w:val="004B0753"/>
    <w:rsid w:val="004B0D9A"/>
    <w:rsid w:val="004B1175"/>
    <w:rsid w:val="004B11FC"/>
    <w:rsid w:val="004B16AC"/>
    <w:rsid w:val="004B1A1A"/>
    <w:rsid w:val="004B1CE9"/>
    <w:rsid w:val="004B1D33"/>
    <w:rsid w:val="004B26C1"/>
    <w:rsid w:val="004B2740"/>
    <w:rsid w:val="004B2A72"/>
    <w:rsid w:val="004B3472"/>
    <w:rsid w:val="004B34D5"/>
    <w:rsid w:val="004B3576"/>
    <w:rsid w:val="004B36D8"/>
    <w:rsid w:val="004B3990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197"/>
    <w:rsid w:val="004B7484"/>
    <w:rsid w:val="004B7A41"/>
    <w:rsid w:val="004B7C38"/>
    <w:rsid w:val="004B7CD8"/>
    <w:rsid w:val="004B7E1F"/>
    <w:rsid w:val="004C0B66"/>
    <w:rsid w:val="004C0F1A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788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7461"/>
    <w:rsid w:val="004C7640"/>
    <w:rsid w:val="004C7946"/>
    <w:rsid w:val="004C7E85"/>
    <w:rsid w:val="004D0081"/>
    <w:rsid w:val="004D025A"/>
    <w:rsid w:val="004D077E"/>
    <w:rsid w:val="004D07AF"/>
    <w:rsid w:val="004D106F"/>
    <w:rsid w:val="004D1432"/>
    <w:rsid w:val="004D1AC4"/>
    <w:rsid w:val="004D21C2"/>
    <w:rsid w:val="004D21DF"/>
    <w:rsid w:val="004D23E2"/>
    <w:rsid w:val="004D2971"/>
    <w:rsid w:val="004D3215"/>
    <w:rsid w:val="004D332B"/>
    <w:rsid w:val="004D3365"/>
    <w:rsid w:val="004D33D4"/>
    <w:rsid w:val="004D3BF5"/>
    <w:rsid w:val="004D3D7B"/>
    <w:rsid w:val="004D3E02"/>
    <w:rsid w:val="004D4831"/>
    <w:rsid w:val="004D48FB"/>
    <w:rsid w:val="004D4EA5"/>
    <w:rsid w:val="004D5217"/>
    <w:rsid w:val="004D6228"/>
    <w:rsid w:val="004D6541"/>
    <w:rsid w:val="004D67C1"/>
    <w:rsid w:val="004D6A28"/>
    <w:rsid w:val="004D6FB8"/>
    <w:rsid w:val="004D7299"/>
    <w:rsid w:val="004D7377"/>
    <w:rsid w:val="004D73D4"/>
    <w:rsid w:val="004D7511"/>
    <w:rsid w:val="004D7820"/>
    <w:rsid w:val="004D7A38"/>
    <w:rsid w:val="004D7CF6"/>
    <w:rsid w:val="004D7EA2"/>
    <w:rsid w:val="004E00F2"/>
    <w:rsid w:val="004E04AF"/>
    <w:rsid w:val="004E0A82"/>
    <w:rsid w:val="004E0B09"/>
    <w:rsid w:val="004E0B4D"/>
    <w:rsid w:val="004E11D0"/>
    <w:rsid w:val="004E152F"/>
    <w:rsid w:val="004E1B47"/>
    <w:rsid w:val="004E2223"/>
    <w:rsid w:val="004E2CC6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94C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0FAE"/>
    <w:rsid w:val="004F136E"/>
    <w:rsid w:val="004F1ABC"/>
    <w:rsid w:val="004F1B91"/>
    <w:rsid w:val="004F2100"/>
    <w:rsid w:val="004F23DE"/>
    <w:rsid w:val="004F2577"/>
    <w:rsid w:val="004F26B4"/>
    <w:rsid w:val="004F27E9"/>
    <w:rsid w:val="004F2843"/>
    <w:rsid w:val="004F2AC1"/>
    <w:rsid w:val="004F2BDD"/>
    <w:rsid w:val="004F2CE8"/>
    <w:rsid w:val="004F38DE"/>
    <w:rsid w:val="004F3B40"/>
    <w:rsid w:val="004F40B7"/>
    <w:rsid w:val="004F4E99"/>
    <w:rsid w:val="004F502A"/>
    <w:rsid w:val="004F569D"/>
    <w:rsid w:val="004F5A38"/>
    <w:rsid w:val="004F5EF3"/>
    <w:rsid w:val="004F5F46"/>
    <w:rsid w:val="004F6047"/>
    <w:rsid w:val="004F6212"/>
    <w:rsid w:val="004F62C4"/>
    <w:rsid w:val="004F6889"/>
    <w:rsid w:val="004F6B75"/>
    <w:rsid w:val="004F6E0B"/>
    <w:rsid w:val="004F744C"/>
    <w:rsid w:val="004F76C0"/>
    <w:rsid w:val="00500018"/>
    <w:rsid w:val="00501669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07"/>
    <w:rsid w:val="0050618F"/>
    <w:rsid w:val="00506208"/>
    <w:rsid w:val="00506234"/>
    <w:rsid w:val="005063BD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E0C"/>
    <w:rsid w:val="005121FE"/>
    <w:rsid w:val="0051230A"/>
    <w:rsid w:val="005129EA"/>
    <w:rsid w:val="0051393D"/>
    <w:rsid w:val="00513CF9"/>
    <w:rsid w:val="00513D6F"/>
    <w:rsid w:val="005148F6"/>
    <w:rsid w:val="00514A80"/>
    <w:rsid w:val="0051550C"/>
    <w:rsid w:val="005159B5"/>
    <w:rsid w:val="00515E88"/>
    <w:rsid w:val="005162ED"/>
    <w:rsid w:val="005165A7"/>
    <w:rsid w:val="005167B8"/>
    <w:rsid w:val="005167DB"/>
    <w:rsid w:val="00516CEC"/>
    <w:rsid w:val="00516DEE"/>
    <w:rsid w:val="00516ECD"/>
    <w:rsid w:val="00517368"/>
    <w:rsid w:val="0052007F"/>
    <w:rsid w:val="00520248"/>
    <w:rsid w:val="005209CE"/>
    <w:rsid w:val="00520A4D"/>
    <w:rsid w:val="00520BD6"/>
    <w:rsid w:val="00520C4C"/>
    <w:rsid w:val="00520C69"/>
    <w:rsid w:val="00521025"/>
    <w:rsid w:val="0052107B"/>
    <w:rsid w:val="005223C4"/>
    <w:rsid w:val="00522992"/>
    <w:rsid w:val="00522AB2"/>
    <w:rsid w:val="0052312B"/>
    <w:rsid w:val="005232C8"/>
    <w:rsid w:val="00523E07"/>
    <w:rsid w:val="00524C78"/>
    <w:rsid w:val="00526166"/>
    <w:rsid w:val="005267B0"/>
    <w:rsid w:val="00526AC8"/>
    <w:rsid w:val="00526AFC"/>
    <w:rsid w:val="00526B60"/>
    <w:rsid w:val="00527145"/>
    <w:rsid w:val="005275AB"/>
    <w:rsid w:val="00527F8C"/>
    <w:rsid w:val="0053091B"/>
    <w:rsid w:val="005309A8"/>
    <w:rsid w:val="00530CAA"/>
    <w:rsid w:val="00530ECC"/>
    <w:rsid w:val="00530F46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91D"/>
    <w:rsid w:val="00533CFB"/>
    <w:rsid w:val="00533F77"/>
    <w:rsid w:val="0053412F"/>
    <w:rsid w:val="005346E9"/>
    <w:rsid w:val="00534888"/>
    <w:rsid w:val="005349A6"/>
    <w:rsid w:val="00534D4E"/>
    <w:rsid w:val="00534E5C"/>
    <w:rsid w:val="0053517D"/>
    <w:rsid w:val="0053546B"/>
    <w:rsid w:val="00535579"/>
    <w:rsid w:val="00535AB2"/>
    <w:rsid w:val="00536427"/>
    <w:rsid w:val="005364D6"/>
    <w:rsid w:val="0053650C"/>
    <w:rsid w:val="005366EF"/>
    <w:rsid w:val="00536F70"/>
    <w:rsid w:val="00537728"/>
    <w:rsid w:val="00537D52"/>
    <w:rsid w:val="00540172"/>
    <w:rsid w:val="005401BF"/>
    <w:rsid w:val="005403C3"/>
    <w:rsid w:val="005405E9"/>
    <w:rsid w:val="005411A0"/>
    <w:rsid w:val="00541739"/>
    <w:rsid w:val="005418E2"/>
    <w:rsid w:val="0054260B"/>
    <w:rsid w:val="0054294C"/>
    <w:rsid w:val="005432D4"/>
    <w:rsid w:val="0054336E"/>
    <w:rsid w:val="0054356B"/>
    <w:rsid w:val="00543901"/>
    <w:rsid w:val="00543ADA"/>
    <w:rsid w:val="00543D00"/>
    <w:rsid w:val="0054411C"/>
    <w:rsid w:val="00544455"/>
    <w:rsid w:val="005445EA"/>
    <w:rsid w:val="00544701"/>
    <w:rsid w:val="00544B70"/>
    <w:rsid w:val="005454C7"/>
    <w:rsid w:val="00545B67"/>
    <w:rsid w:val="0054647B"/>
    <w:rsid w:val="00546592"/>
    <w:rsid w:val="00546A87"/>
    <w:rsid w:val="00546D2A"/>
    <w:rsid w:val="00546D86"/>
    <w:rsid w:val="00546FA1"/>
    <w:rsid w:val="0054724F"/>
    <w:rsid w:val="00547405"/>
    <w:rsid w:val="0055056F"/>
    <w:rsid w:val="00551928"/>
    <w:rsid w:val="00551ECE"/>
    <w:rsid w:val="00552041"/>
    <w:rsid w:val="0055212D"/>
    <w:rsid w:val="00552559"/>
    <w:rsid w:val="005529C4"/>
    <w:rsid w:val="00552BE8"/>
    <w:rsid w:val="00552CFD"/>
    <w:rsid w:val="0055307E"/>
    <w:rsid w:val="005535C3"/>
    <w:rsid w:val="005539B4"/>
    <w:rsid w:val="005540C7"/>
    <w:rsid w:val="00554775"/>
    <w:rsid w:val="00554C41"/>
    <w:rsid w:val="00555411"/>
    <w:rsid w:val="0055552A"/>
    <w:rsid w:val="00555FC6"/>
    <w:rsid w:val="005565BF"/>
    <w:rsid w:val="00556639"/>
    <w:rsid w:val="0055668F"/>
    <w:rsid w:val="005566F7"/>
    <w:rsid w:val="005571B6"/>
    <w:rsid w:val="00557402"/>
    <w:rsid w:val="00560ED7"/>
    <w:rsid w:val="00561A1D"/>
    <w:rsid w:val="00561B55"/>
    <w:rsid w:val="00562E9D"/>
    <w:rsid w:val="0056363E"/>
    <w:rsid w:val="00563D7C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3965"/>
    <w:rsid w:val="00573D44"/>
    <w:rsid w:val="0057476F"/>
    <w:rsid w:val="00574BAA"/>
    <w:rsid w:val="00574D13"/>
    <w:rsid w:val="00574F5A"/>
    <w:rsid w:val="005755D2"/>
    <w:rsid w:val="00575D34"/>
    <w:rsid w:val="00575D42"/>
    <w:rsid w:val="00575E7C"/>
    <w:rsid w:val="00576241"/>
    <w:rsid w:val="005765DA"/>
    <w:rsid w:val="00577234"/>
    <w:rsid w:val="005774ED"/>
    <w:rsid w:val="00577F21"/>
    <w:rsid w:val="00580321"/>
    <w:rsid w:val="005807CE"/>
    <w:rsid w:val="00581076"/>
    <w:rsid w:val="00581203"/>
    <w:rsid w:val="00581977"/>
    <w:rsid w:val="00582022"/>
    <w:rsid w:val="00582086"/>
    <w:rsid w:val="0058251E"/>
    <w:rsid w:val="00582D23"/>
    <w:rsid w:val="00582DED"/>
    <w:rsid w:val="00583035"/>
    <w:rsid w:val="0058335C"/>
    <w:rsid w:val="005835B4"/>
    <w:rsid w:val="00584855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F3F"/>
    <w:rsid w:val="00597038"/>
    <w:rsid w:val="00597554"/>
    <w:rsid w:val="00597CA1"/>
    <w:rsid w:val="00597E47"/>
    <w:rsid w:val="00597E8D"/>
    <w:rsid w:val="005A087B"/>
    <w:rsid w:val="005A0D09"/>
    <w:rsid w:val="005A113E"/>
    <w:rsid w:val="005A1E27"/>
    <w:rsid w:val="005A1FD9"/>
    <w:rsid w:val="005A21AD"/>
    <w:rsid w:val="005A29EA"/>
    <w:rsid w:val="005A2ABB"/>
    <w:rsid w:val="005A2C4C"/>
    <w:rsid w:val="005A2D27"/>
    <w:rsid w:val="005A34F7"/>
    <w:rsid w:val="005A3655"/>
    <w:rsid w:val="005A39BC"/>
    <w:rsid w:val="005A3E06"/>
    <w:rsid w:val="005A41D9"/>
    <w:rsid w:val="005A44E6"/>
    <w:rsid w:val="005A4A71"/>
    <w:rsid w:val="005A4F12"/>
    <w:rsid w:val="005A4F7F"/>
    <w:rsid w:val="005A550B"/>
    <w:rsid w:val="005A55B1"/>
    <w:rsid w:val="005A5684"/>
    <w:rsid w:val="005A5944"/>
    <w:rsid w:val="005A5D49"/>
    <w:rsid w:val="005A6F98"/>
    <w:rsid w:val="005A6FC0"/>
    <w:rsid w:val="005A7312"/>
    <w:rsid w:val="005A7466"/>
    <w:rsid w:val="005A7BA7"/>
    <w:rsid w:val="005B1384"/>
    <w:rsid w:val="005B14C5"/>
    <w:rsid w:val="005B193F"/>
    <w:rsid w:val="005B1FDB"/>
    <w:rsid w:val="005B214E"/>
    <w:rsid w:val="005B27EB"/>
    <w:rsid w:val="005B2C09"/>
    <w:rsid w:val="005B2C91"/>
    <w:rsid w:val="005B3399"/>
    <w:rsid w:val="005B36BE"/>
    <w:rsid w:val="005B39FF"/>
    <w:rsid w:val="005B3C35"/>
    <w:rsid w:val="005B4368"/>
    <w:rsid w:val="005B44AC"/>
    <w:rsid w:val="005B4A9D"/>
    <w:rsid w:val="005B4EA5"/>
    <w:rsid w:val="005B56BB"/>
    <w:rsid w:val="005B58C1"/>
    <w:rsid w:val="005B5FCB"/>
    <w:rsid w:val="005B65D1"/>
    <w:rsid w:val="005B6738"/>
    <w:rsid w:val="005B70BE"/>
    <w:rsid w:val="005B7C9D"/>
    <w:rsid w:val="005B7D4E"/>
    <w:rsid w:val="005B7F76"/>
    <w:rsid w:val="005C00EC"/>
    <w:rsid w:val="005C03EC"/>
    <w:rsid w:val="005C0B5B"/>
    <w:rsid w:val="005C1074"/>
    <w:rsid w:val="005C25C9"/>
    <w:rsid w:val="005C28B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838"/>
    <w:rsid w:val="005C69B1"/>
    <w:rsid w:val="005C6E68"/>
    <w:rsid w:val="005D065C"/>
    <w:rsid w:val="005D08C8"/>
    <w:rsid w:val="005D172F"/>
    <w:rsid w:val="005D1983"/>
    <w:rsid w:val="005D1B02"/>
    <w:rsid w:val="005D1FE9"/>
    <w:rsid w:val="005D23ED"/>
    <w:rsid w:val="005D2449"/>
    <w:rsid w:val="005D278A"/>
    <w:rsid w:val="005D29A4"/>
    <w:rsid w:val="005D2B30"/>
    <w:rsid w:val="005D2C37"/>
    <w:rsid w:val="005D2F52"/>
    <w:rsid w:val="005D3291"/>
    <w:rsid w:val="005D33DF"/>
    <w:rsid w:val="005D35D5"/>
    <w:rsid w:val="005D37A7"/>
    <w:rsid w:val="005D387C"/>
    <w:rsid w:val="005D3C76"/>
    <w:rsid w:val="005D41AE"/>
    <w:rsid w:val="005D4B01"/>
    <w:rsid w:val="005D5770"/>
    <w:rsid w:val="005D57D0"/>
    <w:rsid w:val="005D6152"/>
    <w:rsid w:val="005D6257"/>
    <w:rsid w:val="005D7040"/>
    <w:rsid w:val="005D78F1"/>
    <w:rsid w:val="005D7FE5"/>
    <w:rsid w:val="005E06A6"/>
    <w:rsid w:val="005E13A4"/>
    <w:rsid w:val="005E1839"/>
    <w:rsid w:val="005E1AEB"/>
    <w:rsid w:val="005E1B14"/>
    <w:rsid w:val="005E1D26"/>
    <w:rsid w:val="005E21F9"/>
    <w:rsid w:val="005E242E"/>
    <w:rsid w:val="005E24A6"/>
    <w:rsid w:val="005E2991"/>
    <w:rsid w:val="005E37B8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F79"/>
    <w:rsid w:val="005E6FEA"/>
    <w:rsid w:val="005E7020"/>
    <w:rsid w:val="005E7230"/>
    <w:rsid w:val="005E7381"/>
    <w:rsid w:val="005E73B6"/>
    <w:rsid w:val="005E7700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13D"/>
    <w:rsid w:val="005F3C99"/>
    <w:rsid w:val="005F3E34"/>
    <w:rsid w:val="005F3E38"/>
    <w:rsid w:val="005F4594"/>
    <w:rsid w:val="005F49F2"/>
    <w:rsid w:val="005F4DED"/>
    <w:rsid w:val="005F53B8"/>
    <w:rsid w:val="005F54F8"/>
    <w:rsid w:val="005F55B2"/>
    <w:rsid w:val="005F57DB"/>
    <w:rsid w:val="005F5D7E"/>
    <w:rsid w:val="005F5E88"/>
    <w:rsid w:val="005F6281"/>
    <w:rsid w:val="005F638A"/>
    <w:rsid w:val="005F659F"/>
    <w:rsid w:val="005F6774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993"/>
    <w:rsid w:val="00601A65"/>
    <w:rsid w:val="00601C97"/>
    <w:rsid w:val="00602407"/>
    <w:rsid w:val="006042FC"/>
    <w:rsid w:val="006043BB"/>
    <w:rsid w:val="00604CE4"/>
    <w:rsid w:val="006050F3"/>
    <w:rsid w:val="006054C5"/>
    <w:rsid w:val="0060554B"/>
    <w:rsid w:val="00605A26"/>
    <w:rsid w:val="00605DD0"/>
    <w:rsid w:val="0060635A"/>
    <w:rsid w:val="00606489"/>
    <w:rsid w:val="0060676F"/>
    <w:rsid w:val="006067FB"/>
    <w:rsid w:val="00606FD6"/>
    <w:rsid w:val="006072FF"/>
    <w:rsid w:val="00607562"/>
    <w:rsid w:val="00607674"/>
    <w:rsid w:val="00607741"/>
    <w:rsid w:val="00607DAB"/>
    <w:rsid w:val="0061050E"/>
    <w:rsid w:val="006107EE"/>
    <w:rsid w:val="00611439"/>
    <w:rsid w:val="0061196C"/>
    <w:rsid w:val="00611DC4"/>
    <w:rsid w:val="006130E0"/>
    <w:rsid w:val="00613436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C18"/>
    <w:rsid w:val="00616ED3"/>
    <w:rsid w:val="0061731B"/>
    <w:rsid w:val="006174AB"/>
    <w:rsid w:val="006178C7"/>
    <w:rsid w:val="00617DAD"/>
    <w:rsid w:val="00620501"/>
    <w:rsid w:val="0062092B"/>
    <w:rsid w:val="00620F32"/>
    <w:rsid w:val="00621192"/>
    <w:rsid w:val="0062158D"/>
    <w:rsid w:val="00621CF6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839"/>
    <w:rsid w:val="00631FD5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36C"/>
    <w:rsid w:val="00640F72"/>
    <w:rsid w:val="006412DA"/>
    <w:rsid w:val="00641736"/>
    <w:rsid w:val="006419F0"/>
    <w:rsid w:val="00641FD1"/>
    <w:rsid w:val="00642164"/>
    <w:rsid w:val="00642637"/>
    <w:rsid w:val="006429C4"/>
    <w:rsid w:val="00642B2C"/>
    <w:rsid w:val="00642DD9"/>
    <w:rsid w:val="00643110"/>
    <w:rsid w:val="00643212"/>
    <w:rsid w:val="006437C6"/>
    <w:rsid w:val="006443BA"/>
    <w:rsid w:val="0064457F"/>
    <w:rsid w:val="00644844"/>
    <w:rsid w:val="00645AEF"/>
    <w:rsid w:val="00645EB3"/>
    <w:rsid w:val="00646027"/>
    <w:rsid w:val="006469D2"/>
    <w:rsid w:val="00647036"/>
    <w:rsid w:val="006476CC"/>
    <w:rsid w:val="00647C2A"/>
    <w:rsid w:val="00647E19"/>
    <w:rsid w:val="0065029F"/>
    <w:rsid w:val="00650808"/>
    <w:rsid w:val="006508FF"/>
    <w:rsid w:val="00650BEF"/>
    <w:rsid w:val="00651190"/>
    <w:rsid w:val="006516A5"/>
    <w:rsid w:val="006518F4"/>
    <w:rsid w:val="00651DB9"/>
    <w:rsid w:val="006526A2"/>
    <w:rsid w:val="006526D3"/>
    <w:rsid w:val="00652BA2"/>
    <w:rsid w:val="00653571"/>
    <w:rsid w:val="006540F1"/>
    <w:rsid w:val="00654586"/>
    <w:rsid w:val="0065474E"/>
    <w:rsid w:val="006547FB"/>
    <w:rsid w:val="00654A74"/>
    <w:rsid w:val="00654CFF"/>
    <w:rsid w:val="0065623E"/>
    <w:rsid w:val="006563FF"/>
    <w:rsid w:val="006569CB"/>
    <w:rsid w:val="00656A56"/>
    <w:rsid w:val="00656BBF"/>
    <w:rsid w:val="00656C3C"/>
    <w:rsid w:val="00656D1B"/>
    <w:rsid w:val="00656E38"/>
    <w:rsid w:val="006573F2"/>
    <w:rsid w:val="006574CB"/>
    <w:rsid w:val="00657958"/>
    <w:rsid w:val="00657CF0"/>
    <w:rsid w:val="00657D4C"/>
    <w:rsid w:val="00660062"/>
    <w:rsid w:val="00660165"/>
    <w:rsid w:val="00660AB1"/>
    <w:rsid w:val="00660D2C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3E1B"/>
    <w:rsid w:val="0066452D"/>
    <w:rsid w:val="00664C05"/>
    <w:rsid w:val="00664E59"/>
    <w:rsid w:val="00665FE3"/>
    <w:rsid w:val="0066601D"/>
    <w:rsid w:val="006660F8"/>
    <w:rsid w:val="00666C45"/>
    <w:rsid w:val="00666E36"/>
    <w:rsid w:val="00667403"/>
    <w:rsid w:val="0066762C"/>
    <w:rsid w:val="00667D8F"/>
    <w:rsid w:val="00667EB7"/>
    <w:rsid w:val="006702C6"/>
    <w:rsid w:val="006706AD"/>
    <w:rsid w:val="006706D9"/>
    <w:rsid w:val="00670A97"/>
    <w:rsid w:val="00670B6F"/>
    <w:rsid w:val="00672270"/>
    <w:rsid w:val="0067229D"/>
    <w:rsid w:val="00672625"/>
    <w:rsid w:val="006726F9"/>
    <w:rsid w:val="006728B8"/>
    <w:rsid w:val="00672B31"/>
    <w:rsid w:val="0067387C"/>
    <w:rsid w:val="00673943"/>
    <w:rsid w:val="00674822"/>
    <w:rsid w:val="006754F4"/>
    <w:rsid w:val="00675C84"/>
    <w:rsid w:val="00675C9C"/>
    <w:rsid w:val="00675CEA"/>
    <w:rsid w:val="00676239"/>
    <w:rsid w:val="0067662E"/>
    <w:rsid w:val="00676953"/>
    <w:rsid w:val="00676AC0"/>
    <w:rsid w:val="00676C64"/>
    <w:rsid w:val="00676D6D"/>
    <w:rsid w:val="00676EFF"/>
    <w:rsid w:val="00676FC3"/>
    <w:rsid w:val="006770AE"/>
    <w:rsid w:val="00677C36"/>
    <w:rsid w:val="00680776"/>
    <w:rsid w:val="006807D2"/>
    <w:rsid w:val="00680EC7"/>
    <w:rsid w:val="006815CD"/>
    <w:rsid w:val="00681664"/>
    <w:rsid w:val="006817BD"/>
    <w:rsid w:val="00681A69"/>
    <w:rsid w:val="00681BF6"/>
    <w:rsid w:val="00681D86"/>
    <w:rsid w:val="006821D8"/>
    <w:rsid w:val="0068268B"/>
    <w:rsid w:val="006829AB"/>
    <w:rsid w:val="00682F9B"/>
    <w:rsid w:val="00683C74"/>
    <w:rsid w:val="00683E15"/>
    <w:rsid w:val="006846B3"/>
    <w:rsid w:val="00684757"/>
    <w:rsid w:val="00684DAB"/>
    <w:rsid w:val="006850C9"/>
    <w:rsid w:val="00685355"/>
    <w:rsid w:val="0068579B"/>
    <w:rsid w:val="00685B66"/>
    <w:rsid w:val="0068653D"/>
    <w:rsid w:val="0068672E"/>
    <w:rsid w:val="00687663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80C"/>
    <w:rsid w:val="00691EE2"/>
    <w:rsid w:val="0069256A"/>
    <w:rsid w:val="00692923"/>
    <w:rsid w:val="00692BE4"/>
    <w:rsid w:val="006932E0"/>
    <w:rsid w:val="006934E2"/>
    <w:rsid w:val="006935AD"/>
    <w:rsid w:val="00693763"/>
    <w:rsid w:val="006937C8"/>
    <w:rsid w:val="00693AEF"/>
    <w:rsid w:val="00693B4A"/>
    <w:rsid w:val="00693F2C"/>
    <w:rsid w:val="00693FD1"/>
    <w:rsid w:val="00694897"/>
    <w:rsid w:val="00694A70"/>
    <w:rsid w:val="00694A7E"/>
    <w:rsid w:val="00694DCF"/>
    <w:rsid w:val="00694F1C"/>
    <w:rsid w:val="006951E9"/>
    <w:rsid w:val="006955BD"/>
    <w:rsid w:val="00695B37"/>
    <w:rsid w:val="00696425"/>
    <w:rsid w:val="00696DC0"/>
    <w:rsid w:val="00697282"/>
    <w:rsid w:val="00697D99"/>
    <w:rsid w:val="00697E62"/>
    <w:rsid w:val="006A1050"/>
    <w:rsid w:val="006A12BE"/>
    <w:rsid w:val="006A19E0"/>
    <w:rsid w:val="006A1DD7"/>
    <w:rsid w:val="006A1EF8"/>
    <w:rsid w:val="006A1FA9"/>
    <w:rsid w:val="006A23D7"/>
    <w:rsid w:val="006A2404"/>
    <w:rsid w:val="006A28E0"/>
    <w:rsid w:val="006A2DE8"/>
    <w:rsid w:val="006A2F59"/>
    <w:rsid w:val="006A2F5C"/>
    <w:rsid w:val="006A3260"/>
    <w:rsid w:val="006A3BF9"/>
    <w:rsid w:val="006A3DD4"/>
    <w:rsid w:val="006A585A"/>
    <w:rsid w:val="006A5877"/>
    <w:rsid w:val="006A6043"/>
    <w:rsid w:val="006A649E"/>
    <w:rsid w:val="006A64B2"/>
    <w:rsid w:val="006A68BD"/>
    <w:rsid w:val="006A6FB6"/>
    <w:rsid w:val="006A6FF6"/>
    <w:rsid w:val="006A720A"/>
    <w:rsid w:val="006A7384"/>
    <w:rsid w:val="006A7589"/>
    <w:rsid w:val="006A77BE"/>
    <w:rsid w:val="006A7B6B"/>
    <w:rsid w:val="006A7D3E"/>
    <w:rsid w:val="006A7F88"/>
    <w:rsid w:val="006B1373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2C8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BC0"/>
    <w:rsid w:val="006C3FEF"/>
    <w:rsid w:val="006C4404"/>
    <w:rsid w:val="006C51E6"/>
    <w:rsid w:val="006C53E7"/>
    <w:rsid w:val="006C5642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C3A"/>
    <w:rsid w:val="006D2CDE"/>
    <w:rsid w:val="006D2EA9"/>
    <w:rsid w:val="006D314B"/>
    <w:rsid w:val="006D33C4"/>
    <w:rsid w:val="006D345D"/>
    <w:rsid w:val="006D357B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6151"/>
    <w:rsid w:val="006D6433"/>
    <w:rsid w:val="006D6593"/>
    <w:rsid w:val="006D662B"/>
    <w:rsid w:val="006D73B8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CB0"/>
    <w:rsid w:val="006F5D55"/>
    <w:rsid w:val="006F5EF4"/>
    <w:rsid w:val="006F659E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5B0"/>
    <w:rsid w:val="0070096C"/>
    <w:rsid w:val="00700FA1"/>
    <w:rsid w:val="0070271A"/>
    <w:rsid w:val="00702E81"/>
    <w:rsid w:val="00703930"/>
    <w:rsid w:val="00703C31"/>
    <w:rsid w:val="00703C4C"/>
    <w:rsid w:val="00703C69"/>
    <w:rsid w:val="00704431"/>
    <w:rsid w:val="00704530"/>
    <w:rsid w:val="00704D65"/>
    <w:rsid w:val="00704EBC"/>
    <w:rsid w:val="00705307"/>
    <w:rsid w:val="00705893"/>
    <w:rsid w:val="0070596F"/>
    <w:rsid w:val="00705F4F"/>
    <w:rsid w:val="007064CC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8E4"/>
    <w:rsid w:val="00712A1A"/>
    <w:rsid w:val="007135D8"/>
    <w:rsid w:val="007135ED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17FBE"/>
    <w:rsid w:val="0072008C"/>
    <w:rsid w:val="00720516"/>
    <w:rsid w:val="00720667"/>
    <w:rsid w:val="0072080E"/>
    <w:rsid w:val="007208D4"/>
    <w:rsid w:val="007208E4"/>
    <w:rsid w:val="00720CA1"/>
    <w:rsid w:val="00720D56"/>
    <w:rsid w:val="00721209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BA3"/>
    <w:rsid w:val="00724D6D"/>
    <w:rsid w:val="0072510E"/>
    <w:rsid w:val="00725C47"/>
    <w:rsid w:val="00725CAC"/>
    <w:rsid w:val="00727504"/>
    <w:rsid w:val="00727F3E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5B8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B91"/>
    <w:rsid w:val="00736D7A"/>
    <w:rsid w:val="00737031"/>
    <w:rsid w:val="00737190"/>
    <w:rsid w:val="007371BE"/>
    <w:rsid w:val="007371D7"/>
    <w:rsid w:val="00740178"/>
    <w:rsid w:val="00740470"/>
    <w:rsid w:val="0074101A"/>
    <w:rsid w:val="007417BE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5EDC"/>
    <w:rsid w:val="0074671B"/>
    <w:rsid w:val="00746B52"/>
    <w:rsid w:val="007475FD"/>
    <w:rsid w:val="00747C17"/>
    <w:rsid w:val="00747C35"/>
    <w:rsid w:val="0075086E"/>
    <w:rsid w:val="00750FB0"/>
    <w:rsid w:val="00750FD7"/>
    <w:rsid w:val="00751944"/>
    <w:rsid w:val="00751CB8"/>
    <w:rsid w:val="00751F7D"/>
    <w:rsid w:val="0075262A"/>
    <w:rsid w:val="00752AB8"/>
    <w:rsid w:val="00752C1F"/>
    <w:rsid w:val="00752C71"/>
    <w:rsid w:val="00752E84"/>
    <w:rsid w:val="007530FF"/>
    <w:rsid w:val="007543EA"/>
    <w:rsid w:val="007549EB"/>
    <w:rsid w:val="00754D06"/>
    <w:rsid w:val="00754ECB"/>
    <w:rsid w:val="00754EFB"/>
    <w:rsid w:val="0075537F"/>
    <w:rsid w:val="007556A3"/>
    <w:rsid w:val="007556DB"/>
    <w:rsid w:val="0075571B"/>
    <w:rsid w:val="00755737"/>
    <w:rsid w:val="00755ACF"/>
    <w:rsid w:val="00755CA3"/>
    <w:rsid w:val="00755F8A"/>
    <w:rsid w:val="0075603A"/>
    <w:rsid w:val="007562CD"/>
    <w:rsid w:val="00756A39"/>
    <w:rsid w:val="00756FE9"/>
    <w:rsid w:val="007570E4"/>
    <w:rsid w:val="0075748B"/>
    <w:rsid w:val="00757645"/>
    <w:rsid w:val="00757855"/>
    <w:rsid w:val="00757A73"/>
    <w:rsid w:val="00760224"/>
    <w:rsid w:val="00760342"/>
    <w:rsid w:val="00761284"/>
    <w:rsid w:val="007619DC"/>
    <w:rsid w:val="00761C8B"/>
    <w:rsid w:val="00761D06"/>
    <w:rsid w:val="007623CE"/>
    <w:rsid w:val="007625A6"/>
    <w:rsid w:val="0076264C"/>
    <w:rsid w:val="007629E6"/>
    <w:rsid w:val="00762AFB"/>
    <w:rsid w:val="00762FAD"/>
    <w:rsid w:val="007632E2"/>
    <w:rsid w:val="00763D82"/>
    <w:rsid w:val="00764116"/>
    <w:rsid w:val="007649BC"/>
    <w:rsid w:val="00764DB3"/>
    <w:rsid w:val="007650F1"/>
    <w:rsid w:val="00765280"/>
    <w:rsid w:val="00765786"/>
    <w:rsid w:val="0076593E"/>
    <w:rsid w:val="00765C0E"/>
    <w:rsid w:val="007660D8"/>
    <w:rsid w:val="007661C7"/>
    <w:rsid w:val="00766519"/>
    <w:rsid w:val="00766FD6"/>
    <w:rsid w:val="007671EC"/>
    <w:rsid w:val="0076731B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4D39"/>
    <w:rsid w:val="00775221"/>
    <w:rsid w:val="00775290"/>
    <w:rsid w:val="0077537C"/>
    <w:rsid w:val="0077576B"/>
    <w:rsid w:val="00775CE1"/>
    <w:rsid w:val="007762BB"/>
    <w:rsid w:val="00776442"/>
    <w:rsid w:val="0077655B"/>
    <w:rsid w:val="00776A06"/>
    <w:rsid w:val="00776BE8"/>
    <w:rsid w:val="0077725A"/>
    <w:rsid w:val="007777AA"/>
    <w:rsid w:val="0078074C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99A"/>
    <w:rsid w:val="00785B32"/>
    <w:rsid w:val="007860F8"/>
    <w:rsid w:val="00786FCF"/>
    <w:rsid w:val="00787911"/>
    <w:rsid w:val="007879A8"/>
    <w:rsid w:val="00787B2C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D5B"/>
    <w:rsid w:val="00791EE5"/>
    <w:rsid w:val="00792442"/>
    <w:rsid w:val="00792E02"/>
    <w:rsid w:val="00792E54"/>
    <w:rsid w:val="00792E59"/>
    <w:rsid w:val="0079414A"/>
    <w:rsid w:val="00794A76"/>
    <w:rsid w:val="00794C89"/>
    <w:rsid w:val="00794CA9"/>
    <w:rsid w:val="007959E2"/>
    <w:rsid w:val="007960E0"/>
    <w:rsid w:val="007960E7"/>
    <w:rsid w:val="00796586"/>
    <w:rsid w:val="00796F01"/>
    <w:rsid w:val="007978D7"/>
    <w:rsid w:val="007A0104"/>
    <w:rsid w:val="007A02A9"/>
    <w:rsid w:val="007A037B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744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047"/>
    <w:rsid w:val="007B3177"/>
    <w:rsid w:val="007B31D5"/>
    <w:rsid w:val="007B39D9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14D"/>
    <w:rsid w:val="007C22FF"/>
    <w:rsid w:val="007C2BCA"/>
    <w:rsid w:val="007C310F"/>
    <w:rsid w:val="007C36D4"/>
    <w:rsid w:val="007C3A75"/>
    <w:rsid w:val="007C3E0E"/>
    <w:rsid w:val="007C3F0A"/>
    <w:rsid w:val="007C4060"/>
    <w:rsid w:val="007C45C5"/>
    <w:rsid w:val="007C4C44"/>
    <w:rsid w:val="007C4FAA"/>
    <w:rsid w:val="007C5761"/>
    <w:rsid w:val="007C57D4"/>
    <w:rsid w:val="007C5BF2"/>
    <w:rsid w:val="007C5F04"/>
    <w:rsid w:val="007C6076"/>
    <w:rsid w:val="007C6A3F"/>
    <w:rsid w:val="007C762E"/>
    <w:rsid w:val="007C7A60"/>
    <w:rsid w:val="007D003C"/>
    <w:rsid w:val="007D02EC"/>
    <w:rsid w:val="007D02ED"/>
    <w:rsid w:val="007D0581"/>
    <w:rsid w:val="007D06B3"/>
    <w:rsid w:val="007D07E8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48F"/>
    <w:rsid w:val="007E0576"/>
    <w:rsid w:val="007E08F7"/>
    <w:rsid w:val="007E0B6B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C7C"/>
    <w:rsid w:val="007E5FA9"/>
    <w:rsid w:val="007E626A"/>
    <w:rsid w:val="007E6FAE"/>
    <w:rsid w:val="007E7CCA"/>
    <w:rsid w:val="007F084C"/>
    <w:rsid w:val="007F0C3A"/>
    <w:rsid w:val="007F1177"/>
    <w:rsid w:val="007F131F"/>
    <w:rsid w:val="007F14CD"/>
    <w:rsid w:val="007F1B3E"/>
    <w:rsid w:val="007F1CB5"/>
    <w:rsid w:val="007F26AA"/>
    <w:rsid w:val="007F2A3B"/>
    <w:rsid w:val="007F2B75"/>
    <w:rsid w:val="007F2DE1"/>
    <w:rsid w:val="007F4212"/>
    <w:rsid w:val="007F490C"/>
    <w:rsid w:val="007F4D41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065B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398"/>
    <w:rsid w:val="008037F7"/>
    <w:rsid w:val="00803807"/>
    <w:rsid w:val="00803B07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93E"/>
    <w:rsid w:val="00806A88"/>
    <w:rsid w:val="00806AC3"/>
    <w:rsid w:val="00806CE0"/>
    <w:rsid w:val="00806EEE"/>
    <w:rsid w:val="00807272"/>
    <w:rsid w:val="008074F7"/>
    <w:rsid w:val="00807A2A"/>
    <w:rsid w:val="00807D35"/>
    <w:rsid w:val="0081070A"/>
    <w:rsid w:val="008114FF"/>
    <w:rsid w:val="008115C4"/>
    <w:rsid w:val="008117D2"/>
    <w:rsid w:val="00811973"/>
    <w:rsid w:val="00811E61"/>
    <w:rsid w:val="00812586"/>
    <w:rsid w:val="00812F61"/>
    <w:rsid w:val="00813436"/>
    <w:rsid w:val="00813B88"/>
    <w:rsid w:val="00813E0D"/>
    <w:rsid w:val="008141AF"/>
    <w:rsid w:val="00814575"/>
    <w:rsid w:val="0081459B"/>
    <w:rsid w:val="00814919"/>
    <w:rsid w:val="00815542"/>
    <w:rsid w:val="00816A2B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24B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B51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6472"/>
    <w:rsid w:val="00837156"/>
    <w:rsid w:val="00837429"/>
    <w:rsid w:val="00837D36"/>
    <w:rsid w:val="00837F55"/>
    <w:rsid w:val="0084085D"/>
    <w:rsid w:val="008409AF"/>
    <w:rsid w:val="00840BFD"/>
    <w:rsid w:val="0084105D"/>
    <w:rsid w:val="00841613"/>
    <w:rsid w:val="00843299"/>
    <w:rsid w:val="008437F0"/>
    <w:rsid w:val="00844127"/>
    <w:rsid w:val="00844496"/>
    <w:rsid w:val="00844A96"/>
    <w:rsid w:val="00845149"/>
    <w:rsid w:val="008459C3"/>
    <w:rsid w:val="00845CCC"/>
    <w:rsid w:val="0084645E"/>
    <w:rsid w:val="0084658A"/>
    <w:rsid w:val="00846BAB"/>
    <w:rsid w:val="00847104"/>
    <w:rsid w:val="008475E8"/>
    <w:rsid w:val="008478F5"/>
    <w:rsid w:val="00847B41"/>
    <w:rsid w:val="008500BD"/>
    <w:rsid w:val="008508CA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22D"/>
    <w:rsid w:val="008533C8"/>
    <w:rsid w:val="00853C2A"/>
    <w:rsid w:val="00853ED0"/>
    <w:rsid w:val="0085473C"/>
    <w:rsid w:val="0085496E"/>
    <w:rsid w:val="00855153"/>
    <w:rsid w:val="008557BD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57CC3"/>
    <w:rsid w:val="008600F7"/>
    <w:rsid w:val="00860BA7"/>
    <w:rsid w:val="008617BE"/>
    <w:rsid w:val="008619AB"/>
    <w:rsid w:val="00861B8A"/>
    <w:rsid w:val="00861FF6"/>
    <w:rsid w:val="00862070"/>
    <w:rsid w:val="008625F4"/>
    <w:rsid w:val="00862661"/>
    <w:rsid w:val="008627DF"/>
    <w:rsid w:val="008629E8"/>
    <w:rsid w:val="00862B6D"/>
    <w:rsid w:val="00863D1D"/>
    <w:rsid w:val="00863EB8"/>
    <w:rsid w:val="008641E1"/>
    <w:rsid w:val="00864BA2"/>
    <w:rsid w:val="00864CCE"/>
    <w:rsid w:val="00864FE4"/>
    <w:rsid w:val="00865433"/>
    <w:rsid w:val="00865488"/>
    <w:rsid w:val="00866074"/>
    <w:rsid w:val="00866174"/>
    <w:rsid w:val="008661A9"/>
    <w:rsid w:val="00866759"/>
    <w:rsid w:val="008669EB"/>
    <w:rsid w:val="00867D36"/>
    <w:rsid w:val="00867E52"/>
    <w:rsid w:val="008702D7"/>
    <w:rsid w:val="00870847"/>
    <w:rsid w:val="00870D07"/>
    <w:rsid w:val="00870F20"/>
    <w:rsid w:val="008710B7"/>
    <w:rsid w:val="00871890"/>
    <w:rsid w:val="00871938"/>
    <w:rsid w:val="00872D6A"/>
    <w:rsid w:val="00872F31"/>
    <w:rsid w:val="0087319E"/>
    <w:rsid w:val="0087386E"/>
    <w:rsid w:val="00873B0C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54E"/>
    <w:rsid w:val="008766C5"/>
    <w:rsid w:val="008766FF"/>
    <w:rsid w:val="00876B8C"/>
    <w:rsid w:val="00877516"/>
    <w:rsid w:val="008777EC"/>
    <w:rsid w:val="00877BA4"/>
    <w:rsid w:val="00880098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6C0"/>
    <w:rsid w:val="00886B99"/>
    <w:rsid w:val="00887133"/>
    <w:rsid w:val="00887CDA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758"/>
    <w:rsid w:val="0089395E"/>
    <w:rsid w:val="00894171"/>
    <w:rsid w:val="008941C2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E40"/>
    <w:rsid w:val="0089703B"/>
    <w:rsid w:val="00897255"/>
    <w:rsid w:val="00897DB1"/>
    <w:rsid w:val="00897F2F"/>
    <w:rsid w:val="008A07E1"/>
    <w:rsid w:val="008A0C0E"/>
    <w:rsid w:val="008A1079"/>
    <w:rsid w:val="008A1342"/>
    <w:rsid w:val="008A1522"/>
    <w:rsid w:val="008A1807"/>
    <w:rsid w:val="008A1881"/>
    <w:rsid w:val="008A221A"/>
    <w:rsid w:val="008A2BA2"/>
    <w:rsid w:val="008A3518"/>
    <w:rsid w:val="008A388A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0D1A"/>
    <w:rsid w:val="008B11FE"/>
    <w:rsid w:val="008B2607"/>
    <w:rsid w:val="008B30BE"/>
    <w:rsid w:val="008B356F"/>
    <w:rsid w:val="008B366F"/>
    <w:rsid w:val="008B3B10"/>
    <w:rsid w:val="008B4392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22C"/>
    <w:rsid w:val="008B777B"/>
    <w:rsid w:val="008C0391"/>
    <w:rsid w:val="008C07CE"/>
    <w:rsid w:val="008C0A78"/>
    <w:rsid w:val="008C1371"/>
    <w:rsid w:val="008C152E"/>
    <w:rsid w:val="008C1615"/>
    <w:rsid w:val="008C1AB4"/>
    <w:rsid w:val="008C2F4A"/>
    <w:rsid w:val="008C31CA"/>
    <w:rsid w:val="008C4439"/>
    <w:rsid w:val="008C4492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722"/>
    <w:rsid w:val="008C7C19"/>
    <w:rsid w:val="008C7FB2"/>
    <w:rsid w:val="008D0257"/>
    <w:rsid w:val="008D040D"/>
    <w:rsid w:val="008D0963"/>
    <w:rsid w:val="008D0B62"/>
    <w:rsid w:val="008D1111"/>
    <w:rsid w:val="008D16E6"/>
    <w:rsid w:val="008D193F"/>
    <w:rsid w:val="008D195D"/>
    <w:rsid w:val="008D1964"/>
    <w:rsid w:val="008D1C1B"/>
    <w:rsid w:val="008D1E85"/>
    <w:rsid w:val="008D1F50"/>
    <w:rsid w:val="008D2679"/>
    <w:rsid w:val="008D29BE"/>
    <w:rsid w:val="008D2A4D"/>
    <w:rsid w:val="008D2E12"/>
    <w:rsid w:val="008D2F24"/>
    <w:rsid w:val="008D3182"/>
    <w:rsid w:val="008D395C"/>
    <w:rsid w:val="008D3BA9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D7CAA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56F7"/>
    <w:rsid w:val="008E585F"/>
    <w:rsid w:val="008E60FF"/>
    <w:rsid w:val="008E6188"/>
    <w:rsid w:val="008E663A"/>
    <w:rsid w:val="008E6B90"/>
    <w:rsid w:val="008E6FBF"/>
    <w:rsid w:val="008E771E"/>
    <w:rsid w:val="008E7B2D"/>
    <w:rsid w:val="008E7BD2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17F1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7F8"/>
    <w:rsid w:val="008F5B51"/>
    <w:rsid w:val="008F5DB5"/>
    <w:rsid w:val="008F67C2"/>
    <w:rsid w:val="008F68B9"/>
    <w:rsid w:val="008F69C3"/>
    <w:rsid w:val="008F6D84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62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5D2A"/>
    <w:rsid w:val="00906ACB"/>
    <w:rsid w:val="00906D99"/>
    <w:rsid w:val="0090728F"/>
    <w:rsid w:val="00907306"/>
    <w:rsid w:val="0090760E"/>
    <w:rsid w:val="00907D6E"/>
    <w:rsid w:val="00907E7A"/>
    <w:rsid w:val="009104B5"/>
    <w:rsid w:val="00910597"/>
    <w:rsid w:val="00910B97"/>
    <w:rsid w:val="00910D3F"/>
    <w:rsid w:val="00911C2E"/>
    <w:rsid w:val="00911DF4"/>
    <w:rsid w:val="00912839"/>
    <w:rsid w:val="009132DD"/>
    <w:rsid w:val="009137B7"/>
    <w:rsid w:val="009137E3"/>
    <w:rsid w:val="00914084"/>
    <w:rsid w:val="009140E4"/>
    <w:rsid w:val="0091429D"/>
    <w:rsid w:val="00914CAB"/>
    <w:rsid w:val="00915395"/>
    <w:rsid w:val="009162AD"/>
    <w:rsid w:val="009165DA"/>
    <w:rsid w:val="00916FC6"/>
    <w:rsid w:val="009172B9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7B"/>
    <w:rsid w:val="009242C5"/>
    <w:rsid w:val="009242CF"/>
    <w:rsid w:val="0092442D"/>
    <w:rsid w:val="00924E4E"/>
    <w:rsid w:val="00924F35"/>
    <w:rsid w:val="00925056"/>
    <w:rsid w:val="009250FF"/>
    <w:rsid w:val="00925C90"/>
    <w:rsid w:val="00925D8F"/>
    <w:rsid w:val="00925F03"/>
    <w:rsid w:val="009261C6"/>
    <w:rsid w:val="00926807"/>
    <w:rsid w:val="00927163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206"/>
    <w:rsid w:val="009439E5"/>
    <w:rsid w:val="00943BC4"/>
    <w:rsid w:val="009440B3"/>
    <w:rsid w:val="009445E9"/>
    <w:rsid w:val="009449C0"/>
    <w:rsid w:val="00944BFA"/>
    <w:rsid w:val="00944D0D"/>
    <w:rsid w:val="00944EBE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73C"/>
    <w:rsid w:val="00946C50"/>
    <w:rsid w:val="00947060"/>
    <w:rsid w:val="00947070"/>
    <w:rsid w:val="00947176"/>
    <w:rsid w:val="009473D8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1DD4"/>
    <w:rsid w:val="00952380"/>
    <w:rsid w:val="0095273D"/>
    <w:rsid w:val="00952776"/>
    <w:rsid w:val="009527D5"/>
    <w:rsid w:val="00952918"/>
    <w:rsid w:val="009530D0"/>
    <w:rsid w:val="009530D1"/>
    <w:rsid w:val="009533D0"/>
    <w:rsid w:val="00953413"/>
    <w:rsid w:val="00953EFC"/>
    <w:rsid w:val="00953F9B"/>
    <w:rsid w:val="0095408B"/>
    <w:rsid w:val="00954211"/>
    <w:rsid w:val="009549C2"/>
    <w:rsid w:val="00954EBC"/>
    <w:rsid w:val="0095507B"/>
    <w:rsid w:val="0095547F"/>
    <w:rsid w:val="0095557A"/>
    <w:rsid w:val="00955B9B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008"/>
    <w:rsid w:val="009641FD"/>
    <w:rsid w:val="00964C30"/>
    <w:rsid w:val="00964D52"/>
    <w:rsid w:val="00965286"/>
    <w:rsid w:val="009653C6"/>
    <w:rsid w:val="00965920"/>
    <w:rsid w:val="00965C35"/>
    <w:rsid w:val="0096679C"/>
    <w:rsid w:val="009668B5"/>
    <w:rsid w:val="00966D86"/>
    <w:rsid w:val="00967332"/>
    <w:rsid w:val="00967898"/>
    <w:rsid w:val="00967991"/>
    <w:rsid w:val="00967DB2"/>
    <w:rsid w:val="00967FB3"/>
    <w:rsid w:val="00970230"/>
    <w:rsid w:val="00970F88"/>
    <w:rsid w:val="009710E3"/>
    <w:rsid w:val="009711A1"/>
    <w:rsid w:val="00971B8B"/>
    <w:rsid w:val="00971FC7"/>
    <w:rsid w:val="009723C0"/>
    <w:rsid w:val="00972DD5"/>
    <w:rsid w:val="00972FD1"/>
    <w:rsid w:val="00973416"/>
    <w:rsid w:val="0097352F"/>
    <w:rsid w:val="00973BB9"/>
    <w:rsid w:val="00974056"/>
    <w:rsid w:val="00974924"/>
    <w:rsid w:val="00974B63"/>
    <w:rsid w:val="00974BD9"/>
    <w:rsid w:val="00975546"/>
    <w:rsid w:val="009758A2"/>
    <w:rsid w:val="00975E2B"/>
    <w:rsid w:val="009762A3"/>
    <w:rsid w:val="00976320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FE6"/>
    <w:rsid w:val="009820A4"/>
    <w:rsid w:val="00982285"/>
    <w:rsid w:val="00982BBA"/>
    <w:rsid w:val="009833FB"/>
    <w:rsid w:val="00983D94"/>
    <w:rsid w:val="009843E2"/>
    <w:rsid w:val="009843F6"/>
    <w:rsid w:val="00984F55"/>
    <w:rsid w:val="00984FBD"/>
    <w:rsid w:val="009850FA"/>
    <w:rsid w:val="009851FE"/>
    <w:rsid w:val="0098560A"/>
    <w:rsid w:val="00985F07"/>
    <w:rsid w:val="00986F91"/>
    <w:rsid w:val="009874F9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5A8"/>
    <w:rsid w:val="0099374D"/>
    <w:rsid w:val="00993DA7"/>
    <w:rsid w:val="009941F0"/>
    <w:rsid w:val="009943A5"/>
    <w:rsid w:val="00994A0A"/>
    <w:rsid w:val="00994D62"/>
    <w:rsid w:val="0099521E"/>
    <w:rsid w:val="009954B1"/>
    <w:rsid w:val="00995B07"/>
    <w:rsid w:val="00996492"/>
    <w:rsid w:val="00996585"/>
    <w:rsid w:val="009968ED"/>
    <w:rsid w:val="009969E7"/>
    <w:rsid w:val="00997021"/>
    <w:rsid w:val="009970B6"/>
    <w:rsid w:val="0099713C"/>
    <w:rsid w:val="009972E0"/>
    <w:rsid w:val="00997CDF"/>
    <w:rsid w:val="009A02D4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866"/>
    <w:rsid w:val="009A3DC8"/>
    <w:rsid w:val="009A444F"/>
    <w:rsid w:val="009A49A2"/>
    <w:rsid w:val="009A4CC8"/>
    <w:rsid w:val="009A4CC9"/>
    <w:rsid w:val="009A4CED"/>
    <w:rsid w:val="009A57BF"/>
    <w:rsid w:val="009A5BE3"/>
    <w:rsid w:val="009A5C8B"/>
    <w:rsid w:val="009A61B2"/>
    <w:rsid w:val="009A6D1E"/>
    <w:rsid w:val="009A77A6"/>
    <w:rsid w:val="009A7B44"/>
    <w:rsid w:val="009A7E9B"/>
    <w:rsid w:val="009B08D1"/>
    <w:rsid w:val="009B0F64"/>
    <w:rsid w:val="009B100A"/>
    <w:rsid w:val="009B1022"/>
    <w:rsid w:val="009B15B6"/>
    <w:rsid w:val="009B188C"/>
    <w:rsid w:val="009B1BEC"/>
    <w:rsid w:val="009B25B6"/>
    <w:rsid w:val="009B264B"/>
    <w:rsid w:val="009B27AB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873"/>
    <w:rsid w:val="009C09F8"/>
    <w:rsid w:val="009C0BC2"/>
    <w:rsid w:val="009C143C"/>
    <w:rsid w:val="009C158E"/>
    <w:rsid w:val="009C1614"/>
    <w:rsid w:val="009C19F5"/>
    <w:rsid w:val="009C1CE7"/>
    <w:rsid w:val="009C1D06"/>
    <w:rsid w:val="009C1E30"/>
    <w:rsid w:val="009C22B7"/>
    <w:rsid w:val="009C262C"/>
    <w:rsid w:val="009C2DFB"/>
    <w:rsid w:val="009C2FAD"/>
    <w:rsid w:val="009C353F"/>
    <w:rsid w:val="009C3A8D"/>
    <w:rsid w:val="009C4F88"/>
    <w:rsid w:val="009C552C"/>
    <w:rsid w:val="009C593F"/>
    <w:rsid w:val="009C5BF0"/>
    <w:rsid w:val="009C5D70"/>
    <w:rsid w:val="009C5F23"/>
    <w:rsid w:val="009C636D"/>
    <w:rsid w:val="009C6658"/>
    <w:rsid w:val="009C69DE"/>
    <w:rsid w:val="009C6A3F"/>
    <w:rsid w:val="009C6B59"/>
    <w:rsid w:val="009C776F"/>
    <w:rsid w:val="009D0764"/>
    <w:rsid w:val="009D0DC6"/>
    <w:rsid w:val="009D1374"/>
    <w:rsid w:val="009D18E0"/>
    <w:rsid w:val="009D1AE4"/>
    <w:rsid w:val="009D1AEF"/>
    <w:rsid w:val="009D1B26"/>
    <w:rsid w:val="009D1C49"/>
    <w:rsid w:val="009D1CF6"/>
    <w:rsid w:val="009D2377"/>
    <w:rsid w:val="009D293E"/>
    <w:rsid w:val="009D2CCD"/>
    <w:rsid w:val="009D3579"/>
    <w:rsid w:val="009D37B9"/>
    <w:rsid w:val="009D3891"/>
    <w:rsid w:val="009D3C04"/>
    <w:rsid w:val="009D3D6A"/>
    <w:rsid w:val="009D4477"/>
    <w:rsid w:val="009D4911"/>
    <w:rsid w:val="009D4F61"/>
    <w:rsid w:val="009D5167"/>
    <w:rsid w:val="009D542A"/>
    <w:rsid w:val="009D578E"/>
    <w:rsid w:val="009D581F"/>
    <w:rsid w:val="009D5D63"/>
    <w:rsid w:val="009D72AE"/>
    <w:rsid w:val="009D732D"/>
    <w:rsid w:val="009D7496"/>
    <w:rsid w:val="009D764A"/>
    <w:rsid w:val="009D79B5"/>
    <w:rsid w:val="009E0270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1A"/>
    <w:rsid w:val="009E3E8D"/>
    <w:rsid w:val="009E3FBC"/>
    <w:rsid w:val="009E4014"/>
    <w:rsid w:val="009E4537"/>
    <w:rsid w:val="009E4824"/>
    <w:rsid w:val="009E4942"/>
    <w:rsid w:val="009E49E3"/>
    <w:rsid w:val="009E49E8"/>
    <w:rsid w:val="009E4D20"/>
    <w:rsid w:val="009E4E03"/>
    <w:rsid w:val="009E514C"/>
    <w:rsid w:val="009E5596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52A"/>
    <w:rsid w:val="009F466A"/>
    <w:rsid w:val="009F5600"/>
    <w:rsid w:val="009F5A86"/>
    <w:rsid w:val="009F5CD5"/>
    <w:rsid w:val="009F67FF"/>
    <w:rsid w:val="009F681E"/>
    <w:rsid w:val="009F6FF7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0A9"/>
    <w:rsid w:val="00A050F0"/>
    <w:rsid w:val="00A05BAA"/>
    <w:rsid w:val="00A05C9F"/>
    <w:rsid w:val="00A06029"/>
    <w:rsid w:val="00A06341"/>
    <w:rsid w:val="00A06506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046"/>
    <w:rsid w:val="00A1471F"/>
    <w:rsid w:val="00A147F8"/>
    <w:rsid w:val="00A1480B"/>
    <w:rsid w:val="00A14CAF"/>
    <w:rsid w:val="00A15255"/>
    <w:rsid w:val="00A1582D"/>
    <w:rsid w:val="00A15ACB"/>
    <w:rsid w:val="00A15F49"/>
    <w:rsid w:val="00A1633A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DE2"/>
    <w:rsid w:val="00A20F17"/>
    <w:rsid w:val="00A217CC"/>
    <w:rsid w:val="00A21DF0"/>
    <w:rsid w:val="00A21E0C"/>
    <w:rsid w:val="00A220DA"/>
    <w:rsid w:val="00A2316E"/>
    <w:rsid w:val="00A23228"/>
    <w:rsid w:val="00A2388A"/>
    <w:rsid w:val="00A238F9"/>
    <w:rsid w:val="00A23FE8"/>
    <w:rsid w:val="00A24031"/>
    <w:rsid w:val="00A24321"/>
    <w:rsid w:val="00A24B5E"/>
    <w:rsid w:val="00A25302"/>
    <w:rsid w:val="00A25501"/>
    <w:rsid w:val="00A25A86"/>
    <w:rsid w:val="00A25C59"/>
    <w:rsid w:val="00A25CBF"/>
    <w:rsid w:val="00A263D5"/>
    <w:rsid w:val="00A275D4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F8"/>
    <w:rsid w:val="00A3261D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D5"/>
    <w:rsid w:val="00A37083"/>
    <w:rsid w:val="00A37779"/>
    <w:rsid w:val="00A37E89"/>
    <w:rsid w:val="00A40378"/>
    <w:rsid w:val="00A40D30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265"/>
    <w:rsid w:val="00A44466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DD9"/>
    <w:rsid w:val="00A45F70"/>
    <w:rsid w:val="00A46278"/>
    <w:rsid w:val="00A46476"/>
    <w:rsid w:val="00A4678B"/>
    <w:rsid w:val="00A469E7"/>
    <w:rsid w:val="00A46B13"/>
    <w:rsid w:val="00A46EBE"/>
    <w:rsid w:val="00A47162"/>
    <w:rsid w:val="00A47883"/>
    <w:rsid w:val="00A47F3E"/>
    <w:rsid w:val="00A5030E"/>
    <w:rsid w:val="00A50808"/>
    <w:rsid w:val="00A50ACA"/>
    <w:rsid w:val="00A50C37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4C60"/>
    <w:rsid w:val="00A64C92"/>
    <w:rsid w:val="00A653DC"/>
    <w:rsid w:val="00A6613D"/>
    <w:rsid w:val="00A66814"/>
    <w:rsid w:val="00A66B05"/>
    <w:rsid w:val="00A66F1A"/>
    <w:rsid w:val="00A678DC"/>
    <w:rsid w:val="00A67A5B"/>
    <w:rsid w:val="00A67A81"/>
    <w:rsid w:val="00A67E33"/>
    <w:rsid w:val="00A70074"/>
    <w:rsid w:val="00A704A5"/>
    <w:rsid w:val="00A71256"/>
    <w:rsid w:val="00A717C1"/>
    <w:rsid w:val="00A718D6"/>
    <w:rsid w:val="00A71CC1"/>
    <w:rsid w:val="00A71E49"/>
    <w:rsid w:val="00A71E68"/>
    <w:rsid w:val="00A7200C"/>
    <w:rsid w:val="00A721AA"/>
    <w:rsid w:val="00A7222F"/>
    <w:rsid w:val="00A7278D"/>
    <w:rsid w:val="00A72A11"/>
    <w:rsid w:val="00A732B1"/>
    <w:rsid w:val="00A7360E"/>
    <w:rsid w:val="00A736E1"/>
    <w:rsid w:val="00A736FE"/>
    <w:rsid w:val="00A73B7E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0C2D"/>
    <w:rsid w:val="00A81298"/>
    <w:rsid w:val="00A813FA"/>
    <w:rsid w:val="00A814DD"/>
    <w:rsid w:val="00A81A09"/>
    <w:rsid w:val="00A81C4D"/>
    <w:rsid w:val="00A82A0A"/>
    <w:rsid w:val="00A82D32"/>
    <w:rsid w:val="00A834AB"/>
    <w:rsid w:val="00A83D0C"/>
    <w:rsid w:val="00A84074"/>
    <w:rsid w:val="00A84095"/>
    <w:rsid w:val="00A8449F"/>
    <w:rsid w:val="00A84A7D"/>
    <w:rsid w:val="00A84AA5"/>
    <w:rsid w:val="00A84BFA"/>
    <w:rsid w:val="00A8553C"/>
    <w:rsid w:val="00A8567A"/>
    <w:rsid w:val="00A85918"/>
    <w:rsid w:val="00A86941"/>
    <w:rsid w:val="00A8743D"/>
    <w:rsid w:val="00A903A7"/>
    <w:rsid w:val="00A909F2"/>
    <w:rsid w:val="00A90B99"/>
    <w:rsid w:val="00A90C97"/>
    <w:rsid w:val="00A90FF4"/>
    <w:rsid w:val="00A910DA"/>
    <w:rsid w:val="00A91406"/>
    <w:rsid w:val="00A91653"/>
    <w:rsid w:val="00A91993"/>
    <w:rsid w:val="00A919E3"/>
    <w:rsid w:val="00A91B2B"/>
    <w:rsid w:val="00A91D13"/>
    <w:rsid w:val="00A920C4"/>
    <w:rsid w:val="00A92829"/>
    <w:rsid w:val="00A928E9"/>
    <w:rsid w:val="00A93166"/>
    <w:rsid w:val="00A93C09"/>
    <w:rsid w:val="00A94800"/>
    <w:rsid w:val="00A94ADC"/>
    <w:rsid w:val="00A953CB"/>
    <w:rsid w:val="00A95CE0"/>
    <w:rsid w:val="00A963D1"/>
    <w:rsid w:val="00A96A47"/>
    <w:rsid w:val="00A96B67"/>
    <w:rsid w:val="00A96C99"/>
    <w:rsid w:val="00A97065"/>
    <w:rsid w:val="00A97160"/>
    <w:rsid w:val="00A973FF"/>
    <w:rsid w:val="00A976B8"/>
    <w:rsid w:val="00AA0375"/>
    <w:rsid w:val="00AA0388"/>
    <w:rsid w:val="00AA0C68"/>
    <w:rsid w:val="00AA0F12"/>
    <w:rsid w:val="00AA14E5"/>
    <w:rsid w:val="00AA1AE7"/>
    <w:rsid w:val="00AA1DDB"/>
    <w:rsid w:val="00AA2166"/>
    <w:rsid w:val="00AA22FC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0DE"/>
    <w:rsid w:val="00AA6B06"/>
    <w:rsid w:val="00AA6F75"/>
    <w:rsid w:val="00AA7205"/>
    <w:rsid w:val="00AA77D8"/>
    <w:rsid w:val="00AA7F71"/>
    <w:rsid w:val="00AB0878"/>
    <w:rsid w:val="00AB0B0E"/>
    <w:rsid w:val="00AB0DA5"/>
    <w:rsid w:val="00AB0EEE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AF9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890"/>
    <w:rsid w:val="00AC1C3E"/>
    <w:rsid w:val="00AC1CD7"/>
    <w:rsid w:val="00AC2305"/>
    <w:rsid w:val="00AC26C6"/>
    <w:rsid w:val="00AC2E77"/>
    <w:rsid w:val="00AC30C3"/>
    <w:rsid w:val="00AC30F2"/>
    <w:rsid w:val="00AC398D"/>
    <w:rsid w:val="00AC3C70"/>
    <w:rsid w:val="00AC41E9"/>
    <w:rsid w:val="00AC42D5"/>
    <w:rsid w:val="00AC4319"/>
    <w:rsid w:val="00AC4728"/>
    <w:rsid w:val="00AC4896"/>
    <w:rsid w:val="00AC4B4B"/>
    <w:rsid w:val="00AC54C5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2FB9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D70BF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B32"/>
    <w:rsid w:val="00AE3F63"/>
    <w:rsid w:val="00AE41DD"/>
    <w:rsid w:val="00AE455E"/>
    <w:rsid w:val="00AE49A7"/>
    <w:rsid w:val="00AE4A1D"/>
    <w:rsid w:val="00AE4AE9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37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27DD"/>
    <w:rsid w:val="00AF34EF"/>
    <w:rsid w:val="00AF363D"/>
    <w:rsid w:val="00AF38FB"/>
    <w:rsid w:val="00AF3D16"/>
    <w:rsid w:val="00AF445D"/>
    <w:rsid w:val="00AF48CF"/>
    <w:rsid w:val="00AF4A4F"/>
    <w:rsid w:val="00AF50D6"/>
    <w:rsid w:val="00AF5237"/>
    <w:rsid w:val="00AF5520"/>
    <w:rsid w:val="00AF5965"/>
    <w:rsid w:val="00AF5FCF"/>
    <w:rsid w:val="00AF63D6"/>
    <w:rsid w:val="00AF6495"/>
    <w:rsid w:val="00AF666C"/>
    <w:rsid w:val="00AF6AA3"/>
    <w:rsid w:val="00AF700E"/>
    <w:rsid w:val="00AF7065"/>
    <w:rsid w:val="00AF7A45"/>
    <w:rsid w:val="00AF7A5D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3B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A70"/>
    <w:rsid w:val="00B04B21"/>
    <w:rsid w:val="00B04E13"/>
    <w:rsid w:val="00B04F9F"/>
    <w:rsid w:val="00B05753"/>
    <w:rsid w:val="00B05896"/>
    <w:rsid w:val="00B05F88"/>
    <w:rsid w:val="00B06C73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5B9"/>
    <w:rsid w:val="00B12700"/>
    <w:rsid w:val="00B1286D"/>
    <w:rsid w:val="00B12A1D"/>
    <w:rsid w:val="00B1349C"/>
    <w:rsid w:val="00B13B59"/>
    <w:rsid w:val="00B13D7F"/>
    <w:rsid w:val="00B13F86"/>
    <w:rsid w:val="00B14D13"/>
    <w:rsid w:val="00B14EBF"/>
    <w:rsid w:val="00B14FF0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CA7"/>
    <w:rsid w:val="00B21B47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6C17"/>
    <w:rsid w:val="00B2702D"/>
    <w:rsid w:val="00B27672"/>
    <w:rsid w:val="00B27D04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2773"/>
    <w:rsid w:val="00B33207"/>
    <w:rsid w:val="00B338B6"/>
    <w:rsid w:val="00B341A3"/>
    <w:rsid w:val="00B345B2"/>
    <w:rsid w:val="00B3563F"/>
    <w:rsid w:val="00B3583A"/>
    <w:rsid w:val="00B35869"/>
    <w:rsid w:val="00B35AC7"/>
    <w:rsid w:val="00B35B45"/>
    <w:rsid w:val="00B35B71"/>
    <w:rsid w:val="00B3604E"/>
    <w:rsid w:val="00B3645C"/>
    <w:rsid w:val="00B36A1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0E4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C09"/>
    <w:rsid w:val="00B42EDA"/>
    <w:rsid w:val="00B431F9"/>
    <w:rsid w:val="00B4328B"/>
    <w:rsid w:val="00B43AC4"/>
    <w:rsid w:val="00B43E63"/>
    <w:rsid w:val="00B43F93"/>
    <w:rsid w:val="00B442AD"/>
    <w:rsid w:val="00B446B2"/>
    <w:rsid w:val="00B4484A"/>
    <w:rsid w:val="00B44C72"/>
    <w:rsid w:val="00B44CD0"/>
    <w:rsid w:val="00B44F24"/>
    <w:rsid w:val="00B45941"/>
    <w:rsid w:val="00B46051"/>
    <w:rsid w:val="00B468C4"/>
    <w:rsid w:val="00B46BBD"/>
    <w:rsid w:val="00B47004"/>
    <w:rsid w:val="00B4731B"/>
    <w:rsid w:val="00B47E69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1C82"/>
    <w:rsid w:val="00B526E7"/>
    <w:rsid w:val="00B52C03"/>
    <w:rsid w:val="00B52C0D"/>
    <w:rsid w:val="00B52D44"/>
    <w:rsid w:val="00B52D6F"/>
    <w:rsid w:val="00B53328"/>
    <w:rsid w:val="00B536FE"/>
    <w:rsid w:val="00B53AA4"/>
    <w:rsid w:val="00B54350"/>
    <w:rsid w:val="00B5459A"/>
    <w:rsid w:val="00B54724"/>
    <w:rsid w:val="00B54ACF"/>
    <w:rsid w:val="00B54B06"/>
    <w:rsid w:val="00B54CA3"/>
    <w:rsid w:val="00B55183"/>
    <w:rsid w:val="00B5531E"/>
    <w:rsid w:val="00B55BAE"/>
    <w:rsid w:val="00B56CD9"/>
    <w:rsid w:val="00B572A3"/>
    <w:rsid w:val="00B5780F"/>
    <w:rsid w:val="00B57E7C"/>
    <w:rsid w:val="00B57F60"/>
    <w:rsid w:val="00B607CD"/>
    <w:rsid w:val="00B60DE1"/>
    <w:rsid w:val="00B60DFB"/>
    <w:rsid w:val="00B6103E"/>
    <w:rsid w:val="00B61A99"/>
    <w:rsid w:val="00B61F1D"/>
    <w:rsid w:val="00B627FD"/>
    <w:rsid w:val="00B62DAB"/>
    <w:rsid w:val="00B63EB2"/>
    <w:rsid w:val="00B63EE6"/>
    <w:rsid w:val="00B640AF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7E3"/>
    <w:rsid w:val="00B7485A"/>
    <w:rsid w:val="00B74A30"/>
    <w:rsid w:val="00B74F1F"/>
    <w:rsid w:val="00B74F40"/>
    <w:rsid w:val="00B754B6"/>
    <w:rsid w:val="00B75EB0"/>
    <w:rsid w:val="00B7689C"/>
    <w:rsid w:val="00B768C2"/>
    <w:rsid w:val="00B76D78"/>
    <w:rsid w:val="00B76DE4"/>
    <w:rsid w:val="00B76E19"/>
    <w:rsid w:val="00B7707B"/>
    <w:rsid w:val="00B774C1"/>
    <w:rsid w:val="00B7785F"/>
    <w:rsid w:val="00B77A31"/>
    <w:rsid w:val="00B77DD7"/>
    <w:rsid w:val="00B77E62"/>
    <w:rsid w:val="00B8075B"/>
    <w:rsid w:val="00B80E58"/>
    <w:rsid w:val="00B80F2C"/>
    <w:rsid w:val="00B81463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3F77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9015B"/>
    <w:rsid w:val="00B906FB"/>
    <w:rsid w:val="00B90B35"/>
    <w:rsid w:val="00B90CEA"/>
    <w:rsid w:val="00B90E96"/>
    <w:rsid w:val="00B917BF"/>
    <w:rsid w:val="00B91FF5"/>
    <w:rsid w:val="00B926C8"/>
    <w:rsid w:val="00B92A13"/>
    <w:rsid w:val="00B93516"/>
    <w:rsid w:val="00B93ABE"/>
    <w:rsid w:val="00B93C94"/>
    <w:rsid w:val="00B94510"/>
    <w:rsid w:val="00B94CB9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4FB8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4C8"/>
    <w:rsid w:val="00BB0518"/>
    <w:rsid w:val="00BB0A7A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2D07"/>
    <w:rsid w:val="00BB3723"/>
    <w:rsid w:val="00BB3976"/>
    <w:rsid w:val="00BB3D29"/>
    <w:rsid w:val="00BB44E1"/>
    <w:rsid w:val="00BB490D"/>
    <w:rsid w:val="00BB4E23"/>
    <w:rsid w:val="00BB50CA"/>
    <w:rsid w:val="00BB5812"/>
    <w:rsid w:val="00BB5E70"/>
    <w:rsid w:val="00BB5F55"/>
    <w:rsid w:val="00BB5F8B"/>
    <w:rsid w:val="00BB723E"/>
    <w:rsid w:val="00BB75DC"/>
    <w:rsid w:val="00BB77C8"/>
    <w:rsid w:val="00BB7874"/>
    <w:rsid w:val="00BB7A66"/>
    <w:rsid w:val="00BB7C34"/>
    <w:rsid w:val="00BB7C87"/>
    <w:rsid w:val="00BB7DA4"/>
    <w:rsid w:val="00BB7EB6"/>
    <w:rsid w:val="00BB7FAB"/>
    <w:rsid w:val="00BC0552"/>
    <w:rsid w:val="00BC0904"/>
    <w:rsid w:val="00BC09D3"/>
    <w:rsid w:val="00BC0B5A"/>
    <w:rsid w:val="00BC0E24"/>
    <w:rsid w:val="00BC0E26"/>
    <w:rsid w:val="00BC18BE"/>
    <w:rsid w:val="00BC19C3"/>
    <w:rsid w:val="00BC1A2F"/>
    <w:rsid w:val="00BC1C10"/>
    <w:rsid w:val="00BC1D1C"/>
    <w:rsid w:val="00BC2042"/>
    <w:rsid w:val="00BC218B"/>
    <w:rsid w:val="00BC23ED"/>
    <w:rsid w:val="00BC26B5"/>
    <w:rsid w:val="00BC2990"/>
    <w:rsid w:val="00BC2EC0"/>
    <w:rsid w:val="00BC3551"/>
    <w:rsid w:val="00BC3693"/>
    <w:rsid w:val="00BC3E98"/>
    <w:rsid w:val="00BC5089"/>
    <w:rsid w:val="00BC54D5"/>
    <w:rsid w:val="00BC5BC8"/>
    <w:rsid w:val="00BC5FEF"/>
    <w:rsid w:val="00BC62D6"/>
    <w:rsid w:val="00BC631C"/>
    <w:rsid w:val="00BC6357"/>
    <w:rsid w:val="00BC63A7"/>
    <w:rsid w:val="00BC66C5"/>
    <w:rsid w:val="00BC6922"/>
    <w:rsid w:val="00BC6F9B"/>
    <w:rsid w:val="00BC769F"/>
    <w:rsid w:val="00BC7F1D"/>
    <w:rsid w:val="00BD003C"/>
    <w:rsid w:val="00BD0E51"/>
    <w:rsid w:val="00BD0FC2"/>
    <w:rsid w:val="00BD11A6"/>
    <w:rsid w:val="00BD1587"/>
    <w:rsid w:val="00BD169F"/>
    <w:rsid w:val="00BD223F"/>
    <w:rsid w:val="00BD4293"/>
    <w:rsid w:val="00BD4499"/>
    <w:rsid w:val="00BD466D"/>
    <w:rsid w:val="00BD47F1"/>
    <w:rsid w:val="00BD4F1C"/>
    <w:rsid w:val="00BD556D"/>
    <w:rsid w:val="00BD6293"/>
    <w:rsid w:val="00BD62F2"/>
    <w:rsid w:val="00BD63B1"/>
    <w:rsid w:val="00BD6569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75"/>
    <w:rsid w:val="00BE79B8"/>
    <w:rsid w:val="00BE7A4A"/>
    <w:rsid w:val="00BF061B"/>
    <w:rsid w:val="00BF09ED"/>
    <w:rsid w:val="00BF0C58"/>
    <w:rsid w:val="00BF0E16"/>
    <w:rsid w:val="00BF1274"/>
    <w:rsid w:val="00BF12F5"/>
    <w:rsid w:val="00BF17F5"/>
    <w:rsid w:val="00BF184D"/>
    <w:rsid w:val="00BF2586"/>
    <w:rsid w:val="00BF262F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175"/>
    <w:rsid w:val="00C06382"/>
    <w:rsid w:val="00C0656C"/>
    <w:rsid w:val="00C069AC"/>
    <w:rsid w:val="00C06DDA"/>
    <w:rsid w:val="00C06DFF"/>
    <w:rsid w:val="00C06EE4"/>
    <w:rsid w:val="00C07398"/>
    <w:rsid w:val="00C074F5"/>
    <w:rsid w:val="00C078AF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894"/>
    <w:rsid w:val="00C14E74"/>
    <w:rsid w:val="00C154BE"/>
    <w:rsid w:val="00C158E3"/>
    <w:rsid w:val="00C15CD4"/>
    <w:rsid w:val="00C15CF3"/>
    <w:rsid w:val="00C15D1E"/>
    <w:rsid w:val="00C174D5"/>
    <w:rsid w:val="00C2003C"/>
    <w:rsid w:val="00C20087"/>
    <w:rsid w:val="00C208F1"/>
    <w:rsid w:val="00C20D11"/>
    <w:rsid w:val="00C215B9"/>
    <w:rsid w:val="00C216E4"/>
    <w:rsid w:val="00C21F1E"/>
    <w:rsid w:val="00C22017"/>
    <w:rsid w:val="00C227C7"/>
    <w:rsid w:val="00C22EDE"/>
    <w:rsid w:val="00C2325C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CBE"/>
    <w:rsid w:val="00C3114F"/>
    <w:rsid w:val="00C3158E"/>
    <w:rsid w:val="00C3164F"/>
    <w:rsid w:val="00C318FB"/>
    <w:rsid w:val="00C31968"/>
    <w:rsid w:val="00C32450"/>
    <w:rsid w:val="00C32497"/>
    <w:rsid w:val="00C32AFC"/>
    <w:rsid w:val="00C32D03"/>
    <w:rsid w:val="00C32F41"/>
    <w:rsid w:val="00C33A65"/>
    <w:rsid w:val="00C33C05"/>
    <w:rsid w:val="00C33E49"/>
    <w:rsid w:val="00C33EAD"/>
    <w:rsid w:val="00C340F3"/>
    <w:rsid w:val="00C341ED"/>
    <w:rsid w:val="00C3430A"/>
    <w:rsid w:val="00C3437E"/>
    <w:rsid w:val="00C3595B"/>
    <w:rsid w:val="00C35D07"/>
    <w:rsid w:val="00C36872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477"/>
    <w:rsid w:val="00C4394A"/>
    <w:rsid w:val="00C43D2E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9A3"/>
    <w:rsid w:val="00C46CC9"/>
    <w:rsid w:val="00C46D42"/>
    <w:rsid w:val="00C46DE0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137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5C2"/>
    <w:rsid w:val="00C55853"/>
    <w:rsid w:val="00C563FD"/>
    <w:rsid w:val="00C56459"/>
    <w:rsid w:val="00C56499"/>
    <w:rsid w:val="00C56720"/>
    <w:rsid w:val="00C56D0E"/>
    <w:rsid w:val="00C57322"/>
    <w:rsid w:val="00C5779E"/>
    <w:rsid w:val="00C579E5"/>
    <w:rsid w:val="00C57E0D"/>
    <w:rsid w:val="00C57E8D"/>
    <w:rsid w:val="00C603CF"/>
    <w:rsid w:val="00C6058F"/>
    <w:rsid w:val="00C607FF"/>
    <w:rsid w:val="00C60804"/>
    <w:rsid w:val="00C60853"/>
    <w:rsid w:val="00C60F36"/>
    <w:rsid w:val="00C61E33"/>
    <w:rsid w:val="00C627C9"/>
    <w:rsid w:val="00C631F8"/>
    <w:rsid w:val="00C6322A"/>
    <w:rsid w:val="00C63278"/>
    <w:rsid w:val="00C633E3"/>
    <w:rsid w:val="00C635F9"/>
    <w:rsid w:val="00C643C3"/>
    <w:rsid w:val="00C646C1"/>
    <w:rsid w:val="00C648B2"/>
    <w:rsid w:val="00C64C5C"/>
    <w:rsid w:val="00C652BF"/>
    <w:rsid w:val="00C65E09"/>
    <w:rsid w:val="00C66416"/>
    <w:rsid w:val="00C6676A"/>
    <w:rsid w:val="00C67080"/>
    <w:rsid w:val="00C67232"/>
    <w:rsid w:val="00C67BEF"/>
    <w:rsid w:val="00C67C97"/>
    <w:rsid w:val="00C705FD"/>
    <w:rsid w:val="00C70822"/>
    <w:rsid w:val="00C7087D"/>
    <w:rsid w:val="00C71067"/>
    <w:rsid w:val="00C71572"/>
    <w:rsid w:val="00C71E35"/>
    <w:rsid w:val="00C721E8"/>
    <w:rsid w:val="00C724BE"/>
    <w:rsid w:val="00C732B7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40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6C0"/>
    <w:rsid w:val="00C8086D"/>
    <w:rsid w:val="00C80876"/>
    <w:rsid w:val="00C80CC2"/>
    <w:rsid w:val="00C8192F"/>
    <w:rsid w:val="00C81CFC"/>
    <w:rsid w:val="00C82038"/>
    <w:rsid w:val="00C8203E"/>
    <w:rsid w:val="00C826CC"/>
    <w:rsid w:val="00C828C8"/>
    <w:rsid w:val="00C82A67"/>
    <w:rsid w:val="00C82B5F"/>
    <w:rsid w:val="00C82E6F"/>
    <w:rsid w:val="00C83050"/>
    <w:rsid w:val="00C83803"/>
    <w:rsid w:val="00C83F04"/>
    <w:rsid w:val="00C843D9"/>
    <w:rsid w:val="00C8461E"/>
    <w:rsid w:val="00C84F2D"/>
    <w:rsid w:val="00C84F3D"/>
    <w:rsid w:val="00C85393"/>
    <w:rsid w:val="00C85AA9"/>
    <w:rsid w:val="00C85B85"/>
    <w:rsid w:val="00C86037"/>
    <w:rsid w:val="00C8704E"/>
    <w:rsid w:val="00C90B3F"/>
    <w:rsid w:val="00C910B4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A05"/>
    <w:rsid w:val="00C95BF6"/>
    <w:rsid w:val="00C95D74"/>
    <w:rsid w:val="00C9692A"/>
    <w:rsid w:val="00C96AD3"/>
    <w:rsid w:val="00C973EE"/>
    <w:rsid w:val="00C97BD2"/>
    <w:rsid w:val="00C97E61"/>
    <w:rsid w:val="00C97EBC"/>
    <w:rsid w:val="00C97F69"/>
    <w:rsid w:val="00CA0169"/>
    <w:rsid w:val="00CA046B"/>
    <w:rsid w:val="00CA0919"/>
    <w:rsid w:val="00CA0A31"/>
    <w:rsid w:val="00CA0A4C"/>
    <w:rsid w:val="00CA0A90"/>
    <w:rsid w:val="00CA13E9"/>
    <w:rsid w:val="00CA18ED"/>
    <w:rsid w:val="00CA1A56"/>
    <w:rsid w:val="00CA1AD8"/>
    <w:rsid w:val="00CA1BF5"/>
    <w:rsid w:val="00CA2117"/>
    <w:rsid w:val="00CA2396"/>
    <w:rsid w:val="00CA257A"/>
    <w:rsid w:val="00CA2C9A"/>
    <w:rsid w:val="00CA2E7D"/>
    <w:rsid w:val="00CA30C6"/>
    <w:rsid w:val="00CA359D"/>
    <w:rsid w:val="00CA3A3E"/>
    <w:rsid w:val="00CA4092"/>
    <w:rsid w:val="00CA4133"/>
    <w:rsid w:val="00CA4230"/>
    <w:rsid w:val="00CA4481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34"/>
    <w:rsid w:val="00CB0755"/>
    <w:rsid w:val="00CB1391"/>
    <w:rsid w:val="00CB1456"/>
    <w:rsid w:val="00CB145D"/>
    <w:rsid w:val="00CB14D5"/>
    <w:rsid w:val="00CB15FC"/>
    <w:rsid w:val="00CB170E"/>
    <w:rsid w:val="00CB1AAC"/>
    <w:rsid w:val="00CB208F"/>
    <w:rsid w:val="00CB2126"/>
    <w:rsid w:val="00CB21C5"/>
    <w:rsid w:val="00CB269D"/>
    <w:rsid w:val="00CB39F4"/>
    <w:rsid w:val="00CB41B6"/>
    <w:rsid w:val="00CB4462"/>
    <w:rsid w:val="00CB4645"/>
    <w:rsid w:val="00CB4A31"/>
    <w:rsid w:val="00CB4FB1"/>
    <w:rsid w:val="00CB52D2"/>
    <w:rsid w:val="00CB5314"/>
    <w:rsid w:val="00CB5FA9"/>
    <w:rsid w:val="00CB6555"/>
    <w:rsid w:val="00CB66DA"/>
    <w:rsid w:val="00CB6ACA"/>
    <w:rsid w:val="00CB7113"/>
    <w:rsid w:val="00CB7187"/>
    <w:rsid w:val="00CB75E0"/>
    <w:rsid w:val="00CB7BF9"/>
    <w:rsid w:val="00CB7EC4"/>
    <w:rsid w:val="00CB7FF2"/>
    <w:rsid w:val="00CC0571"/>
    <w:rsid w:val="00CC0FCE"/>
    <w:rsid w:val="00CC1344"/>
    <w:rsid w:val="00CC13CE"/>
    <w:rsid w:val="00CC19AA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340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953"/>
    <w:rsid w:val="00CC6EDB"/>
    <w:rsid w:val="00CC7122"/>
    <w:rsid w:val="00CC73D5"/>
    <w:rsid w:val="00CC7998"/>
    <w:rsid w:val="00CC7BC0"/>
    <w:rsid w:val="00CC7D1D"/>
    <w:rsid w:val="00CC7D7B"/>
    <w:rsid w:val="00CD012E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19D1"/>
    <w:rsid w:val="00CD24FA"/>
    <w:rsid w:val="00CD2533"/>
    <w:rsid w:val="00CD2FA4"/>
    <w:rsid w:val="00CD3C7A"/>
    <w:rsid w:val="00CD3E58"/>
    <w:rsid w:val="00CD3E94"/>
    <w:rsid w:val="00CD497E"/>
    <w:rsid w:val="00CD4C29"/>
    <w:rsid w:val="00CD5192"/>
    <w:rsid w:val="00CD541B"/>
    <w:rsid w:val="00CD5644"/>
    <w:rsid w:val="00CD5AEB"/>
    <w:rsid w:val="00CD628A"/>
    <w:rsid w:val="00CD64A1"/>
    <w:rsid w:val="00CD698B"/>
    <w:rsid w:val="00CD6A17"/>
    <w:rsid w:val="00CD6A41"/>
    <w:rsid w:val="00CD6C25"/>
    <w:rsid w:val="00CD7109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382F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8"/>
    <w:rsid w:val="00CF12FB"/>
    <w:rsid w:val="00CF14F9"/>
    <w:rsid w:val="00CF21E8"/>
    <w:rsid w:val="00CF23B9"/>
    <w:rsid w:val="00CF2BE5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24F"/>
    <w:rsid w:val="00CF547B"/>
    <w:rsid w:val="00CF55DA"/>
    <w:rsid w:val="00CF5788"/>
    <w:rsid w:val="00CF59BA"/>
    <w:rsid w:val="00CF5B16"/>
    <w:rsid w:val="00CF65BB"/>
    <w:rsid w:val="00CF6AD2"/>
    <w:rsid w:val="00CF7063"/>
    <w:rsid w:val="00CF721F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73B"/>
    <w:rsid w:val="00D04A12"/>
    <w:rsid w:val="00D04B4E"/>
    <w:rsid w:val="00D04C40"/>
    <w:rsid w:val="00D04CED"/>
    <w:rsid w:val="00D050C8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AD2"/>
    <w:rsid w:val="00D11B00"/>
    <w:rsid w:val="00D11B54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ABD"/>
    <w:rsid w:val="00D20EE3"/>
    <w:rsid w:val="00D21631"/>
    <w:rsid w:val="00D2171D"/>
    <w:rsid w:val="00D222CE"/>
    <w:rsid w:val="00D222E0"/>
    <w:rsid w:val="00D2276A"/>
    <w:rsid w:val="00D2289C"/>
    <w:rsid w:val="00D22E83"/>
    <w:rsid w:val="00D23226"/>
    <w:rsid w:val="00D232F5"/>
    <w:rsid w:val="00D23980"/>
    <w:rsid w:val="00D23AEC"/>
    <w:rsid w:val="00D23C8B"/>
    <w:rsid w:val="00D23F2C"/>
    <w:rsid w:val="00D2412A"/>
    <w:rsid w:val="00D24694"/>
    <w:rsid w:val="00D2496E"/>
    <w:rsid w:val="00D2560F"/>
    <w:rsid w:val="00D2588B"/>
    <w:rsid w:val="00D25F84"/>
    <w:rsid w:val="00D261FD"/>
    <w:rsid w:val="00D26F9A"/>
    <w:rsid w:val="00D279D1"/>
    <w:rsid w:val="00D3013D"/>
    <w:rsid w:val="00D3036E"/>
    <w:rsid w:val="00D304BB"/>
    <w:rsid w:val="00D30A72"/>
    <w:rsid w:val="00D310B9"/>
    <w:rsid w:val="00D315E8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3C00"/>
    <w:rsid w:val="00D34118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383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9C9"/>
    <w:rsid w:val="00D43F14"/>
    <w:rsid w:val="00D449C0"/>
    <w:rsid w:val="00D44AC9"/>
    <w:rsid w:val="00D45419"/>
    <w:rsid w:val="00D45476"/>
    <w:rsid w:val="00D455AA"/>
    <w:rsid w:val="00D4578F"/>
    <w:rsid w:val="00D4617F"/>
    <w:rsid w:val="00D467F9"/>
    <w:rsid w:val="00D46FD5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680A"/>
    <w:rsid w:val="00D57626"/>
    <w:rsid w:val="00D57C60"/>
    <w:rsid w:val="00D57E9B"/>
    <w:rsid w:val="00D60351"/>
    <w:rsid w:val="00D60CB9"/>
    <w:rsid w:val="00D61305"/>
    <w:rsid w:val="00D6199C"/>
    <w:rsid w:val="00D62C8E"/>
    <w:rsid w:val="00D6303C"/>
    <w:rsid w:val="00D633F0"/>
    <w:rsid w:val="00D640C5"/>
    <w:rsid w:val="00D64272"/>
    <w:rsid w:val="00D647AC"/>
    <w:rsid w:val="00D648FF"/>
    <w:rsid w:val="00D6498F"/>
    <w:rsid w:val="00D65522"/>
    <w:rsid w:val="00D655CF"/>
    <w:rsid w:val="00D65A84"/>
    <w:rsid w:val="00D65BB9"/>
    <w:rsid w:val="00D660B2"/>
    <w:rsid w:val="00D66124"/>
    <w:rsid w:val="00D6693F"/>
    <w:rsid w:val="00D66988"/>
    <w:rsid w:val="00D66DC3"/>
    <w:rsid w:val="00D6739F"/>
    <w:rsid w:val="00D6772C"/>
    <w:rsid w:val="00D67802"/>
    <w:rsid w:val="00D67ECB"/>
    <w:rsid w:val="00D67FEE"/>
    <w:rsid w:val="00D7183C"/>
    <w:rsid w:val="00D71B43"/>
    <w:rsid w:val="00D71B71"/>
    <w:rsid w:val="00D71E68"/>
    <w:rsid w:val="00D72540"/>
    <w:rsid w:val="00D7321F"/>
    <w:rsid w:val="00D73581"/>
    <w:rsid w:val="00D73B93"/>
    <w:rsid w:val="00D73E48"/>
    <w:rsid w:val="00D73EC2"/>
    <w:rsid w:val="00D743E2"/>
    <w:rsid w:val="00D749C9"/>
    <w:rsid w:val="00D749CC"/>
    <w:rsid w:val="00D74B6E"/>
    <w:rsid w:val="00D74F12"/>
    <w:rsid w:val="00D751C0"/>
    <w:rsid w:val="00D75255"/>
    <w:rsid w:val="00D754D1"/>
    <w:rsid w:val="00D754EC"/>
    <w:rsid w:val="00D758BE"/>
    <w:rsid w:val="00D75FC4"/>
    <w:rsid w:val="00D76999"/>
    <w:rsid w:val="00D776D2"/>
    <w:rsid w:val="00D800DA"/>
    <w:rsid w:val="00D8044F"/>
    <w:rsid w:val="00D80576"/>
    <w:rsid w:val="00D80684"/>
    <w:rsid w:val="00D80A87"/>
    <w:rsid w:val="00D8147C"/>
    <w:rsid w:val="00D8193B"/>
    <w:rsid w:val="00D82F8C"/>
    <w:rsid w:val="00D83CAD"/>
    <w:rsid w:val="00D83FB8"/>
    <w:rsid w:val="00D84027"/>
    <w:rsid w:val="00D844D1"/>
    <w:rsid w:val="00D848BC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E5A"/>
    <w:rsid w:val="00D87E86"/>
    <w:rsid w:val="00D90B1A"/>
    <w:rsid w:val="00D919A5"/>
    <w:rsid w:val="00D91C3B"/>
    <w:rsid w:val="00D91D00"/>
    <w:rsid w:val="00D91F92"/>
    <w:rsid w:val="00D9219C"/>
    <w:rsid w:val="00D924DE"/>
    <w:rsid w:val="00D92ABA"/>
    <w:rsid w:val="00D93349"/>
    <w:rsid w:val="00D9354F"/>
    <w:rsid w:val="00D9356F"/>
    <w:rsid w:val="00D949DB"/>
    <w:rsid w:val="00D94EB6"/>
    <w:rsid w:val="00D9554C"/>
    <w:rsid w:val="00D96698"/>
    <w:rsid w:val="00D96A59"/>
    <w:rsid w:val="00D973F0"/>
    <w:rsid w:val="00DA00F9"/>
    <w:rsid w:val="00DA045A"/>
    <w:rsid w:val="00DA06F8"/>
    <w:rsid w:val="00DA0A56"/>
    <w:rsid w:val="00DA0EC2"/>
    <w:rsid w:val="00DA13C2"/>
    <w:rsid w:val="00DA2111"/>
    <w:rsid w:val="00DA26B3"/>
    <w:rsid w:val="00DA274F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648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B7E"/>
    <w:rsid w:val="00DA7DD8"/>
    <w:rsid w:val="00DB04C9"/>
    <w:rsid w:val="00DB05D9"/>
    <w:rsid w:val="00DB1003"/>
    <w:rsid w:val="00DB11A9"/>
    <w:rsid w:val="00DB1222"/>
    <w:rsid w:val="00DB1673"/>
    <w:rsid w:val="00DB179E"/>
    <w:rsid w:val="00DB17BA"/>
    <w:rsid w:val="00DB1F26"/>
    <w:rsid w:val="00DB1F84"/>
    <w:rsid w:val="00DB205C"/>
    <w:rsid w:val="00DB232E"/>
    <w:rsid w:val="00DB3098"/>
    <w:rsid w:val="00DB4105"/>
    <w:rsid w:val="00DB413C"/>
    <w:rsid w:val="00DB44E7"/>
    <w:rsid w:val="00DB4587"/>
    <w:rsid w:val="00DB4656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622"/>
    <w:rsid w:val="00DC48DB"/>
    <w:rsid w:val="00DC4ACA"/>
    <w:rsid w:val="00DC52D6"/>
    <w:rsid w:val="00DC531B"/>
    <w:rsid w:val="00DC5923"/>
    <w:rsid w:val="00DC5A5A"/>
    <w:rsid w:val="00DC5B63"/>
    <w:rsid w:val="00DC70DB"/>
    <w:rsid w:val="00DC7B47"/>
    <w:rsid w:val="00DC7DAF"/>
    <w:rsid w:val="00DC7E50"/>
    <w:rsid w:val="00DC7EA9"/>
    <w:rsid w:val="00DD0005"/>
    <w:rsid w:val="00DD0660"/>
    <w:rsid w:val="00DD09BE"/>
    <w:rsid w:val="00DD100E"/>
    <w:rsid w:val="00DD10FB"/>
    <w:rsid w:val="00DD1660"/>
    <w:rsid w:val="00DD1AD7"/>
    <w:rsid w:val="00DD1CF2"/>
    <w:rsid w:val="00DD1D9B"/>
    <w:rsid w:val="00DD2072"/>
    <w:rsid w:val="00DD2A27"/>
    <w:rsid w:val="00DD2CD9"/>
    <w:rsid w:val="00DD317A"/>
    <w:rsid w:val="00DD3541"/>
    <w:rsid w:val="00DD38E8"/>
    <w:rsid w:val="00DD393A"/>
    <w:rsid w:val="00DD3A9B"/>
    <w:rsid w:val="00DD4189"/>
    <w:rsid w:val="00DD41CB"/>
    <w:rsid w:val="00DD457D"/>
    <w:rsid w:val="00DD4A52"/>
    <w:rsid w:val="00DD4D6B"/>
    <w:rsid w:val="00DD5120"/>
    <w:rsid w:val="00DD5486"/>
    <w:rsid w:val="00DD5821"/>
    <w:rsid w:val="00DD5C95"/>
    <w:rsid w:val="00DD66CB"/>
    <w:rsid w:val="00DD6DBB"/>
    <w:rsid w:val="00DD7040"/>
    <w:rsid w:val="00DD78C7"/>
    <w:rsid w:val="00DD7CAA"/>
    <w:rsid w:val="00DD7FD7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9B3"/>
    <w:rsid w:val="00DE1E4F"/>
    <w:rsid w:val="00DE2191"/>
    <w:rsid w:val="00DE2AD6"/>
    <w:rsid w:val="00DE2E86"/>
    <w:rsid w:val="00DE32A1"/>
    <w:rsid w:val="00DE3352"/>
    <w:rsid w:val="00DE390C"/>
    <w:rsid w:val="00DE3CBD"/>
    <w:rsid w:val="00DE44B5"/>
    <w:rsid w:val="00DE5271"/>
    <w:rsid w:val="00DE571E"/>
    <w:rsid w:val="00DE5ACB"/>
    <w:rsid w:val="00DE5CDF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10F3"/>
    <w:rsid w:val="00DF11D3"/>
    <w:rsid w:val="00DF1295"/>
    <w:rsid w:val="00DF165A"/>
    <w:rsid w:val="00DF1676"/>
    <w:rsid w:val="00DF1A78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31C"/>
    <w:rsid w:val="00DF466B"/>
    <w:rsid w:val="00DF4A63"/>
    <w:rsid w:val="00DF4CCA"/>
    <w:rsid w:val="00DF52E1"/>
    <w:rsid w:val="00DF5817"/>
    <w:rsid w:val="00DF5A62"/>
    <w:rsid w:val="00DF64D0"/>
    <w:rsid w:val="00DF69B8"/>
    <w:rsid w:val="00DF6C81"/>
    <w:rsid w:val="00DF6FBE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89E"/>
    <w:rsid w:val="00E12BCB"/>
    <w:rsid w:val="00E13914"/>
    <w:rsid w:val="00E147F3"/>
    <w:rsid w:val="00E1485A"/>
    <w:rsid w:val="00E14E0D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763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360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32FD"/>
    <w:rsid w:val="00E33564"/>
    <w:rsid w:val="00E3390A"/>
    <w:rsid w:val="00E33DE9"/>
    <w:rsid w:val="00E342B1"/>
    <w:rsid w:val="00E34917"/>
    <w:rsid w:val="00E34B65"/>
    <w:rsid w:val="00E3565D"/>
    <w:rsid w:val="00E35B5A"/>
    <w:rsid w:val="00E35EA8"/>
    <w:rsid w:val="00E36298"/>
    <w:rsid w:val="00E364E6"/>
    <w:rsid w:val="00E36DD1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B05"/>
    <w:rsid w:val="00E42ED2"/>
    <w:rsid w:val="00E42F50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A1F"/>
    <w:rsid w:val="00E500A1"/>
    <w:rsid w:val="00E505FC"/>
    <w:rsid w:val="00E50D61"/>
    <w:rsid w:val="00E50ED9"/>
    <w:rsid w:val="00E50F6E"/>
    <w:rsid w:val="00E50F99"/>
    <w:rsid w:val="00E5182C"/>
    <w:rsid w:val="00E51CFF"/>
    <w:rsid w:val="00E52026"/>
    <w:rsid w:val="00E521E8"/>
    <w:rsid w:val="00E522EB"/>
    <w:rsid w:val="00E524AA"/>
    <w:rsid w:val="00E52CE5"/>
    <w:rsid w:val="00E52E4F"/>
    <w:rsid w:val="00E538A8"/>
    <w:rsid w:val="00E53D34"/>
    <w:rsid w:val="00E546BD"/>
    <w:rsid w:val="00E548D8"/>
    <w:rsid w:val="00E54A5A"/>
    <w:rsid w:val="00E5584F"/>
    <w:rsid w:val="00E55936"/>
    <w:rsid w:val="00E55CC1"/>
    <w:rsid w:val="00E56289"/>
    <w:rsid w:val="00E57AF8"/>
    <w:rsid w:val="00E57CB0"/>
    <w:rsid w:val="00E57CB6"/>
    <w:rsid w:val="00E57CC3"/>
    <w:rsid w:val="00E6009F"/>
    <w:rsid w:val="00E60430"/>
    <w:rsid w:val="00E606DC"/>
    <w:rsid w:val="00E60A96"/>
    <w:rsid w:val="00E60DD6"/>
    <w:rsid w:val="00E6133A"/>
    <w:rsid w:val="00E6165A"/>
    <w:rsid w:val="00E61F67"/>
    <w:rsid w:val="00E627A9"/>
    <w:rsid w:val="00E62FEA"/>
    <w:rsid w:val="00E63540"/>
    <w:rsid w:val="00E63947"/>
    <w:rsid w:val="00E639FF"/>
    <w:rsid w:val="00E63B2D"/>
    <w:rsid w:val="00E63C19"/>
    <w:rsid w:val="00E63C98"/>
    <w:rsid w:val="00E63F78"/>
    <w:rsid w:val="00E6444B"/>
    <w:rsid w:val="00E64505"/>
    <w:rsid w:val="00E64585"/>
    <w:rsid w:val="00E64E14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0CD4"/>
    <w:rsid w:val="00E720AC"/>
    <w:rsid w:val="00E7261F"/>
    <w:rsid w:val="00E72BF6"/>
    <w:rsid w:val="00E72DC5"/>
    <w:rsid w:val="00E73B02"/>
    <w:rsid w:val="00E73BA0"/>
    <w:rsid w:val="00E73DD3"/>
    <w:rsid w:val="00E7428C"/>
    <w:rsid w:val="00E749FF"/>
    <w:rsid w:val="00E75691"/>
    <w:rsid w:val="00E76485"/>
    <w:rsid w:val="00E76549"/>
    <w:rsid w:val="00E76682"/>
    <w:rsid w:val="00E76825"/>
    <w:rsid w:val="00E76A63"/>
    <w:rsid w:val="00E76C0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3EE"/>
    <w:rsid w:val="00E806EF"/>
    <w:rsid w:val="00E80961"/>
    <w:rsid w:val="00E811E2"/>
    <w:rsid w:val="00E81B53"/>
    <w:rsid w:val="00E8214A"/>
    <w:rsid w:val="00E82221"/>
    <w:rsid w:val="00E826B3"/>
    <w:rsid w:val="00E82B72"/>
    <w:rsid w:val="00E82FF7"/>
    <w:rsid w:val="00E831C3"/>
    <w:rsid w:val="00E83618"/>
    <w:rsid w:val="00E83A7E"/>
    <w:rsid w:val="00E83EBE"/>
    <w:rsid w:val="00E844B7"/>
    <w:rsid w:val="00E8455B"/>
    <w:rsid w:val="00E84AE5"/>
    <w:rsid w:val="00E84FD4"/>
    <w:rsid w:val="00E85555"/>
    <w:rsid w:val="00E85AF4"/>
    <w:rsid w:val="00E85B79"/>
    <w:rsid w:val="00E85BA8"/>
    <w:rsid w:val="00E86801"/>
    <w:rsid w:val="00E868B9"/>
    <w:rsid w:val="00E86E67"/>
    <w:rsid w:val="00E87197"/>
    <w:rsid w:val="00E87A13"/>
    <w:rsid w:val="00E901CA"/>
    <w:rsid w:val="00E9028E"/>
    <w:rsid w:val="00E90298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C5F"/>
    <w:rsid w:val="00E91D56"/>
    <w:rsid w:val="00E91F08"/>
    <w:rsid w:val="00E91F66"/>
    <w:rsid w:val="00E92277"/>
    <w:rsid w:val="00E92348"/>
    <w:rsid w:val="00E923AC"/>
    <w:rsid w:val="00E923B6"/>
    <w:rsid w:val="00E92FEF"/>
    <w:rsid w:val="00E9319F"/>
    <w:rsid w:val="00E933EB"/>
    <w:rsid w:val="00E9357C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B9E"/>
    <w:rsid w:val="00E95F45"/>
    <w:rsid w:val="00E96030"/>
    <w:rsid w:val="00E964B9"/>
    <w:rsid w:val="00E965C3"/>
    <w:rsid w:val="00E968F5"/>
    <w:rsid w:val="00E96D9B"/>
    <w:rsid w:val="00E97446"/>
    <w:rsid w:val="00E9767D"/>
    <w:rsid w:val="00E97BE7"/>
    <w:rsid w:val="00E97E60"/>
    <w:rsid w:val="00E97FB8"/>
    <w:rsid w:val="00EA02DE"/>
    <w:rsid w:val="00EA0805"/>
    <w:rsid w:val="00EA090D"/>
    <w:rsid w:val="00EA09B3"/>
    <w:rsid w:val="00EA2067"/>
    <w:rsid w:val="00EA2CF9"/>
    <w:rsid w:val="00EA2F3A"/>
    <w:rsid w:val="00EA3287"/>
    <w:rsid w:val="00EA344B"/>
    <w:rsid w:val="00EA3854"/>
    <w:rsid w:val="00EA3884"/>
    <w:rsid w:val="00EA3CF7"/>
    <w:rsid w:val="00EA418A"/>
    <w:rsid w:val="00EA4489"/>
    <w:rsid w:val="00EA49AF"/>
    <w:rsid w:val="00EA4E47"/>
    <w:rsid w:val="00EA4FBB"/>
    <w:rsid w:val="00EA5017"/>
    <w:rsid w:val="00EA533F"/>
    <w:rsid w:val="00EA56F9"/>
    <w:rsid w:val="00EA6139"/>
    <w:rsid w:val="00EA6886"/>
    <w:rsid w:val="00EA72A6"/>
    <w:rsid w:val="00EB0413"/>
    <w:rsid w:val="00EB0951"/>
    <w:rsid w:val="00EB116A"/>
    <w:rsid w:val="00EB1468"/>
    <w:rsid w:val="00EB28AA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9D1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2369"/>
    <w:rsid w:val="00EC24D7"/>
    <w:rsid w:val="00EC2568"/>
    <w:rsid w:val="00EC2B72"/>
    <w:rsid w:val="00EC402D"/>
    <w:rsid w:val="00EC4146"/>
    <w:rsid w:val="00EC4175"/>
    <w:rsid w:val="00EC42A3"/>
    <w:rsid w:val="00EC4B4D"/>
    <w:rsid w:val="00EC4C70"/>
    <w:rsid w:val="00EC4DF2"/>
    <w:rsid w:val="00EC5AA1"/>
    <w:rsid w:val="00EC5BCE"/>
    <w:rsid w:val="00EC6587"/>
    <w:rsid w:val="00EC66B2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1E1C"/>
    <w:rsid w:val="00ED25EC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2C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189C"/>
    <w:rsid w:val="00EE217F"/>
    <w:rsid w:val="00EE2652"/>
    <w:rsid w:val="00EE2726"/>
    <w:rsid w:val="00EE3594"/>
    <w:rsid w:val="00EE35B9"/>
    <w:rsid w:val="00EE37F6"/>
    <w:rsid w:val="00EE381F"/>
    <w:rsid w:val="00EE3EA0"/>
    <w:rsid w:val="00EE4120"/>
    <w:rsid w:val="00EE4362"/>
    <w:rsid w:val="00EE4854"/>
    <w:rsid w:val="00EE4A86"/>
    <w:rsid w:val="00EE5514"/>
    <w:rsid w:val="00EE58FC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48C"/>
    <w:rsid w:val="00EF75AF"/>
    <w:rsid w:val="00EF7D47"/>
    <w:rsid w:val="00EF7D56"/>
    <w:rsid w:val="00EF7D80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7B8"/>
    <w:rsid w:val="00F10962"/>
    <w:rsid w:val="00F10A2D"/>
    <w:rsid w:val="00F1119A"/>
    <w:rsid w:val="00F112C4"/>
    <w:rsid w:val="00F112F8"/>
    <w:rsid w:val="00F115BD"/>
    <w:rsid w:val="00F11617"/>
    <w:rsid w:val="00F116F3"/>
    <w:rsid w:val="00F11C79"/>
    <w:rsid w:val="00F120D0"/>
    <w:rsid w:val="00F12804"/>
    <w:rsid w:val="00F12C1A"/>
    <w:rsid w:val="00F12C32"/>
    <w:rsid w:val="00F13915"/>
    <w:rsid w:val="00F14F53"/>
    <w:rsid w:val="00F15308"/>
    <w:rsid w:val="00F15685"/>
    <w:rsid w:val="00F158EA"/>
    <w:rsid w:val="00F15A8B"/>
    <w:rsid w:val="00F15F22"/>
    <w:rsid w:val="00F1611F"/>
    <w:rsid w:val="00F162A6"/>
    <w:rsid w:val="00F16BCE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8A"/>
    <w:rsid w:val="00F21CCD"/>
    <w:rsid w:val="00F22D14"/>
    <w:rsid w:val="00F239AE"/>
    <w:rsid w:val="00F239B9"/>
    <w:rsid w:val="00F23D2B"/>
    <w:rsid w:val="00F23F06"/>
    <w:rsid w:val="00F24B46"/>
    <w:rsid w:val="00F2504E"/>
    <w:rsid w:val="00F269AB"/>
    <w:rsid w:val="00F26AC4"/>
    <w:rsid w:val="00F26CD8"/>
    <w:rsid w:val="00F27064"/>
    <w:rsid w:val="00F27D71"/>
    <w:rsid w:val="00F27EF2"/>
    <w:rsid w:val="00F30066"/>
    <w:rsid w:val="00F30521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181"/>
    <w:rsid w:val="00F37D37"/>
    <w:rsid w:val="00F37F93"/>
    <w:rsid w:val="00F4013D"/>
    <w:rsid w:val="00F40536"/>
    <w:rsid w:val="00F40A9C"/>
    <w:rsid w:val="00F412E4"/>
    <w:rsid w:val="00F41A82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4CF"/>
    <w:rsid w:val="00F47768"/>
    <w:rsid w:val="00F47CBC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64D"/>
    <w:rsid w:val="00F57C13"/>
    <w:rsid w:val="00F57D72"/>
    <w:rsid w:val="00F60033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991"/>
    <w:rsid w:val="00F62DD8"/>
    <w:rsid w:val="00F62DFE"/>
    <w:rsid w:val="00F62FB0"/>
    <w:rsid w:val="00F6326E"/>
    <w:rsid w:val="00F63B3C"/>
    <w:rsid w:val="00F63B7D"/>
    <w:rsid w:val="00F643A8"/>
    <w:rsid w:val="00F643B2"/>
    <w:rsid w:val="00F64B55"/>
    <w:rsid w:val="00F64DEB"/>
    <w:rsid w:val="00F65264"/>
    <w:rsid w:val="00F656E7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D4A"/>
    <w:rsid w:val="00F67F30"/>
    <w:rsid w:val="00F67F8B"/>
    <w:rsid w:val="00F702A2"/>
    <w:rsid w:val="00F707BE"/>
    <w:rsid w:val="00F70BBF"/>
    <w:rsid w:val="00F70BF3"/>
    <w:rsid w:val="00F70E6C"/>
    <w:rsid w:val="00F710D1"/>
    <w:rsid w:val="00F7120F"/>
    <w:rsid w:val="00F71299"/>
    <w:rsid w:val="00F712B3"/>
    <w:rsid w:val="00F717A2"/>
    <w:rsid w:val="00F7194C"/>
    <w:rsid w:val="00F71D0A"/>
    <w:rsid w:val="00F72027"/>
    <w:rsid w:val="00F72D26"/>
    <w:rsid w:val="00F7353E"/>
    <w:rsid w:val="00F73930"/>
    <w:rsid w:val="00F73AA0"/>
    <w:rsid w:val="00F73CA7"/>
    <w:rsid w:val="00F73EFE"/>
    <w:rsid w:val="00F7447E"/>
    <w:rsid w:val="00F75105"/>
    <w:rsid w:val="00F76250"/>
    <w:rsid w:val="00F762AC"/>
    <w:rsid w:val="00F765D6"/>
    <w:rsid w:val="00F76791"/>
    <w:rsid w:val="00F769CC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3D9"/>
    <w:rsid w:val="00F82D3A"/>
    <w:rsid w:val="00F82EBB"/>
    <w:rsid w:val="00F82EC9"/>
    <w:rsid w:val="00F83311"/>
    <w:rsid w:val="00F83900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6ED3"/>
    <w:rsid w:val="00F8748F"/>
    <w:rsid w:val="00F87691"/>
    <w:rsid w:val="00F87803"/>
    <w:rsid w:val="00F87FFC"/>
    <w:rsid w:val="00F903C0"/>
    <w:rsid w:val="00F90596"/>
    <w:rsid w:val="00F92663"/>
    <w:rsid w:val="00F92731"/>
    <w:rsid w:val="00F92B4C"/>
    <w:rsid w:val="00F92D65"/>
    <w:rsid w:val="00F92DBB"/>
    <w:rsid w:val="00F92FA6"/>
    <w:rsid w:val="00F93359"/>
    <w:rsid w:val="00F93873"/>
    <w:rsid w:val="00F93F72"/>
    <w:rsid w:val="00F9431C"/>
    <w:rsid w:val="00F94FFE"/>
    <w:rsid w:val="00F954B4"/>
    <w:rsid w:val="00F95578"/>
    <w:rsid w:val="00F95764"/>
    <w:rsid w:val="00F95871"/>
    <w:rsid w:val="00F95B1B"/>
    <w:rsid w:val="00F95CA4"/>
    <w:rsid w:val="00F96659"/>
    <w:rsid w:val="00F96E13"/>
    <w:rsid w:val="00FA001F"/>
    <w:rsid w:val="00FA03A7"/>
    <w:rsid w:val="00FA0D1E"/>
    <w:rsid w:val="00FA1ABC"/>
    <w:rsid w:val="00FA1E7F"/>
    <w:rsid w:val="00FA201E"/>
    <w:rsid w:val="00FA20A0"/>
    <w:rsid w:val="00FA217C"/>
    <w:rsid w:val="00FA2642"/>
    <w:rsid w:val="00FA2954"/>
    <w:rsid w:val="00FA2A55"/>
    <w:rsid w:val="00FA2CFE"/>
    <w:rsid w:val="00FA2D02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6861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9E2"/>
    <w:rsid w:val="00FB5BB7"/>
    <w:rsid w:val="00FB6492"/>
    <w:rsid w:val="00FB6F3F"/>
    <w:rsid w:val="00FB70B8"/>
    <w:rsid w:val="00FB78EC"/>
    <w:rsid w:val="00FB7C70"/>
    <w:rsid w:val="00FB7DF7"/>
    <w:rsid w:val="00FC0234"/>
    <w:rsid w:val="00FC0C8C"/>
    <w:rsid w:val="00FC0CA5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DCD"/>
    <w:rsid w:val="00FC4FFF"/>
    <w:rsid w:val="00FC5058"/>
    <w:rsid w:val="00FC5065"/>
    <w:rsid w:val="00FC5A2B"/>
    <w:rsid w:val="00FC6078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2DDB"/>
    <w:rsid w:val="00FD3761"/>
    <w:rsid w:val="00FD3E21"/>
    <w:rsid w:val="00FD3EBF"/>
    <w:rsid w:val="00FD47BA"/>
    <w:rsid w:val="00FD4E40"/>
    <w:rsid w:val="00FD4E8B"/>
    <w:rsid w:val="00FD51F4"/>
    <w:rsid w:val="00FD559B"/>
    <w:rsid w:val="00FD5919"/>
    <w:rsid w:val="00FD5C95"/>
    <w:rsid w:val="00FD609A"/>
    <w:rsid w:val="00FD6789"/>
    <w:rsid w:val="00FD686B"/>
    <w:rsid w:val="00FE0920"/>
    <w:rsid w:val="00FE11C5"/>
    <w:rsid w:val="00FE29FA"/>
    <w:rsid w:val="00FE2A56"/>
    <w:rsid w:val="00FE2AEE"/>
    <w:rsid w:val="00FE2C03"/>
    <w:rsid w:val="00FE2DAC"/>
    <w:rsid w:val="00FE30CC"/>
    <w:rsid w:val="00FE3184"/>
    <w:rsid w:val="00FE3281"/>
    <w:rsid w:val="00FE32C5"/>
    <w:rsid w:val="00FE3DBB"/>
    <w:rsid w:val="00FE49F3"/>
    <w:rsid w:val="00FE4A4E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F056B"/>
    <w:rsid w:val="00FF0A0F"/>
    <w:rsid w:val="00FF1047"/>
    <w:rsid w:val="00FF14A2"/>
    <w:rsid w:val="00FF2339"/>
    <w:rsid w:val="00FF2440"/>
    <w:rsid w:val="00FF2A2A"/>
    <w:rsid w:val="00FF308D"/>
    <w:rsid w:val="00FF331E"/>
    <w:rsid w:val="00FF3755"/>
    <w:rsid w:val="00FF3F9D"/>
    <w:rsid w:val="00FF556A"/>
    <w:rsid w:val="00FF5885"/>
    <w:rsid w:val="00FF6400"/>
    <w:rsid w:val="00FF6772"/>
    <w:rsid w:val="00FF702F"/>
    <w:rsid w:val="00FF70C9"/>
    <w:rsid w:val="00FF7510"/>
    <w:rsid w:val="00FF76DE"/>
    <w:rsid w:val="00FF7721"/>
    <w:rsid w:val="00FF77AF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1E35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B7485A"/>
    <w:pPr>
      <w:numPr>
        <w:numId w:val="126"/>
      </w:numPr>
      <w:spacing w:before="240" w:after="120" w:line="276" w:lineRule="auto"/>
      <w:ind w:left="426" w:hanging="426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357788"/>
    <w:pPr>
      <w:spacing w:line="276" w:lineRule="auto"/>
      <w:jc w:val="both"/>
      <w:outlineLvl w:val="1"/>
    </w:pPr>
    <w:rPr>
      <w:rFonts w:ascii="Tahoma" w:hAnsi="Tahoma" w:cs="Tahoma"/>
      <w:b/>
      <w:bCs/>
      <w:iCs/>
      <w:sz w:val="20"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DA2B13"/>
    <w:pPr>
      <w:keepNext/>
      <w:keepLines/>
      <w:suppressAutoHyphens/>
      <w:spacing w:before="60" w:after="60" w:line="276" w:lineRule="auto"/>
      <w:ind w:left="993" w:hanging="993"/>
      <w:jc w:val="both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B7485A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357788"/>
    <w:rPr>
      <w:rFonts w:eastAsia="Times New Roman" w:cs="Tahoma"/>
      <w:b/>
      <w:bCs/>
      <w:iCs/>
    </w:rPr>
  </w:style>
  <w:style w:type="character" w:customStyle="1" w:styleId="Nagwek3Znak">
    <w:name w:val="Nagłówek 3 Znak"/>
    <w:aliases w:val="D Nagł. 3 Znak"/>
    <w:link w:val="Nagwek3"/>
    <w:uiPriority w:val="9"/>
    <w:rsid w:val="00DA2B13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83"/>
      </w:numPr>
    </w:pPr>
  </w:style>
  <w:style w:type="numbering" w:customStyle="1" w:styleId="Zaimportowanystyl2">
    <w:name w:val="Zaimportowany styl 2"/>
    <w:rsid w:val="003F0102"/>
    <w:pPr>
      <w:numPr>
        <w:numId w:val="84"/>
      </w:numPr>
    </w:pPr>
  </w:style>
  <w:style w:type="numbering" w:customStyle="1" w:styleId="Zaimportowanystyl3">
    <w:name w:val="Zaimportowany styl 3"/>
    <w:rsid w:val="003F0102"/>
    <w:pPr>
      <w:numPr>
        <w:numId w:val="85"/>
      </w:numPr>
    </w:pPr>
  </w:style>
  <w:style w:type="numbering" w:customStyle="1" w:styleId="Zaimportowanystyl4">
    <w:name w:val="Zaimportowany styl 4"/>
    <w:rsid w:val="003F0102"/>
    <w:pPr>
      <w:numPr>
        <w:numId w:val="86"/>
      </w:numPr>
    </w:pPr>
  </w:style>
  <w:style w:type="numbering" w:customStyle="1" w:styleId="Zaimportowanystyl5">
    <w:name w:val="Zaimportowany styl 5"/>
    <w:rsid w:val="003F0102"/>
    <w:pPr>
      <w:numPr>
        <w:numId w:val="87"/>
      </w:numPr>
    </w:pPr>
  </w:style>
  <w:style w:type="numbering" w:customStyle="1" w:styleId="Zaimportowanystyl6">
    <w:name w:val="Zaimportowany styl 6"/>
    <w:rsid w:val="003F0102"/>
    <w:pPr>
      <w:numPr>
        <w:numId w:val="88"/>
      </w:numPr>
    </w:pPr>
  </w:style>
  <w:style w:type="numbering" w:customStyle="1" w:styleId="Zaimportowanystyl7">
    <w:name w:val="Zaimportowany styl 7"/>
    <w:rsid w:val="003F0102"/>
    <w:pPr>
      <w:numPr>
        <w:numId w:val="89"/>
      </w:numPr>
    </w:pPr>
  </w:style>
  <w:style w:type="numbering" w:customStyle="1" w:styleId="Zaimportowanystyl8">
    <w:name w:val="Zaimportowany styl 8"/>
    <w:rsid w:val="003F0102"/>
    <w:pPr>
      <w:numPr>
        <w:numId w:val="90"/>
      </w:numPr>
    </w:pPr>
  </w:style>
  <w:style w:type="numbering" w:customStyle="1" w:styleId="Zaimportowanystyl9">
    <w:name w:val="Zaimportowany styl 9"/>
    <w:rsid w:val="003F0102"/>
    <w:pPr>
      <w:numPr>
        <w:numId w:val="91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CA0A4C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10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6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C7BC4-9D53-4B5A-9665-08177103A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3331</TotalTime>
  <Pages>1</Pages>
  <Words>5620</Words>
  <Characters>33726</Characters>
  <Application>Microsoft Office Word</Application>
  <DocSecurity>0</DocSecurity>
  <Lines>281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39268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215</cp:revision>
  <cp:lastPrinted>2026-06-15T11:40:00Z</cp:lastPrinted>
  <dcterms:created xsi:type="dcterms:W3CDTF">2025-01-31T05:32:00Z</dcterms:created>
  <dcterms:modified xsi:type="dcterms:W3CDTF">2026-06-17T14:17:00Z</dcterms:modified>
</cp:coreProperties>
</file>