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F6F26" w14:textId="77777777" w:rsidR="00265A48" w:rsidRDefault="00265A48" w:rsidP="00265A48">
      <w:pPr>
        <w:jc w:val="right"/>
        <w:rPr>
          <w:rFonts w:ascii="Tahoma" w:hAnsi="Tahoma" w:cs="Tahoma"/>
          <w:b/>
          <w:sz w:val="18"/>
          <w:szCs w:val="18"/>
        </w:rPr>
      </w:pPr>
    </w:p>
    <w:p w14:paraId="73DF8D65" w14:textId="3D1EF7A6" w:rsidR="009F74B6" w:rsidRDefault="009F74B6" w:rsidP="00265A48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39522F53" w14:textId="77777777" w:rsidR="0096303E" w:rsidRPr="009E6262" w:rsidRDefault="0096303E" w:rsidP="0096303E">
      <w:pPr>
        <w:jc w:val="right"/>
        <w:rPr>
          <w:rFonts w:ascii="Tahoma" w:hAnsi="Tahoma" w:cs="Tahoma"/>
          <w:sz w:val="16"/>
          <w:szCs w:val="16"/>
        </w:rPr>
      </w:pPr>
    </w:p>
    <w:p w14:paraId="14BDFEE4" w14:textId="77777777" w:rsidR="00B24C05" w:rsidRPr="006C188A" w:rsidRDefault="00B24C05" w:rsidP="00B24C05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</w:t>
      </w:r>
      <w:proofErr w:type="spellStart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ProPublico</w:t>
      </w:r>
      <w:proofErr w:type="spellEnd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038B6A8F" w14:textId="1A9D8386" w:rsidR="00B24C05" w:rsidRPr="00B24C05" w:rsidRDefault="00B24C05" w:rsidP="00B24C05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76F79FE5" w14:textId="77777777" w:rsidR="00B24C05" w:rsidRPr="00B550A7" w:rsidRDefault="00B24C05" w:rsidP="0096303E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16"/>
          <w:szCs w:val="16"/>
          <w:highlight w:val="yellow"/>
          <w:u w:val="single"/>
        </w:rPr>
      </w:pPr>
    </w:p>
    <w:p w14:paraId="4CE70CFF" w14:textId="77777777" w:rsidR="0096303E" w:rsidRPr="00574F5A" w:rsidRDefault="0096303E" w:rsidP="0096303E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56EA6EF3" w14:textId="77777777" w:rsidR="0096303E" w:rsidRDefault="0096303E" w:rsidP="0096303E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7AAF31B9" w14:textId="77777777" w:rsidR="0096303E" w:rsidRPr="00574F5A" w:rsidRDefault="0096303E" w:rsidP="0096303E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2E13710E" w14:textId="77777777" w:rsidR="0096303E" w:rsidRPr="00574F5A" w:rsidRDefault="0096303E" w:rsidP="0096303E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>
        <w:rPr>
          <w:rFonts w:ascii="Tahoma" w:hAnsi="Tahoma" w:cs="Tahoma"/>
          <w:i/>
          <w:iCs/>
          <w:sz w:val="18"/>
          <w:szCs w:val="18"/>
        </w:rPr>
        <w:t>…</w:t>
      </w:r>
    </w:p>
    <w:p w14:paraId="3AE500D3" w14:textId="77777777" w:rsidR="0096303E" w:rsidRDefault="0096303E" w:rsidP="0096303E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>
        <w:rPr>
          <w:rFonts w:ascii="Tahoma" w:hAnsi="Tahoma" w:cs="Tahoma"/>
          <w:i/>
          <w:iCs/>
          <w:sz w:val="18"/>
          <w:szCs w:val="18"/>
          <w:lang w:val="it-IT"/>
        </w:rPr>
        <w:t xml:space="preserve">: </w:t>
      </w:r>
      <w:r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>
        <w:rPr>
          <w:rFonts w:ascii="Tahoma" w:hAnsi="Tahoma" w:cs="Tahoma"/>
          <w:i/>
          <w:iCs/>
          <w:sz w:val="18"/>
          <w:szCs w:val="18"/>
        </w:rPr>
        <w:t>…</w:t>
      </w:r>
    </w:p>
    <w:p w14:paraId="7E5D7737" w14:textId="77777777" w:rsidR="0096303E" w:rsidRDefault="0096303E" w:rsidP="0096303E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>
        <w:rPr>
          <w:rFonts w:ascii="Tahoma" w:hAnsi="Tahoma" w:cs="Tahoma"/>
          <w:i/>
          <w:sz w:val="18"/>
          <w:szCs w:val="18"/>
        </w:rPr>
        <w:t>………………………</w:t>
      </w:r>
    </w:p>
    <w:p w14:paraId="62B36DA4" w14:textId="77777777" w:rsidR="0096303E" w:rsidRPr="004921C6" w:rsidRDefault="0096303E" w:rsidP="0096303E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………………………………………………</w:t>
      </w:r>
    </w:p>
    <w:p w14:paraId="188225BD" w14:textId="77777777" w:rsidR="0096303E" w:rsidRPr="004B3472" w:rsidRDefault="0096303E" w:rsidP="0096303E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Pr="004B3472">
        <w:rPr>
          <w:rFonts w:ascii="Tahoma" w:hAnsi="Tahoma" w:cs="Tahoma"/>
          <w:i/>
          <w:color w:val="0000FF"/>
          <w:sz w:val="18"/>
          <w:szCs w:val="18"/>
        </w:rPr>
        <w:t>: ……………………………………</w:t>
      </w:r>
    </w:p>
    <w:p w14:paraId="53EE927C" w14:textId="77777777" w:rsidR="0096303E" w:rsidRPr="004B3472" w:rsidRDefault="0096303E" w:rsidP="0096303E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02767C30" w14:textId="77777777" w:rsidR="0096303E" w:rsidRPr="004B3472" w:rsidRDefault="0096303E" w:rsidP="0096303E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/adres strony internetowej</w:t>
      </w:r>
      <w:r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na której Zamawiający może uzyskać odpis lub informację za pomocą bezpłatnych i ogólnodostępnych </w:t>
      </w: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6E32663A" w14:textId="1CFF8B29" w:rsidR="0096303E" w:rsidRPr="00964B4F" w:rsidRDefault="007533FF" w:rsidP="00964B4F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</w:t>
      </w:r>
      <w:r w:rsidR="00B24C05" w:rsidRPr="00B24C05">
        <w:rPr>
          <w:rFonts w:ascii="Tahoma" w:hAnsi="Tahoma" w:cs="Tahoma"/>
          <w:b/>
          <w:i/>
          <w:iCs/>
          <w:color w:val="0000FF"/>
        </w:rPr>
        <w:t>ogi</w:t>
      </w:r>
      <w:r w:rsidRPr="00B24C05">
        <w:rPr>
          <w:rFonts w:ascii="Tahoma" w:hAnsi="Tahoma" w:cs="Tahoma"/>
          <w:b/>
          <w:i/>
          <w:iCs/>
          <w:color w:val="0000FF"/>
        </w:rPr>
        <w:t xml:space="preserve"> powiatow</w:t>
      </w:r>
      <w:r w:rsidR="00B24C05" w:rsidRPr="00B24C05">
        <w:rPr>
          <w:rFonts w:ascii="Tahoma" w:hAnsi="Tahoma" w:cs="Tahoma"/>
          <w:b/>
          <w:i/>
          <w:iCs/>
          <w:color w:val="0000FF"/>
        </w:rPr>
        <w:t>ej nr 1409 O na odcinku Pociękarb - Łężce</w:t>
      </w:r>
      <w:r w:rsidRPr="00B24C05">
        <w:rPr>
          <w:rFonts w:ascii="Tahoma" w:hAnsi="Tahoma" w:cs="Tahoma"/>
          <w:b/>
          <w:i/>
          <w:iCs/>
          <w:color w:val="0000FF"/>
        </w:rPr>
        <w:br/>
      </w:r>
      <w:bookmarkStart w:id="1" w:name="_Hlk120624704"/>
    </w:p>
    <w:bookmarkEnd w:id="0"/>
    <w:bookmarkEnd w:id="1"/>
    <w:p w14:paraId="03DF9E19" w14:textId="776E2758" w:rsidR="00315104" w:rsidRPr="007533FF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7533FF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7533FF">
        <w:rPr>
          <w:rFonts w:ascii="Tahoma" w:hAnsi="Tahoma" w:cs="Tahoma"/>
          <w:b/>
          <w:sz w:val="20"/>
        </w:rPr>
        <w:t>dokumentacją</w:t>
      </w:r>
      <w:r w:rsidR="005D2F52" w:rsidRPr="007533FF">
        <w:rPr>
          <w:rFonts w:ascii="Tahoma" w:hAnsi="Tahoma" w:cs="Tahoma"/>
          <w:b/>
          <w:sz w:val="20"/>
        </w:rPr>
        <w:t>,</w:t>
      </w:r>
      <w:r w:rsidR="003C0462" w:rsidRPr="007533FF">
        <w:rPr>
          <w:rFonts w:ascii="Tahoma" w:hAnsi="Tahoma" w:cs="Tahoma"/>
          <w:b/>
          <w:sz w:val="20"/>
        </w:rPr>
        <w:t xml:space="preserve"> </w:t>
      </w:r>
      <w:r w:rsidR="007533FF" w:rsidRPr="007533FF">
        <w:rPr>
          <w:rFonts w:ascii="Tahoma" w:hAnsi="Tahoma" w:cs="Tahoma"/>
          <w:b/>
          <w:sz w:val="20"/>
        </w:rPr>
        <w:t>formularz</w:t>
      </w:r>
      <w:r w:rsidR="00B24C05">
        <w:rPr>
          <w:rFonts w:ascii="Tahoma" w:hAnsi="Tahoma" w:cs="Tahoma"/>
          <w:b/>
          <w:sz w:val="20"/>
        </w:rPr>
        <w:t>em</w:t>
      </w:r>
      <w:r w:rsidR="007533FF" w:rsidRPr="007533FF">
        <w:rPr>
          <w:rFonts w:ascii="Tahoma" w:hAnsi="Tahoma" w:cs="Tahoma"/>
          <w:b/>
          <w:sz w:val="20"/>
        </w:rPr>
        <w:t xml:space="preserve"> cenowym (</w:t>
      </w:r>
      <w:r w:rsidR="002B0028" w:rsidRPr="007533FF">
        <w:rPr>
          <w:rFonts w:ascii="Tahoma" w:hAnsi="Tahoma" w:cs="Tahoma"/>
          <w:b/>
          <w:sz w:val="20"/>
        </w:rPr>
        <w:t>przedmiar</w:t>
      </w:r>
      <w:r w:rsidR="00B24C05">
        <w:rPr>
          <w:rFonts w:ascii="Tahoma" w:hAnsi="Tahoma" w:cs="Tahoma"/>
          <w:b/>
          <w:sz w:val="20"/>
        </w:rPr>
        <w:t>em</w:t>
      </w:r>
      <w:r w:rsidR="007533FF" w:rsidRPr="007533FF">
        <w:rPr>
          <w:rFonts w:ascii="Tahoma" w:hAnsi="Tahoma" w:cs="Tahoma"/>
          <w:b/>
          <w:sz w:val="20"/>
        </w:rPr>
        <w:t>)</w:t>
      </w:r>
      <w:r w:rsidR="00CE5E30" w:rsidRPr="007533FF">
        <w:rPr>
          <w:rFonts w:ascii="Tahoma" w:hAnsi="Tahoma" w:cs="Tahoma"/>
          <w:b/>
          <w:sz w:val="20"/>
        </w:rPr>
        <w:t>,</w:t>
      </w:r>
      <w:r w:rsidR="009A2C81" w:rsidRPr="007533FF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7533FF">
        <w:rPr>
          <w:rFonts w:ascii="Tahoma" w:hAnsi="Tahoma" w:cs="Tahoma"/>
          <w:b/>
          <w:sz w:val="20"/>
        </w:rPr>
        <w:t>STWiO</w:t>
      </w:r>
      <w:r w:rsidR="00B658FF" w:rsidRPr="007533FF">
        <w:rPr>
          <w:rFonts w:ascii="Tahoma" w:hAnsi="Tahoma" w:cs="Tahoma"/>
          <w:b/>
          <w:sz w:val="20"/>
        </w:rPr>
        <w:t>R</w:t>
      </w:r>
      <w:r w:rsidR="00927EFF" w:rsidRPr="007533FF">
        <w:rPr>
          <w:rFonts w:ascii="Tahoma" w:hAnsi="Tahoma" w:cs="Tahoma"/>
          <w:b/>
          <w:sz w:val="20"/>
        </w:rPr>
        <w:t>B</w:t>
      </w:r>
      <w:proofErr w:type="spellEnd"/>
      <w:r w:rsidR="00CE5E30" w:rsidRPr="007533FF">
        <w:rPr>
          <w:rFonts w:ascii="Tahoma" w:hAnsi="Tahoma" w:cs="Tahoma"/>
          <w:b/>
          <w:sz w:val="20"/>
        </w:rPr>
        <w:t>, posiadaną wiedzą</w:t>
      </w:r>
      <w:r w:rsidR="002B0028" w:rsidRPr="007533FF">
        <w:rPr>
          <w:rFonts w:ascii="Tahoma" w:hAnsi="Tahoma" w:cs="Tahoma"/>
          <w:b/>
          <w:sz w:val="20"/>
        </w:rPr>
        <w:t xml:space="preserve"> </w:t>
      </w:r>
      <w:r w:rsidR="00D87016" w:rsidRPr="007533FF">
        <w:rPr>
          <w:rFonts w:ascii="Tahoma" w:hAnsi="Tahoma" w:cs="Tahoma"/>
          <w:b/>
          <w:sz w:val="20"/>
        </w:rPr>
        <w:t xml:space="preserve">i </w:t>
      </w:r>
      <w:r w:rsidR="00CE5E30" w:rsidRPr="007533FF">
        <w:rPr>
          <w:rFonts w:ascii="Tahoma" w:hAnsi="Tahoma" w:cs="Tahoma"/>
          <w:b/>
          <w:sz w:val="20"/>
        </w:rPr>
        <w:t xml:space="preserve">doświadczeniem oraz </w:t>
      </w:r>
      <w:r w:rsidRPr="007533FF">
        <w:rPr>
          <w:rFonts w:ascii="Tahoma" w:hAnsi="Tahoma" w:cs="Tahoma"/>
          <w:b/>
          <w:sz w:val="20"/>
        </w:rPr>
        <w:t xml:space="preserve">warunkami zawartymi w </w:t>
      </w:r>
      <w:r w:rsidR="00AB537E" w:rsidRPr="007533FF">
        <w:rPr>
          <w:rFonts w:ascii="Tahoma" w:hAnsi="Tahoma" w:cs="Tahoma"/>
          <w:b/>
          <w:sz w:val="20"/>
        </w:rPr>
        <w:t>SWZ</w:t>
      </w:r>
      <w:r w:rsidRPr="007533FF">
        <w:rPr>
          <w:rFonts w:ascii="Tahoma" w:hAnsi="Tahoma" w:cs="Tahoma"/>
          <w:b/>
          <w:sz w:val="20"/>
        </w:rPr>
        <w:t xml:space="preserve"> wg poniższych danych:</w:t>
      </w:r>
    </w:p>
    <w:p w14:paraId="34A5C93D" w14:textId="77777777" w:rsidR="007533FF" w:rsidRPr="0034687D" w:rsidRDefault="007533FF" w:rsidP="007533FF">
      <w:pPr>
        <w:spacing w:before="60" w:after="60" w:line="276" w:lineRule="auto"/>
        <w:rPr>
          <w:rFonts w:ascii="Tahoma" w:hAnsi="Tahoma" w:cs="Tahoma"/>
          <w:b/>
          <w:sz w:val="14"/>
          <w:szCs w:val="14"/>
        </w:rPr>
      </w:pPr>
    </w:p>
    <w:p w14:paraId="028D4BA2" w14:textId="7FDB75B4" w:rsidR="00A72610" w:rsidRPr="00A72610" w:rsidRDefault="007533FF" w:rsidP="00A72610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15C78">
        <w:rPr>
          <w:rFonts w:ascii="Tahoma" w:hAnsi="Tahoma" w:cs="Tahoma"/>
          <w:b/>
          <w:sz w:val="22"/>
          <w:szCs w:val="22"/>
          <w:u w:val="single"/>
        </w:rPr>
        <w:t xml:space="preserve">Nominalna </w:t>
      </w:r>
      <w:r w:rsidR="0047246C">
        <w:rPr>
          <w:rFonts w:ascii="Tahoma" w:hAnsi="Tahoma" w:cs="Tahoma"/>
          <w:b/>
          <w:sz w:val="22"/>
          <w:szCs w:val="22"/>
          <w:u w:val="single"/>
        </w:rPr>
        <w:t xml:space="preserve">maksymalna </w:t>
      </w:r>
      <w:r w:rsidRPr="00215C78">
        <w:rPr>
          <w:rFonts w:ascii="Tahoma" w:hAnsi="Tahoma" w:cs="Tahoma"/>
          <w:b/>
          <w:sz w:val="22"/>
          <w:szCs w:val="22"/>
          <w:u w:val="single"/>
        </w:rPr>
        <w:t xml:space="preserve">całkowita ofertowa ryczałtowa cena brutto </w:t>
      </w:r>
      <w:r w:rsidRPr="0034687D">
        <w:rPr>
          <w:rFonts w:ascii="Tahoma" w:hAnsi="Tahoma" w:cs="Tahoma"/>
          <w:b/>
          <w:sz w:val="22"/>
          <w:szCs w:val="22"/>
          <w:u w:val="single"/>
        </w:rPr>
        <w:t>wykonania przedmiotu zamówienia do wyboru oferty najkorzystniejszej i zawarcia umowy</w:t>
      </w:r>
      <w:r w:rsidRPr="0034687D">
        <w:rPr>
          <w:rFonts w:ascii="Tahoma" w:hAnsi="Tahoma" w:cs="Tahoma"/>
          <w:b/>
          <w:u w:val="single"/>
        </w:rPr>
        <w:t>:</w:t>
      </w:r>
    </w:p>
    <w:p w14:paraId="2B464E07" w14:textId="77777777" w:rsidR="00EC5B87" w:rsidRPr="002E2777" w:rsidRDefault="00EC5B87" w:rsidP="002E2777">
      <w:pPr>
        <w:widowControl w:val="0"/>
        <w:spacing w:before="120"/>
        <w:jc w:val="both"/>
        <w:rPr>
          <w:rFonts w:ascii="Tahoma" w:hAnsi="Tahoma" w:cs="Tahoma"/>
          <w:b/>
          <w:color w:val="C00000"/>
          <w:sz w:val="10"/>
          <w:szCs w:val="10"/>
        </w:rPr>
      </w:pPr>
    </w:p>
    <w:p w14:paraId="0F6397D3" w14:textId="77777777" w:rsidR="00EC5B87" w:rsidRPr="00EC5B87" w:rsidRDefault="00EC5B87" w:rsidP="00EC5B8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6"/>
          <w:szCs w:val="6"/>
        </w:rPr>
      </w:pPr>
    </w:p>
    <w:p w14:paraId="422356E1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0C8D07A" w14:textId="77777777" w:rsidR="00CD6A17" w:rsidRDefault="00CD6A17" w:rsidP="007533FF">
      <w:pPr>
        <w:widowControl w:val="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714F5C70" w14:textId="77777777" w:rsidR="00F305D2" w:rsidRDefault="00F305D2" w:rsidP="007533FF">
      <w:pPr>
        <w:widowControl w:val="0"/>
        <w:jc w:val="center"/>
        <w:rPr>
          <w:rFonts w:ascii="Tahoma" w:hAnsi="Tahoma" w:cs="Tahoma"/>
          <w:b/>
          <w:i/>
          <w:sz w:val="20"/>
          <w:szCs w:val="20"/>
        </w:rPr>
      </w:pPr>
    </w:p>
    <w:p w14:paraId="07B1619A" w14:textId="3F03A6C1" w:rsidR="00CD6A17" w:rsidRPr="002E2777" w:rsidRDefault="00CD6A17" w:rsidP="002E277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 xml:space="preserve">Do niniejszego </w:t>
      </w:r>
      <w:r w:rsidRPr="00F305D2">
        <w:rPr>
          <w:rFonts w:ascii="Tahoma" w:hAnsi="Tahoma" w:cs="Tahoma"/>
          <w:i/>
          <w:color w:val="0000FF"/>
          <w:sz w:val="16"/>
          <w:szCs w:val="16"/>
        </w:rPr>
        <w:t>formularza należy załączyć formularz cenowy</w:t>
      </w:r>
    </w:p>
    <w:p w14:paraId="5FC877B1" w14:textId="4DDC8FB5" w:rsidR="002E2777" w:rsidRPr="00A65F28" w:rsidRDefault="002E2777" w:rsidP="002E2777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34687D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34687D">
        <w:rPr>
          <w:rFonts w:ascii="Tahoma" w:hAnsi="Tahoma" w:cs="Tahoma"/>
          <w:bCs/>
          <w:sz w:val="18"/>
          <w:szCs w:val="18"/>
        </w:rPr>
        <w:t xml:space="preserve"> d</w:t>
      </w:r>
      <w:r w:rsidRPr="0034687D">
        <w:rPr>
          <w:rFonts w:ascii="Tahoma" w:hAnsi="Tahoma" w:cs="Tahoma"/>
          <w:bCs/>
          <w:sz w:val="19"/>
          <w:szCs w:val="19"/>
        </w:rPr>
        <w:t xml:space="preserve">okumentację postępowania, </w:t>
      </w:r>
      <w:proofErr w:type="spellStart"/>
      <w:r w:rsidRPr="0034687D">
        <w:rPr>
          <w:rFonts w:ascii="Tahoma" w:hAnsi="Tahoma" w:cs="Tahoma"/>
          <w:bCs/>
          <w:sz w:val="19"/>
          <w:szCs w:val="19"/>
        </w:rPr>
        <w:t>STWiORB</w:t>
      </w:r>
      <w:proofErr w:type="spellEnd"/>
      <w:r>
        <w:rPr>
          <w:rFonts w:ascii="Tahoma" w:hAnsi="Tahoma" w:cs="Tahoma"/>
          <w:bCs/>
          <w:sz w:val="19"/>
          <w:szCs w:val="19"/>
        </w:rPr>
        <w:t>,</w:t>
      </w:r>
      <w:r w:rsidRPr="0034687D">
        <w:rPr>
          <w:rFonts w:ascii="Tahoma" w:hAnsi="Tahoma" w:cs="Tahoma"/>
          <w:bCs/>
          <w:sz w:val="19"/>
          <w:szCs w:val="19"/>
        </w:rPr>
        <w:t xml:space="preserve"> pomocniczo o </w:t>
      </w:r>
      <w:r>
        <w:rPr>
          <w:rFonts w:ascii="Tahoma" w:hAnsi="Tahoma" w:cs="Tahoma"/>
          <w:bCs/>
          <w:sz w:val="19"/>
          <w:szCs w:val="19"/>
        </w:rPr>
        <w:t>formularz cenow</w:t>
      </w:r>
      <w:r w:rsidR="00B24C05">
        <w:rPr>
          <w:rFonts w:ascii="Tahoma" w:hAnsi="Tahoma" w:cs="Tahoma"/>
          <w:bCs/>
          <w:sz w:val="19"/>
          <w:szCs w:val="19"/>
        </w:rPr>
        <w:t>y</w:t>
      </w:r>
      <w:r w:rsidRPr="00D1785C">
        <w:rPr>
          <w:rFonts w:ascii="Tahoma" w:hAnsi="Tahoma" w:cs="Tahoma"/>
          <w:bCs/>
          <w:sz w:val="19"/>
          <w:szCs w:val="19"/>
        </w:rPr>
        <w:t xml:space="preserve"> </w:t>
      </w:r>
      <w:r>
        <w:rPr>
          <w:rFonts w:ascii="Tahoma" w:hAnsi="Tahoma" w:cs="Tahoma"/>
          <w:bCs/>
          <w:sz w:val="19"/>
          <w:szCs w:val="19"/>
        </w:rPr>
        <w:t>(</w:t>
      </w:r>
      <w:r w:rsidRPr="0034687D">
        <w:rPr>
          <w:rFonts w:ascii="Tahoma" w:hAnsi="Tahoma" w:cs="Tahoma"/>
          <w:bCs/>
          <w:sz w:val="19"/>
          <w:szCs w:val="19"/>
        </w:rPr>
        <w:t>przedmiar robót</w:t>
      </w:r>
      <w:r>
        <w:rPr>
          <w:rFonts w:ascii="Tahoma" w:hAnsi="Tahoma" w:cs="Tahoma"/>
          <w:bCs/>
          <w:sz w:val="19"/>
          <w:szCs w:val="19"/>
        </w:rPr>
        <w:t>)</w:t>
      </w:r>
      <w:r w:rsidRPr="0034687D">
        <w:rPr>
          <w:rFonts w:ascii="Tahoma" w:hAnsi="Tahoma" w:cs="Tahoma"/>
          <w:bCs/>
          <w:sz w:val="19"/>
          <w:szCs w:val="19"/>
        </w:rPr>
        <w:t>, dane z pkt 5. SWZ, opis przedmiotu zamówienia, jego zakres, ewentualną wizję lokalną, doświadczenie Wykonawcy, koszty ewentualnych przeglądów gwarancyjnych, koszty związane z obowiązującymi przy wykonaniu zamówienia przepisami prawa, w tym koszty należnego podatku od towarów i usług VAT zgodnie z obowiązującymi przepisami ustawy z 11 marca 2004 r. o podatku od towarów i usług, jak również koszty wynikające z wszelkich upustów i rabatów.</w:t>
      </w: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Default="00140716">
      <w:pPr>
        <w:pStyle w:val="Akapitzlist"/>
        <w:numPr>
          <w:ilvl w:val="0"/>
          <w:numId w:val="79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635EEE" w14:textId="77777777" w:rsidR="00EC5B87" w:rsidRPr="009E6262" w:rsidRDefault="00EC5B87" w:rsidP="00EC5B87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83DD515" w14:textId="77777777" w:rsidR="00EC5B87" w:rsidRPr="00F80D9F" w:rsidRDefault="00EC5B87" w:rsidP="00EC5B8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272473F3" w14:textId="77777777" w:rsidR="00EC5B87" w:rsidRPr="00F80D9F" w:rsidRDefault="00EC5B87" w:rsidP="00EC5B87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color w:val="C00000"/>
          <w:sz w:val="16"/>
          <w:szCs w:val="16"/>
          <w:highlight w:val="yellow"/>
        </w:rPr>
      </w:pPr>
      <w:r w:rsidRPr="00F80D9F">
        <w:rPr>
          <w:rFonts w:ascii="Tahoma" w:eastAsia="Calibri" w:hAnsi="Tahoma" w:cs="Tahoma"/>
          <w:color w:val="C00000"/>
          <w:sz w:val="16"/>
          <w:szCs w:val="16"/>
          <w:highlight w:val="yellow"/>
        </w:rPr>
        <w:t xml:space="preserve">UWAGA! </w:t>
      </w:r>
    </w:p>
    <w:p w14:paraId="3C810BA4" w14:textId="77777777" w:rsidR="00EC5B87" w:rsidRPr="00F80D9F" w:rsidRDefault="00EC5B87" w:rsidP="00EC5B8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color w:val="000000"/>
          <w:sz w:val="16"/>
          <w:szCs w:val="16"/>
        </w:rPr>
      </w:pPr>
      <w:r w:rsidRPr="00F80D9F">
        <w:rPr>
          <w:rFonts w:ascii="Tahoma" w:eastAsia="Calibri" w:hAnsi="Tahoma" w:cs="Tahoma"/>
          <w:color w:val="C00000"/>
          <w:sz w:val="16"/>
          <w:szCs w:val="16"/>
          <w:highlight w:val="yellow"/>
        </w:rPr>
        <w:lastRenderedPageBreak/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F80D9F">
        <w:rPr>
          <w:rFonts w:ascii="Tahoma" w:eastAsia="Calibri" w:hAnsi="Tahoma" w:cs="Tahoma"/>
          <w:color w:val="C00000"/>
          <w:sz w:val="16"/>
          <w:szCs w:val="16"/>
        </w:rPr>
        <w:t xml:space="preserve"> </w:t>
      </w:r>
    </w:p>
    <w:p w14:paraId="3DA86EAA" w14:textId="77777777" w:rsidR="00EC5B87" w:rsidRPr="00F80D9F" w:rsidRDefault="00EC5B87" w:rsidP="00EC5B8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i/>
          <w:iCs/>
          <w:color w:val="000000"/>
          <w:sz w:val="16"/>
          <w:szCs w:val="16"/>
        </w:rPr>
      </w:pPr>
      <w:r w:rsidRPr="00F80D9F">
        <w:rPr>
          <w:rFonts w:ascii="Tahoma" w:eastAsia="Calibri" w:hAnsi="Tahoma" w:cs="Tahoma"/>
          <w:i/>
          <w:iCs/>
          <w:color w:val="FF0000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01AA52AB" w14:textId="77777777" w:rsidR="00EC5B87" w:rsidRDefault="00EC5B87" w:rsidP="00EC5B87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F80D9F">
        <w:rPr>
          <w:rFonts w:ascii="Tahoma" w:eastAsia="Calibri" w:hAnsi="Tahoma" w:cs="Tahoma"/>
          <w:color w:val="0000FF"/>
          <w:sz w:val="16"/>
          <w:szCs w:val="16"/>
        </w:rPr>
        <w:t xml:space="preserve">(w przypadku </w:t>
      </w:r>
      <w:r w:rsidRPr="00F80D9F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niewskazania </w:t>
      </w:r>
      <w:r w:rsidRPr="00F80D9F">
        <w:rPr>
          <w:rFonts w:ascii="Tahoma" w:eastAsia="Calibri" w:hAnsi="Tahoma" w:cs="Tahoma"/>
          <w:color w:val="0000FF"/>
          <w:sz w:val="16"/>
          <w:szCs w:val="16"/>
        </w:rPr>
        <w:t xml:space="preserve">danych z powyższego oświadczenia, Zamawiający przyjmie, że wybór oferty Wykonawcy </w:t>
      </w:r>
      <w:r w:rsidRPr="00F80D9F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 PROWADZI </w:t>
      </w:r>
      <w:r w:rsidRPr="00F80D9F">
        <w:rPr>
          <w:rFonts w:ascii="Tahoma" w:eastAsia="Calibri" w:hAnsi="Tahoma" w:cs="Tahoma"/>
          <w:color w:val="0000FF"/>
          <w:sz w:val="16"/>
          <w:szCs w:val="16"/>
        </w:rPr>
        <w:t>do obowiązku podatkowego)</w:t>
      </w:r>
      <w:r>
        <w:rPr>
          <w:rFonts w:ascii="Tahoma" w:eastAsia="Calibri" w:hAnsi="Tahoma" w:cs="Tahoma"/>
          <w:color w:val="0000FF"/>
          <w:sz w:val="16"/>
          <w:szCs w:val="16"/>
        </w:rPr>
        <w:t>.</w:t>
      </w:r>
    </w:p>
    <w:p w14:paraId="7E32149A" w14:textId="77777777" w:rsidR="00EC5B87" w:rsidRPr="00CD6A17" w:rsidRDefault="00EC5B87" w:rsidP="00EC5B87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624D57C6" w14:textId="77777777" w:rsidR="00EC5B87" w:rsidRPr="00F93C8A" w:rsidRDefault="00EC5B87">
      <w:pPr>
        <w:pStyle w:val="Akapitzlist"/>
        <w:widowControl w:val="0"/>
        <w:numPr>
          <w:ilvl w:val="0"/>
          <w:numId w:val="80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F93C8A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F93C8A">
        <w:rPr>
          <w:rFonts w:ascii="Tahoma" w:hAnsi="Tahoma" w:cs="Tahoma"/>
          <w:b/>
          <w:bCs/>
          <w:iCs/>
          <w:sz w:val="21"/>
          <w:szCs w:val="21"/>
        </w:rPr>
        <w:t>:</w:t>
      </w:r>
    </w:p>
    <w:p w14:paraId="4C2D27A9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7B576B56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63BDC67D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02749A2E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4E4B9859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45206CAB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07F5C0E7" w14:textId="77777777" w:rsidR="00EC5B87" w:rsidRPr="001E3051" w:rsidRDefault="00EC5B87" w:rsidP="00EC5B87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79F61D27" w14:textId="77777777" w:rsidR="00EC5B87" w:rsidRPr="006D372B" w:rsidRDefault="00EC5B87" w:rsidP="00EC5B87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1C96D0E" w14:textId="77777777" w:rsidR="00EC5B87" w:rsidRPr="006D372B" w:rsidRDefault="00EC5B87" w:rsidP="00EC5B87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5769B715" w14:textId="77777777" w:rsidR="00EC5B87" w:rsidRPr="006D372B" w:rsidRDefault="00EC5B87" w:rsidP="00EC5B87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235134CD" w14:textId="204E1D1F" w:rsidR="00EC5B87" w:rsidRPr="00EC5B87" w:rsidRDefault="00EC5B87" w:rsidP="00EC5B87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1B5C26AF" w14:textId="64A67A90" w:rsidR="002E2777" w:rsidRPr="002E2777" w:rsidRDefault="007B6472">
      <w:pPr>
        <w:pStyle w:val="Akapitzlist"/>
        <w:widowControl w:val="0"/>
        <w:numPr>
          <w:ilvl w:val="0"/>
          <w:numId w:val="80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1B49FDE1" w14:textId="39D04D44" w:rsidR="002E2777" w:rsidRPr="00B24C05" w:rsidRDefault="002E2777" w:rsidP="00B24C05">
      <w:pPr>
        <w:spacing w:before="60" w:after="60" w:line="276" w:lineRule="auto"/>
        <w:ind w:left="567"/>
        <w:jc w:val="both"/>
        <w:rPr>
          <w:rFonts w:ascii="Tahoma" w:hAnsi="Tahoma" w:cs="Tahoma"/>
          <w:sz w:val="22"/>
          <w:szCs w:val="22"/>
        </w:rPr>
      </w:pPr>
      <w:r w:rsidRPr="00B24C05">
        <w:rPr>
          <w:rFonts w:ascii="Tahoma" w:hAnsi="Tahoma" w:cs="Tahoma"/>
          <w:sz w:val="22"/>
          <w:szCs w:val="22"/>
        </w:rPr>
        <w:t xml:space="preserve">Zadanie należy zrealizować w okresie: </w:t>
      </w:r>
      <w:r w:rsidR="00B24C05" w:rsidRPr="00B24C05">
        <w:rPr>
          <w:rFonts w:ascii="Tahoma" w:hAnsi="Tahoma" w:cs="Tahoma"/>
          <w:b/>
          <w:color w:val="0000FF"/>
          <w:sz w:val="22"/>
          <w:szCs w:val="22"/>
        </w:rPr>
        <w:t>6</w:t>
      </w:r>
      <w:r w:rsidRPr="00B24C05">
        <w:rPr>
          <w:rFonts w:ascii="Tahoma" w:hAnsi="Tahoma" w:cs="Tahoma"/>
          <w:b/>
          <w:color w:val="0000FF"/>
          <w:sz w:val="22"/>
          <w:szCs w:val="22"/>
        </w:rPr>
        <w:t xml:space="preserve">0 dni kalendarzowych od daty podpisania umowy </w:t>
      </w:r>
    </w:p>
    <w:p w14:paraId="702ACFCA" w14:textId="218201A6" w:rsidR="0017393E" w:rsidRPr="00B24C05" w:rsidRDefault="002E2777" w:rsidP="00B24C05">
      <w:pPr>
        <w:spacing w:before="60" w:after="60" w:line="276" w:lineRule="auto"/>
        <w:ind w:left="397" w:firstLine="170"/>
        <w:jc w:val="both"/>
        <w:rPr>
          <w:rFonts w:ascii="Tahoma" w:hAnsi="Tahoma" w:cs="Tahoma"/>
          <w:sz w:val="19"/>
          <w:szCs w:val="19"/>
        </w:rPr>
      </w:pPr>
      <w:r w:rsidRPr="00B24C05">
        <w:rPr>
          <w:rFonts w:ascii="Tahoma" w:hAnsi="Tahoma" w:cs="Tahoma"/>
          <w:color w:val="0000FF"/>
          <w:sz w:val="22"/>
          <w:szCs w:val="22"/>
        </w:rPr>
        <w:t>Przekazanie placu budowy nastąpi do 7 dni od daty zawarcia umowy</w:t>
      </w:r>
      <w:r w:rsidRPr="0034687D">
        <w:rPr>
          <w:rFonts w:ascii="Tahoma" w:hAnsi="Tahoma" w:cs="Tahoma"/>
          <w:color w:val="0000FF"/>
          <w:sz w:val="19"/>
          <w:szCs w:val="19"/>
        </w:rPr>
        <w:t>.</w:t>
      </w: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>
      <w:pPr>
        <w:widowControl w:val="0"/>
        <w:numPr>
          <w:ilvl w:val="0"/>
          <w:numId w:val="8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54B3F2C3" w14:textId="4BCA4D51" w:rsid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2E2777">
        <w:rPr>
          <w:rFonts w:ascii="Tahoma" w:hAnsi="Tahoma" w:cs="Tahoma"/>
          <w:i/>
          <w:color w:val="C00000"/>
          <w:sz w:val="14"/>
        </w:rPr>
        <w:t>60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</w:p>
    <w:p w14:paraId="244BA94F" w14:textId="77777777" w:rsidR="00A769F2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/>
          <w:b/>
          <w:bCs/>
          <w:iCs/>
          <w:color w:val="FF0000"/>
          <w:sz w:val="20"/>
          <w:szCs w:val="20"/>
        </w:rPr>
      </w:pPr>
    </w:p>
    <w:p w14:paraId="2724057B" w14:textId="77777777" w:rsidR="00B24C05" w:rsidRPr="00720667" w:rsidRDefault="00B24C05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036DA85" w:rsidR="001F1AB4" w:rsidRPr="00A769F2" w:rsidRDefault="001F1AB4">
      <w:pPr>
        <w:pStyle w:val="Akapitzlist"/>
        <w:numPr>
          <w:ilvl w:val="0"/>
          <w:numId w:val="109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2E2777">
        <w:rPr>
          <w:rFonts w:ascii="Tahoma" w:hAnsi="Tahoma" w:cs="Tahoma"/>
          <w:b/>
          <w:sz w:val="21"/>
          <w:szCs w:val="21"/>
        </w:rPr>
        <w:t>60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2E2777">
        <w:rPr>
          <w:rFonts w:ascii="Tahoma" w:hAnsi="Tahoma" w:cs="Tahoma"/>
          <w:b/>
          <w:sz w:val="21"/>
          <w:szCs w:val="21"/>
        </w:rPr>
        <w:t>ę</w:t>
      </w:r>
      <w:r w:rsidR="00AB0878">
        <w:rPr>
          <w:rFonts w:ascii="Tahoma" w:hAnsi="Tahoma" w:cs="Tahoma"/>
          <w:b/>
          <w:sz w:val="21"/>
          <w:szCs w:val="21"/>
        </w:rPr>
        <w:t>c</w:t>
      </w:r>
      <w:r w:rsidR="002E2777">
        <w:rPr>
          <w:rFonts w:ascii="Tahoma" w:hAnsi="Tahoma" w:cs="Tahoma"/>
          <w:b/>
          <w:sz w:val="21"/>
          <w:szCs w:val="21"/>
        </w:rPr>
        <w:t>y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2E2777">
        <w:rPr>
          <w:rFonts w:ascii="Tahoma" w:hAnsi="Tahoma" w:cs="Tahoma"/>
          <w:b/>
          <w:sz w:val="21"/>
          <w:szCs w:val="21"/>
        </w:rPr>
        <w:t>5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lastRenderedPageBreak/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77777777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3"/>
    </w:p>
    <w:p w14:paraId="6CE76C18" w14:textId="5B0476E9" w:rsidR="00973416" w:rsidRPr="00506208" w:rsidRDefault="00973416">
      <w:pPr>
        <w:pStyle w:val="Akapitzlist"/>
        <w:numPr>
          <w:ilvl w:val="0"/>
          <w:numId w:val="110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506208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506208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506208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DEC4F9F" w:rsidR="00E52E4F" w:rsidRPr="00CA2C9A" w:rsidRDefault="00E52E4F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0633BD">
        <w:rPr>
          <w:rFonts w:ascii="Tahoma" w:hAnsi="Tahoma" w:cs="Tahoma"/>
          <w:b/>
          <w:sz w:val="21"/>
          <w:szCs w:val="21"/>
        </w:rPr>
        <w:t>7</w:t>
      </w:r>
      <w:r w:rsidR="00B24C05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lastRenderedPageBreak/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81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81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10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82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82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4DB76685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Pr="00506208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D51F72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C53C9C4" w14:textId="3D6CB749" w:rsidR="00FF5885" w:rsidRPr="00D51F72" w:rsidRDefault="00FF5885" w:rsidP="00D51F72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REGON: ………………………….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D51F72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D51F72">
        <w:rPr>
          <w:rFonts w:ascii="Tahoma" w:hAnsi="Tahoma" w:cs="Tahoma"/>
          <w:i/>
          <w:sz w:val="18"/>
          <w:szCs w:val="18"/>
        </w:rPr>
        <w:t>: ……………………</w:t>
      </w:r>
    </w:p>
    <w:p w14:paraId="5643DF01" w14:textId="77777777" w:rsidR="00152819" w:rsidRPr="006660F8" w:rsidRDefault="00152819" w:rsidP="002A62A9">
      <w:pPr>
        <w:spacing w:before="60" w:after="60" w:line="276" w:lineRule="auto"/>
        <w:ind w:right="-44"/>
        <w:rPr>
          <w:rFonts w:ascii="Tahoma" w:hAnsi="Tahoma" w:cs="Tahoma"/>
          <w:b/>
          <w:bCs/>
          <w:sz w:val="20"/>
          <w:szCs w:val="20"/>
        </w:rPr>
      </w:pPr>
    </w:p>
    <w:p w14:paraId="657045D5" w14:textId="0EC3FAE6" w:rsidR="00FF5885" w:rsidRPr="006660F8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660F8">
        <w:rPr>
          <w:rFonts w:ascii="Tahoma" w:hAnsi="Tahoma" w:cs="Tahoma"/>
          <w:b/>
          <w:bCs/>
          <w:sz w:val="28"/>
          <w:szCs w:val="28"/>
        </w:rPr>
        <w:t xml:space="preserve">FORMULARZ CENOWY </w:t>
      </w:r>
    </w:p>
    <w:p w14:paraId="4B83BF70" w14:textId="77777777" w:rsidR="00506208" w:rsidRDefault="00506208" w:rsidP="00506208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6FA26E0C" w14:textId="77777777" w:rsidR="00A65F28" w:rsidRPr="00A65F28" w:rsidRDefault="00A65F28" w:rsidP="00EA3AD2">
      <w:pPr>
        <w:rPr>
          <w:rFonts w:ascii="Tahoma" w:hAnsi="Tahoma" w:cs="Tahoma"/>
          <w:b/>
          <w:i/>
          <w:iCs/>
          <w:color w:val="0000FF"/>
          <w:sz w:val="10"/>
          <w:szCs w:val="10"/>
        </w:rPr>
      </w:pPr>
    </w:p>
    <w:p w14:paraId="5D7D8BD8" w14:textId="6A2EB4EA" w:rsidR="00EA3AD2" w:rsidRPr="006804A9" w:rsidRDefault="00B24C05" w:rsidP="002A62A9">
      <w:pPr>
        <w:jc w:val="center"/>
        <w:rPr>
          <w:rFonts w:ascii="Tahoma" w:hAnsi="Tahoma" w:cs="Tahoma"/>
          <w:b/>
          <w:sz w:val="16"/>
          <w:szCs w:val="16"/>
          <w:u w:val="single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Pr="00B24C05">
        <w:rPr>
          <w:rFonts w:ascii="Tahoma" w:hAnsi="Tahoma" w:cs="Tahoma"/>
          <w:b/>
          <w:i/>
          <w:iCs/>
          <w:color w:val="0000FF"/>
        </w:rPr>
        <w:br/>
      </w:r>
    </w:p>
    <w:tbl>
      <w:tblPr>
        <w:tblW w:w="103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"/>
        <w:gridCol w:w="5495"/>
        <w:gridCol w:w="709"/>
        <w:gridCol w:w="992"/>
        <w:gridCol w:w="992"/>
        <w:gridCol w:w="1701"/>
      </w:tblGrid>
      <w:tr w:rsidR="002A62A9" w:rsidRPr="005A337B" w14:paraId="583296C7" w14:textId="3423EC97" w:rsidTr="002A62A9">
        <w:trPr>
          <w:trHeight w:val="327"/>
        </w:trPr>
        <w:tc>
          <w:tcPr>
            <w:tcW w:w="4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C9A17BF" w14:textId="5A22DC91" w:rsidR="002A62A9" w:rsidRPr="002A62A9" w:rsidRDefault="002A62A9" w:rsidP="004867D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4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E8DB2F6" w14:textId="77777777" w:rsidR="002A62A9" w:rsidRPr="002A62A9" w:rsidRDefault="002A62A9" w:rsidP="004867D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ZAKRES PRAC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D174029" w14:textId="5E5C1B89" w:rsidR="002A62A9" w:rsidRPr="002A62A9" w:rsidRDefault="002A62A9" w:rsidP="004867D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Jedn.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00558F6" w14:textId="77777777" w:rsidR="002A62A9" w:rsidRPr="002A62A9" w:rsidRDefault="002A62A9" w:rsidP="004867D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Ilość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</w:tcPr>
          <w:p w14:paraId="4D5D6B99" w14:textId="77777777" w:rsidR="002A62A9" w:rsidRPr="002A62A9" w:rsidRDefault="002A62A9" w:rsidP="002A62A9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13F5BD6D" w14:textId="77777777" w:rsidR="002A62A9" w:rsidRPr="002A62A9" w:rsidRDefault="002A62A9" w:rsidP="002A62A9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40D87A01" w14:textId="5570C734" w:rsidR="002A62A9" w:rsidRPr="002A62A9" w:rsidRDefault="002A62A9" w:rsidP="002A62A9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</w:tcPr>
          <w:p w14:paraId="56067836" w14:textId="77777777" w:rsidR="002A62A9" w:rsidRPr="002A62A9" w:rsidRDefault="002A62A9" w:rsidP="002A62A9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513E87A8" w14:textId="77777777" w:rsidR="002A62A9" w:rsidRPr="002A62A9" w:rsidRDefault="002A62A9" w:rsidP="002A62A9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61382D67" w14:textId="66E72247" w:rsidR="002A62A9" w:rsidRPr="002A62A9" w:rsidRDefault="002A62A9" w:rsidP="002A62A9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A62A9">
              <w:rPr>
                <w:rFonts w:ascii="Tahoma" w:hAnsi="Tahoma" w:cs="Tahoma"/>
                <w:b/>
                <w:bCs/>
                <w:i/>
                <w:iCs/>
                <w:sz w:val="18"/>
                <w:szCs w:val="18"/>
              </w:rPr>
              <w:t>(</w:t>
            </w:r>
            <w:r w:rsidRPr="002A62A9">
              <w:rPr>
                <w:rFonts w:ascii="Tahoma" w:hAnsi="Tahoma" w:cs="Tahoma"/>
                <w:b/>
                <w:bCs/>
                <w:i/>
                <w:iCs/>
                <w:sz w:val="18"/>
                <w:szCs w:val="18"/>
                <w:highlight w:val="yellow"/>
              </w:rPr>
              <w:t>kol. d x kol. e)</w:t>
            </w:r>
          </w:p>
        </w:tc>
      </w:tr>
      <w:tr w:rsidR="002A62A9" w:rsidRPr="005A337B" w14:paraId="15BFE193" w14:textId="4332AC5F" w:rsidTr="002A62A9">
        <w:trPr>
          <w:trHeight w:val="273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7CF4016" w14:textId="77777777" w:rsidR="002A62A9" w:rsidRPr="005A337B" w:rsidRDefault="002A62A9" w:rsidP="004867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4DA6621" w14:textId="77777777" w:rsidR="002A62A9" w:rsidRPr="005A337B" w:rsidRDefault="002A62A9" w:rsidP="004867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98CED88" w14:textId="77777777" w:rsidR="002A62A9" w:rsidRPr="005A337B" w:rsidRDefault="002A62A9" w:rsidP="004867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E8169AE" w14:textId="77777777" w:rsidR="002A62A9" w:rsidRPr="005A337B" w:rsidRDefault="002A62A9" w:rsidP="004867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14:paraId="1E72E218" w14:textId="4C1AED5C" w:rsidR="002A62A9" w:rsidRDefault="002A62A9" w:rsidP="004867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14:paraId="0A0B9E31" w14:textId="4010CE05" w:rsidR="002A62A9" w:rsidRDefault="002A62A9" w:rsidP="004867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</w:tr>
      <w:tr w:rsidR="002A62A9" w:rsidRPr="002A62A9" w14:paraId="015DF282" w14:textId="7AC083EE" w:rsidTr="00342A58">
        <w:trPr>
          <w:trHeight w:val="510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14:paraId="7D3D8211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988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14:paraId="46924243" w14:textId="79CB1253" w:rsidR="002A62A9" w:rsidRPr="002A62A9" w:rsidRDefault="002A62A9" w:rsidP="004867D4">
            <w:pPr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ROBOTY PRZYGOTOWAWCZE, ROBOTY ROZBIÓRKOWE I ROBOTY ZIEMNE</w:t>
            </w:r>
          </w:p>
        </w:tc>
      </w:tr>
      <w:tr w:rsidR="002A62A9" w:rsidRPr="002A62A9" w14:paraId="4FA20423" w14:textId="7404E778" w:rsidTr="002A62A9">
        <w:trPr>
          <w:trHeight w:val="467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D17BB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1.1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424BF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Roboty pomiarowe przy liniowych robotach ziemnych - trasa drogi w terenie równinnym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28121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km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08097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1,735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E5FB3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0CC58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4A5D8986" w14:textId="1A1C3F96" w:rsidTr="002A62A9">
        <w:trPr>
          <w:trHeight w:val="275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801E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1.2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0CABA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 xml:space="preserve">Roboty remontowe - frezowanie korekcyjne nawierzchni bitumicznej o gr. do 3 cm z wywozem materiału z rozbiórki na </w:t>
            </w:r>
            <w:proofErr w:type="spellStart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odl</w:t>
            </w:r>
            <w:proofErr w:type="spellEnd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. do 1 km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E1483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5E8B6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9455,75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9829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01B75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6702316B" w14:textId="0CEA39AA" w:rsidTr="002A62A9">
        <w:trPr>
          <w:trHeight w:val="300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B9D1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1.3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23C21" w14:textId="77777777" w:rsidR="002A62A9" w:rsidRPr="002A62A9" w:rsidRDefault="002A62A9" w:rsidP="004867D4">
            <w:pPr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Rozebranie krawężników na ławie betonowej wraz z utylizacją 29,6+29+94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701E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01BA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401A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2E04A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1E6F73D2" w14:textId="39532CD5" w:rsidTr="002A62A9">
        <w:trPr>
          <w:trHeight w:val="400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CD3B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1.4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437D5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Rozebranie chodnika z kostki 6 cm     29,6*0,7+29*0,7+94*1,0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D9B1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24A0D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135,02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C8CD5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BB8D3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45E780D4" w14:textId="5C1E6180" w:rsidTr="002A62A9">
        <w:trPr>
          <w:trHeight w:val="39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B0161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0AD29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 xml:space="preserve">Rozebranie obrzeży 152,0 </w:t>
            </w:r>
            <w:proofErr w:type="spellStart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mb</w:t>
            </w:r>
            <w:proofErr w:type="spellEnd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C198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proofErr w:type="spellStart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2AF2F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F01B4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F4617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234AEA82" w14:textId="5780AAFC" w:rsidTr="002A62A9">
        <w:trPr>
          <w:trHeight w:val="397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62E4A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AAE96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 xml:space="preserve">wywóz gruzu wraz z utylizacją na odległość 5 km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AB4C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077A6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E087E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C5C16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7134F78B" w14:textId="06D5B055" w:rsidTr="002A62A9">
        <w:trPr>
          <w:trHeight w:val="503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14:paraId="0C13307B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2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14:paraId="57379B73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WYMIANA NAWIERZCHNI DROGI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B53708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B10DE83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03E8FCA1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4EDA5590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A62A9" w:rsidRPr="002A62A9" w14:paraId="42DCE758" w14:textId="2911675B" w:rsidTr="002A62A9">
        <w:trPr>
          <w:trHeight w:val="503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80972EE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AC970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Mechaniczne oczyszczenie i skropienie emulsją asfaltową na zimno podbudowy lub nawierzchni betonowej/bitumicznej; zużycie emulsji 0,5 kg/m2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E9147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7FE21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9455,75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4B5A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6D31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34B6F652" w14:textId="4FCC182E" w:rsidTr="002A62A9">
        <w:trPr>
          <w:trHeight w:val="287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FA3ED04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88852" w14:textId="77777777" w:rsidR="002A62A9" w:rsidRPr="002A62A9" w:rsidRDefault="002A62A9" w:rsidP="004867D4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Wyrównanie z mieszanek mineralno-bitumicznych - warstwa wiążąca o średniej gr. 3 cm; wydajność rozkładarki 200 t/dzień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291C6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F268D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709,18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E459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870DB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77028BAC" w14:textId="1B9E5ABA" w:rsidTr="002A62A9">
        <w:trPr>
          <w:trHeight w:val="292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46E7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DF045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Mechaniczne oczyszczenie i skropienie emulsją asfaltową na zimno podbudowy lub nawierzchni betonowej/bitumicznej; zużycie emulsji 0,5 kg/m2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74D46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C57D7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9369,00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91FE5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B4AE4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75905F10" w14:textId="3D44E4F2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4B0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B5994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Nawierzchnie z mieszanek mineralno-bitumicznych - warstwa ścieralna o gr. 4 cm; wydajność rozkładarki 200 t/dzień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520A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02A38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9369,00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506F0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FE2C5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587DDE10" w14:textId="577B64A6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3E9BD5E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3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7B6A282D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 xml:space="preserve">ODCINKOWA WYMIANA NAWIERZCHNI CHODNIKA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2945310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F436B7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249DA48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33D12047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A62A9" w:rsidRPr="002A62A9" w14:paraId="74914B1B" w14:textId="78D013D0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BCEA25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6F8195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Wykonanie koryta pod chodnik   gr 12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CAF995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5BBC4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53BC0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951277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487F930D" w14:textId="2EF23B78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B433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4E914A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Wykonanie ław pod krawężniki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88478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6EDF76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CC37B7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E03513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4734D467" w14:textId="3D60E282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3923C0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3.3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1D6845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Ustawienie krawężników drogowych typu lekkiego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61202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proofErr w:type="spellStart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5DA2A0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336E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DE6F71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02B079AE" w14:textId="18661034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C54C0F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3.4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3B0B8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Kostka brukowa betonowa 8cm - ułożenie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F5171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44AA6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A54A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85FAD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3A5E72BB" w14:textId="70CB3FF1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38C49A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3.5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DB3138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Ustawienie obrzeży na podsypce cementowo-piaskowej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C2A0D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proofErr w:type="spellStart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62678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1C8CC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1076C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57CAE5A7" w14:textId="65669246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4643F0F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3.6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F519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Wykonanie podbudowy 0-31,5mm gr 10cm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E80F8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68F7A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152,60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3F236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671AE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4584F547" w14:textId="3143E96B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1DD92990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3.7</w:t>
            </w:r>
          </w:p>
        </w:tc>
        <w:tc>
          <w:tcPr>
            <w:tcW w:w="5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3063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 xml:space="preserve">Remont wpustów drogowych wraz z wymianą żeliwa i regulacją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90CD8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EB43B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47F6C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E731C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6E3555B4" w14:textId="6372A65A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18C28754" w14:textId="14A420BD" w:rsidR="002A62A9" w:rsidRPr="002A62A9" w:rsidRDefault="0036087F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4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79CE4F85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ODWODNIENIE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ACD8F6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3B029C5C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72790A0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4064B8D7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A62A9" w:rsidRPr="002A62A9" w14:paraId="3FD003FC" w14:textId="7313EA64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F25C3E5" w14:textId="53FAD49D" w:rsidR="002A62A9" w:rsidRPr="002A62A9" w:rsidRDefault="0036087F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4</w:t>
            </w:r>
            <w:r w:rsidR="002A62A9" w:rsidRPr="002A62A9">
              <w:rPr>
                <w:rFonts w:ascii="Tahoma" w:hAnsi="Tahoma" w:cs="Tahoma"/>
                <w:color w:val="000000"/>
                <w:sz w:val="17"/>
                <w:szCs w:val="17"/>
              </w:rPr>
              <w:t>.1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8D214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Ścinka poboczy 0,75 średnia gr. do 30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01159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65322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480,0000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5187E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3F9CF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4AC82CB7" w14:textId="3F63613A" w:rsidTr="002A62A9">
        <w:trPr>
          <w:trHeight w:val="281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A35C313" w14:textId="29C8E3A6" w:rsidR="002A62A9" w:rsidRPr="002A62A9" w:rsidRDefault="0036087F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4</w:t>
            </w:r>
            <w:r w:rsidR="002A62A9" w:rsidRPr="002A62A9">
              <w:rPr>
                <w:rFonts w:ascii="Tahoma" w:hAnsi="Tahoma" w:cs="Tahoma"/>
                <w:color w:val="000000"/>
                <w:sz w:val="17"/>
                <w:szCs w:val="17"/>
              </w:rPr>
              <w:t>.2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97249" w14:textId="77777777" w:rsidR="002A62A9" w:rsidRPr="002A62A9" w:rsidRDefault="002A62A9" w:rsidP="004867D4">
            <w:pPr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 xml:space="preserve">Wykonanie poboczy z </w:t>
            </w:r>
            <w:proofErr w:type="spellStart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frezowiny</w:t>
            </w:r>
            <w:proofErr w:type="spellEnd"/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 xml:space="preserve"> gr do 10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2582D" w14:textId="77777777" w:rsidR="002A62A9" w:rsidRPr="002A62A9" w:rsidRDefault="002A62A9" w:rsidP="00964B4F">
            <w:pPr>
              <w:jc w:val="center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D8159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sz w:val="17"/>
                <w:szCs w:val="17"/>
              </w:rPr>
            </w:pPr>
            <w:r w:rsidRPr="002A62A9">
              <w:rPr>
                <w:rFonts w:ascii="Tahoma" w:hAnsi="Tahoma" w:cs="Tahoma"/>
                <w:color w:val="000000"/>
                <w:sz w:val="17"/>
                <w:szCs w:val="17"/>
              </w:rPr>
              <w:t>2400,0000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4841F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5BE8B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</w:tr>
      <w:tr w:rsidR="002A62A9" w:rsidRPr="002A62A9" w14:paraId="2C1EC0AB" w14:textId="77777777" w:rsidTr="002A62A9">
        <w:trPr>
          <w:trHeight w:val="281"/>
        </w:trPr>
        <w:tc>
          <w:tcPr>
            <w:tcW w:w="863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08DB657" w14:textId="7D180C58" w:rsidR="0036087F" w:rsidRPr="0036087F" w:rsidRDefault="0036087F" w:rsidP="0036087F">
            <w:pPr>
              <w:spacing w:before="40" w:after="40" w:line="276" w:lineRule="auto"/>
              <w:ind w:left="27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2"/>
                <w:szCs w:val="22"/>
              </w:rPr>
            </w:pPr>
            <w:r w:rsidRPr="0036087F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(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S</w:t>
            </w:r>
            <w:r w:rsidRPr="0036087F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uma w kolumnie f dla poz. 1.1 ÷ 4.2)</w:t>
            </w:r>
          </w:p>
          <w:p w14:paraId="2798EF47" w14:textId="409FE652" w:rsidR="0036087F" w:rsidRPr="0036087F" w:rsidRDefault="0036087F" w:rsidP="0036087F">
            <w:pPr>
              <w:jc w:val="center"/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</w:pPr>
            <w:r w:rsidRPr="0036087F"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(</w:t>
            </w:r>
            <w:r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K</w:t>
            </w:r>
            <w:r w:rsidRPr="0036087F"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wota</w:t>
            </w:r>
            <w:r w:rsidRPr="0036087F">
              <w:rPr>
                <w:rFonts w:ascii="Tahoma" w:hAnsi="Tahoma" w:cs="Tahoma"/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36087F"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przeniesiona do formularza oferty)</w:t>
            </w:r>
          </w:p>
          <w:p w14:paraId="666F1615" w14:textId="379FAA5E" w:rsidR="002A62A9" w:rsidRPr="002A62A9" w:rsidRDefault="002A62A9" w:rsidP="002A62A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AF09FB" w14:textId="77777777" w:rsidR="002A62A9" w:rsidRPr="002A62A9" w:rsidRDefault="002A62A9" w:rsidP="004867D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26964703" w14:textId="1DBBDFC1" w:rsidR="00FF5885" w:rsidRDefault="00FF5885" w:rsidP="002A62A9">
      <w:pPr>
        <w:widowControl w:val="0"/>
        <w:autoSpaceDE w:val="0"/>
        <w:autoSpaceDN w:val="0"/>
        <w:spacing w:before="60" w:after="60"/>
        <w:rPr>
          <w:rFonts w:ascii="Tahoma" w:hAnsi="Tahoma" w:cs="Tahoma"/>
          <w:b/>
          <w:sz w:val="16"/>
          <w:szCs w:val="16"/>
          <w:u w:val="single"/>
        </w:rPr>
      </w:pPr>
    </w:p>
    <w:p w14:paraId="2CDB4E28" w14:textId="77777777" w:rsidR="002A62A9" w:rsidRPr="002A62A9" w:rsidRDefault="002A62A9" w:rsidP="002A62A9">
      <w:pPr>
        <w:widowControl w:val="0"/>
        <w:autoSpaceDE w:val="0"/>
        <w:autoSpaceDN w:val="0"/>
        <w:spacing w:before="60" w:after="60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0250588D" w14:textId="1ED70E26" w:rsidR="00FF5885" w:rsidRPr="001F50AF" w:rsidRDefault="00FF5885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289BB51A" w14:textId="36CA9893" w:rsidR="00972FD1" w:rsidRDefault="000633BD" w:rsidP="00B24C05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18"/>
          <w:szCs w:val="18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24A7A33B" w14:textId="77777777" w:rsidR="00B24C05" w:rsidRPr="00B24C05" w:rsidRDefault="00B24C05" w:rsidP="00B24C05">
      <w:pPr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52EE25E9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DC7E50">
        <w:rPr>
          <w:rFonts w:ascii="Tahoma" w:hAnsi="Tahoma" w:cs="Tahoma"/>
          <w:bCs/>
          <w:sz w:val="20"/>
          <w:szCs w:val="20"/>
        </w:rPr>
        <w:t>320</w:t>
      </w:r>
      <w:r w:rsidR="00A65F28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5D26BF70" w:rsidR="00972FD1" w:rsidRPr="00B24C05" w:rsidRDefault="00B24C05" w:rsidP="00B24C05">
      <w:pPr>
        <w:jc w:val="center"/>
        <w:rPr>
          <w:rFonts w:ascii="Tahoma" w:hAnsi="Tahoma" w:cs="Tahoma"/>
          <w:b/>
          <w:i/>
          <w:iCs/>
          <w:color w:val="0000FF"/>
        </w:rPr>
      </w:pPr>
      <w:bookmarkStart w:id="6" w:name="_Hlk112755322"/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2F3036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6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85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>
      <w:pPr>
        <w:numPr>
          <w:ilvl w:val="1"/>
          <w:numId w:val="85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84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84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2B9612A8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="00A65F28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0A7D887" w14:textId="77777777" w:rsidR="00724AA3" w:rsidRPr="00724AA3" w:rsidRDefault="00724AA3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22D4B946" w14:textId="4CCDAA80" w:rsidR="00116176" w:rsidRPr="00B24C05" w:rsidRDefault="00B24C05" w:rsidP="00B24C05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84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7E5A19F0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24AA3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3F90549" w14:textId="77777777" w:rsid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p w14:paraId="6676B1F6" w14:textId="71FBCD1F" w:rsidR="00BA0C30" w:rsidRP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>
      <w:pPr>
        <w:numPr>
          <w:ilvl w:val="0"/>
          <w:numId w:val="21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>
      <w:pPr>
        <w:numPr>
          <w:ilvl w:val="0"/>
          <w:numId w:val="21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>
      <w:pPr>
        <w:numPr>
          <w:ilvl w:val="0"/>
          <w:numId w:val="21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>
      <w:pPr>
        <w:numPr>
          <w:ilvl w:val="0"/>
          <w:numId w:val="21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006FDFA6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24AA3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7722F" w14:textId="2E7827BC" w:rsidR="00BA0C30" w:rsidRP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bookmarkStart w:id="7" w:name="_Hlk104465562"/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86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86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86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86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3EC448E7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24AA3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5A80248" w14:textId="77777777" w:rsidR="00724AA3" w:rsidRPr="00724AA3" w:rsidRDefault="00724AA3" w:rsidP="00A029B3">
      <w:pPr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70082C7F" w14:textId="22580722" w:rsidR="009D4911" w:rsidRP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87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87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0421B9E1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24AA3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2DFA4DCB" w14:textId="77777777" w:rsidR="00724AA3" w:rsidRDefault="00724AA3" w:rsidP="00724AA3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</w:p>
    <w:p w14:paraId="785B0D50" w14:textId="44D2985C" w:rsidR="008C7FB2" w:rsidRP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88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>
      <w:pPr>
        <w:numPr>
          <w:ilvl w:val="0"/>
          <w:numId w:val="88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88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5461E12F" w14:textId="70FA3570" w:rsidR="00855DF6" w:rsidRP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89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633B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1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1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4444BB8A" w14:textId="2BC41FBD" w:rsidR="00724AA3" w:rsidRPr="00855DF6" w:rsidRDefault="00E52E4F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855DF6"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855DF6" w:rsidRPr="00B24C05">
        <w:rPr>
          <w:rFonts w:ascii="Tahoma" w:hAnsi="Tahoma" w:cs="Tahoma"/>
          <w:b/>
          <w:i/>
          <w:iCs/>
          <w:color w:val="0000FF"/>
        </w:rPr>
        <w:br/>
      </w:r>
    </w:p>
    <w:p w14:paraId="60BD6D9B" w14:textId="1BDB78B3" w:rsidR="00232C08" w:rsidRPr="00232C08" w:rsidRDefault="00232C08" w:rsidP="00FC61EF">
      <w:pPr>
        <w:spacing w:before="60" w:after="60" w:line="276" w:lineRule="auto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78932FEE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24AA3">
        <w:rPr>
          <w:rFonts w:ascii="Tahoma" w:hAnsi="Tahoma" w:cs="Tahoma"/>
          <w:bCs/>
          <w:sz w:val="20"/>
          <w:szCs w:val="20"/>
        </w:rPr>
        <w:t xml:space="preserve"> 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6C9C6E9A" w:rsidR="0017062A" w:rsidRP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>
      <w:pPr>
        <w:numPr>
          <w:ilvl w:val="0"/>
          <w:numId w:val="16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>
      <w:pPr>
        <w:numPr>
          <w:ilvl w:val="0"/>
          <w:numId w:val="16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>
      <w:pPr>
        <w:numPr>
          <w:ilvl w:val="0"/>
          <w:numId w:val="16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8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8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276F8961" w:rsidR="0057476F" w:rsidRPr="00CB66DA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CB66DA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CB66DA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art. 118 ust. 1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CB66DA">
        <w:rPr>
          <w:rFonts w:ascii="Tahoma" w:hAnsi="Tahoma" w:cs="Tahoma"/>
          <w:sz w:val="17"/>
          <w:szCs w:val="17"/>
        </w:rPr>
        <w:t>t.j</w:t>
      </w:r>
      <w:proofErr w:type="spellEnd"/>
      <w:r w:rsidRPr="00CB66DA">
        <w:rPr>
          <w:rFonts w:ascii="Tahoma" w:hAnsi="Tahoma" w:cs="Tahoma"/>
          <w:sz w:val="17"/>
          <w:szCs w:val="17"/>
        </w:rPr>
        <w:t>. Dz.</w:t>
      </w:r>
      <w:r w:rsidR="00CE5331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U. 20</w:t>
      </w:r>
      <w:r w:rsidR="004656DD" w:rsidRPr="00CB66DA">
        <w:rPr>
          <w:rFonts w:ascii="Tahoma" w:hAnsi="Tahoma" w:cs="Tahoma"/>
          <w:sz w:val="17"/>
          <w:szCs w:val="17"/>
        </w:rPr>
        <w:t>2</w:t>
      </w:r>
      <w:r w:rsidR="007F1177">
        <w:rPr>
          <w:rFonts w:ascii="Tahoma" w:hAnsi="Tahoma" w:cs="Tahoma"/>
          <w:sz w:val="17"/>
          <w:szCs w:val="17"/>
        </w:rPr>
        <w:t>4</w:t>
      </w:r>
      <w:r w:rsidR="004656DD" w:rsidRPr="00CB66DA">
        <w:rPr>
          <w:rFonts w:ascii="Tahoma" w:hAnsi="Tahoma" w:cs="Tahoma"/>
          <w:sz w:val="17"/>
          <w:szCs w:val="17"/>
        </w:rPr>
        <w:t>,</w:t>
      </w:r>
      <w:r w:rsidRPr="00CB66DA">
        <w:rPr>
          <w:rFonts w:ascii="Tahoma" w:hAnsi="Tahoma" w:cs="Tahoma"/>
          <w:sz w:val="17"/>
          <w:szCs w:val="17"/>
        </w:rPr>
        <w:t xml:space="preserve"> poz. </w:t>
      </w:r>
      <w:r w:rsidR="004656DD" w:rsidRPr="00CB66DA">
        <w:rPr>
          <w:rFonts w:ascii="Tahoma" w:hAnsi="Tahoma" w:cs="Tahoma"/>
          <w:sz w:val="17"/>
          <w:szCs w:val="17"/>
        </w:rPr>
        <w:t>1</w:t>
      </w:r>
      <w:r w:rsidR="007F1177">
        <w:rPr>
          <w:rFonts w:ascii="Tahoma" w:hAnsi="Tahoma" w:cs="Tahoma"/>
          <w:sz w:val="17"/>
          <w:szCs w:val="17"/>
        </w:rPr>
        <w:t>320</w:t>
      </w:r>
      <w:r w:rsidR="00724AA3">
        <w:rPr>
          <w:rFonts w:ascii="Tahoma" w:hAnsi="Tahoma" w:cs="Tahoma"/>
          <w:sz w:val="17"/>
          <w:szCs w:val="17"/>
        </w:rPr>
        <w:t xml:space="preserve"> ze zm.</w:t>
      </w:r>
      <w:r w:rsidRPr="00CB66DA">
        <w:rPr>
          <w:rFonts w:ascii="Tahoma" w:hAnsi="Tahoma" w:cs="Tahoma"/>
          <w:sz w:val="17"/>
          <w:szCs w:val="17"/>
        </w:rPr>
        <w:t xml:space="preserve">), jeżeli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2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2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A3261D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7E875E9" w14:textId="41EFAC62" w:rsidR="00724AA3" w:rsidRPr="00855DF6" w:rsidRDefault="00856211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855DF6"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</w:p>
    <w:p w14:paraId="46A0D942" w14:textId="77777777" w:rsidR="00232C08" w:rsidRPr="00232C08" w:rsidRDefault="00232C08" w:rsidP="00724AA3">
      <w:pPr>
        <w:spacing w:before="60" w:after="60" w:line="276" w:lineRule="auto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26A71EA3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(staż pracy w zawodzie)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52BEFA9E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855DF6">
        <w:rPr>
          <w:rFonts w:ascii="Tahoma" w:hAnsi="Tahoma" w:cs="Tahoma"/>
          <w:b/>
          <w:sz w:val="22"/>
          <w:szCs w:val="22"/>
          <w:u w:val="single"/>
        </w:rPr>
        <w:t>6A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6660F8">
        <w:rPr>
          <w:rFonts w:ascii="Tahoma" w:hAnsi="Tahoma" w:cs="Tahoma"/>
          <w:i/>
          <w:sz w:val="18"/>
          <w:szCs w:val="18"/>
        </w:rPr>
        <w:t>NIP/PESEL: ……………………..</w:t>
      </w:r>
      <w:r w:rsidR="000633BD" w:rsidRPr="006660F8">
        <w:rPr>
          <w:rFonts w:ascii="Tahoma" w:hAnsi="Tahoma" w:cs="Tahoma"/>
          <w:i/>
          <w:sz w:val="18"/>
          <w:szCs w:val="18"/>
        </w:rPr>
        <w:t>,</w:t>
      </w:r>
      <w:r w:rsidRPr="006660F8">
        <w:rPr>
          <w:rFonts w:ascii="Tahoma" w:hAnsi="Tahoma" w:cs="Tahoma"/>
          <w:i/>
          <w:sz w:val="18"/>
          <w:szCs w:val="18"/>
        </w:rPr>
        <w:t>REGON: ………………………….</w:t>
      </w:r>
      <w:r w:rsidR="000633BD" w:rsidRPr="006660F8">
        <w:rPr>
          <w:rFonts w:ascii="Tahoma" w:hAnsi="Tahoma" w:cs="Tahoma"/>
          <w:i/>
          <w:sz w:val="18"/>
          <w:szCs w:val="18"/>
        </w:rPr>
        <w:t>,</w:t>
      </w:r>
      <w:r w:rsidR="005C3B2E" w:rsidRPr="006660F8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="005C3B2E" w:rsidRPr="006660F8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5C3B2E" w:rsidRPr="006660F8">
        <w:rPr>
          <w:rFonts w:ascii="Tahoma" w:hAnsi="Tahoma" w:cs="Tahoma"/>
          <w:i/>
          <w:sz w:val="18"/>
          <w:szCs w:val="18"/>
        </w:rPr>
        <w:t>: ……………………</w:t>
      </w:r>
    </w:p>
    <w:p w14:paraId="63ADA1FF" w14:textId="77777777" w:rsidR="00964B4F" w:rsidRPr="006660F8" w:rsidRDefault="00964B4F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</w:p>
    <w:p w14:paraId="1FC5F063" w14:textId="77777777" w:rsidR="00157602" w:rsidRPr="006660F8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5C90BB9B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24AA3">
        <w:rPr>
          <w:rFonts w:ascii="Tahoma" w:hAnsi="Tahoma" w:cs="Tahoma"/>
          <w:bCs/>
          <w:sz w:val="20"/>
          <w:szCs w:val="20"/>
        </w:rPr>
        <w:t xml:space="preserve"> 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6FA8A2F0" w14:textId="74DA521A" w:rsidR="00724AA3" w:rsidRPr="00FC61EF" w:rsidRDefault="00856211" w:rsidP="00FC61EF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366A5F8" w14:textId="7146EFAE" w:rsidR="00724AA3" w:rsidRPr="00855DF6" w:rsidRDefault="00855DF6" w:rsidP="00855DF6">
      <w:pPr>
        <w:jc w:val="center"/>
        <w:rPr>
          <w:rFonts w:ascii="Tahoma" w:hAnsi="Tahoma" w:cs="Tahoma"/>
          <w:b/>
          <w:i/>
          <w:iCs/>
          <w:color w:val="0000FF"/>
        </w:rPr>
      </w:pPr>
      <w:r w:rsidRPr="00B24C05">
        <w:rPr>
          <w:rFonts w:ascii="Tahoma" w:hAnsi="Tahoma" w:cs="Tahoma"/>
          <w:b/>
          <w:i/>
          <w:iCs/>
          <w:color w:val="0000FF"/>
        </w:rPr>
        <w:t>Remont drogi powiatowej nr 1409 O na odcinku Pociękarb - Łężce</w:t>
      </w:r>
    </w:p>
    <w:p w14:paraId="2F8126A9" w14:textId="377A2192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>
      <w:pPr>
        <w:numPr>
          <w:ilvl w:val="0"/>
          <w:numId w:val="25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>
      <w:pPr>
        <w:numPr>
          <w:ilvl w:val="0"/>
          <w:numId w:val="25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>
      <w:pPr>
        <w:numPr>
          <w:ilvl w:val="0"/>
          <w:numId w:val="91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>
      <w:pPr>
        <w:numPr>
          <w:ilvl w:val="0"/>
          <w:numId w:val="91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>
      <w:pPr>
        <w:pStyle w:val="Akapitzlist"/>
        <w:numPr>
          <w:ilvl w:val="0"/>
          <w:numId w:val="92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58326D8B" w:rsidR="002F1DD4" w:rsidRPr="00591B6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7F1177">
        <w:rPr>
          <w:rFonts w:ascii="Tahoma" w:hAnsi="Tahoma" w:cs="Tahoma"/>
          <w:sz w:val="18"/>
          <w:szCs w:val="18"/>
        </w:rPr>
        <w:t>4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7F1177">
        <w:rPr>
          <w:rFonts w:ascii="Tahoma" w:hAnsi="Tahoma" w:cs="Tahoma"/>
          <w:sz w:val="18"/>
          <w:szCs w:val="18"/>
        </w:rPr>
        <w:t>320</w:t>
      </w:r>
      <w:r w:rsidR="00724AA3">
        <w:rPr>
          <w:rFonts w:ascii="Tahoma" w:hAnsi="Tahoma" w:cs="Tahoma"/>
          <w:sz w:val="18"/>
          <w:szCs w:val="18"/>
        </w:rPr>
        <w:t xml:space="preserve"> ze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F616D7" w:rsidRDefault="00856211" w:rsidP="00157602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p w14:paraId="3623D8F9" w14:textId="77777777" w:rsidR="002077E6" w:rsidRDefault="002077E6" w:rsidP="00265A48">
      <w:pPr>
        <w:spacing w:before="60" w:after="6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sectPr w:rsidR="002077E6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32888" w14:textId="77777777" w:rsidR="001E3AC9" w:rsidRDefault="001E3AC9">
      <w:r>
        <w:separator/>
      </w:r>
    </w:p>
  </w:endnote>
  <w:endnote w:type="continuationSeparator" w:id="0">
    <w:p w14:paraId="3FAB4D7A" w14:textId="77777777" w:rsidR="001E3AC9" w:rsidRDefault="001E3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FE3DA" w14:textId="77777777" w:rsidR="001E3AC9" w:rsidRDefault="001E3AC9">
      <w:r>
        <w:separator/>
      </w:r>
    </w:p>
  </w:footnote>
  <w:footnote w:type="continuationSeparator" w:id="0">
    <w:p w14:paraId="4AB77CF2" w14:textId="77777777" w:rsidR="001E3AC9" w:rsidRDefault="001E3AC9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0F97A9C7" w:rsidR="004146D3" w:rsidRPr="000C7BC2" w:rsidRDefault="008629E8" w:rsidP="004146D3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="00251641">
      <w:rPr>
        <w:rFonts w:ascii="Tahoma" w:hAnsi="Tahoma" w:cs="Tahoma"/>
        <w:b/>
        <w:color w:val="0000FF"/>
        <w:sz w:val="14"/>
        <w:szCs w:val="14"/>
      </w:rPr>
      <w:t>ZP</w:t>
    </w:r>
    <w:r w:rsidRPr="00E104BF">
      <w:rPr>
        <w:rFonts w:ascii="Tahoma" w:hAnsi="Tahoma" w:cs="Tahoma"/>
        <w:b/>
        <w:color w:val="0000FF"/>
        <w:sz w:val="14"/>
        <w:szCs w:val="14"/>
      </w:rPr>
      <w:t>.262.</w:t>
    </w:r>
    <w:r w:rsidR="005C68BC">
      <w:rPr>
        <w:rFonts w:ascii="Tahoma" w:hAnsi="Tahoma" w:cs="Tahoma"/>
        <w:b/>
        <w:color w:val="0000FF"/>
        <w:sz w:val="14"/>
        <w:szCs w:val="14"/>
      </w:rPr>
      <w:t>4</w:t>
    </w:r>
    <w:r w:rsidR="0025547E">
      <w:rPr>
        <w:rFonts w:ascii="Tahoma" w:hAnsi="Tahoma" w:cs="Tahoma"/>
        <w:b/>
        <w:color w:val="0000FF"/>
        <w:sz w:val="14"/>
        <w:szCs w:val="14"/>
      </w:rPr>
      <w:t>2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 w:rsidR="00251641">
      <w:rPr>
        <w:rFonts w:ascii="Tahoma" w:hAnsi="Tahoma" w:cs="Tahoma"/>
        <w:b/>
        <w:color w:val="0000FF"/>
        <w:sz w:val="14"/>
        <w:szCs w:val="14"/>
      </w:rPr>
      <w:t>6</w:t>
    </w:r>
    <w:r w:rsidRPr="00E104BF">
      <w:rPr>
        <w:rFonts w:ascii="Tahoma" w:hAnsi="Tahoma" w:cs="Tahoma"/>
        <w:b/>
        <w:color w:val="0000FF"/>
        <w:sz w:val="14"/>
        <w:szCs w:val="14"/>
      </w:rPr>
      <w:t>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9" w:name="_Hlk170993898"/>
    <w:bookmarkStart w:id="10" w:name="_Hlk170993899"/>
    <w:r w:rsidR="0025547E" w:rsidRPr="0025547E">
      <w:rPr>
        <w:rFonts w:ascii="Tahoma" w:hAnsi="Tahoma" w:cs="Tahoma"/>
        <w:b/>
        <w:i/>
        <w:iCs/>
        <w:color w:val="0000FF"/>
        <w:sz w:val="14"/>
        <w:szCs w:val="14"/>
      </w:rPr>
      <w:t>Remont dr</w:t>
    </w:r>
    <w:r w:rsidR="005C68BC">
      <w:rPr>
        <w:rFonts w:ascii="Tahoma" w:hAnsi="Tahoma" w:cs="Tahoma"/>
        <w:b/>
        <w:i/>
        <w:iCs/>
        <w:color w:val="0000FF"/>
        <w:sz w:val="14"/>
        <w:szCs w:val="14"/>
      </w:rPr>
      <w:t>ogi powiatowej  nr 1409 O na odcinku Pociękarb - Łężce</w:t>
    </w:r>
  </w:p>
  <w:bookmarkEnd w:id="9"/>
  <w:bookmarkEnd w:id="10"/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1095F94"/>
    <w:multiLevelType w:val="hybridMultilevel"/>
    <w:tmpl w:val="567AD89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20D5BCD"/>
    <w:multiLevelType w:val="hybridMultilevel"/>
    <w:tmpl w:val="00D68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0A2A48"/>
    <w:multiLevelType w:val="hybridMultilevel"/>
    <w:tmpl w:val="656072B4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CC5A1066">
      <w:start w:val="1"/>
      <w:numFmt w:val="decimal"/>
      <w:lvlText w:val="%2)"/>
      <w:lvlJc w:val="left"/>
      <w:pPr>
        <w:ind w:left="1866" w:hanging="360"/>
      </w:pPr>
      <w:rPr>
        <w:rFonts w:hint="default"/>
        <w:b/>
        <w:bCs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1F42B3"/>
    <w:multiLevelType w:val="multilevel"/>
    <w:tmpl w:val="20409760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8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4B628B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2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4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5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06B91BF2"/>
    <w:multiLevelType w:val="hybridMultilevel"/>
    <w:tmpl w:val="B2A01518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78B0F55"/>
    <w:multiLevelType w:val="multilevel"/>
    <w:tmpl w:val="F2A077E0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8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9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AF204B9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43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C9F5380"/>
    <w:multiLevelType w:val="hybridMultilevel"/>
    <w:tmpl w:val="C76AA0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D292B0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 w:tplc="679E9E74">
      <w:start w:val="1"/>
      <w:numFmt w:val="decimal"/>
      <w:lvlText w:val="%3)"/>
      <w:lvlJc w:val="left"/>
      <w:pPr>
        <w:ind w:left="2160" w:hanging="360"/>
      </w:pPr>
      <w:rPr>
        <w:rFonts w:hint="default"/>
        <w:i w:val="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D384313"/>
    <w:multiLevelType w:val="hybridMultilevel"/>
    <w:tmpl w:val="15E0A4A4"/>
    <w:lvl w:ilvl="0" w:tplc="AA981EA6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D5E08C9"/>
    <w:multiLevelType w:val="hybridMultilevel"/>
    <w:tmpl w:val="4B88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9" w15:restartNumberingAfterBreak="0">
    <w:nsid w:val="0ECB2CAD"/>
    <w:multiLevelType w:val="hybridMultilevel"/>
    <w:tmpl w:val="8DA6BE4C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1" w15:restartNumberingAfterBreak="0">
    <w:nsid w:val="0F5E4A01"/>
    <w:multiLevelType w:val="hybridMultilevel"/>
    <w:tmpl w:val="A914018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0FB12D6B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5" w15:restartNumberingAfterBreak="0">
    <w:nsid w:val="104F60A9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6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58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0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2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59E14CB"/>
    <w:multiLevelType w:val="hybridMultilevel"/>
    <w:tmpl w:val="54FEF1CC"/>
    <w:lvl w:ilvl="0" w:tplc="FFFFFFFF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>
      <w:start w:val="1"/>
      <w:numFmt w:val="lowerLetter"/>
      <w:lvlText w:val="%5."/>
      <w:lvlJc w:val="left"/>
      <w:pPr>
        <w:ind w:left="3742" w:hanging="360"/>
      </w:pPr>
    </w:lvl>
    <w:lvl w:ilvl="5" w:tplc="FFFFFFFF">
      <w:start w:val="1"/>
      <w:numFmt w:val="lowerRoman"/>
      <w:lvlText w:val="%6."/>
      <w:lvlJc w:val="right"/>
      <w:pPr>
        <w:ind w:left="4462" w:hanging="180"/>
      </w:pPr>
    </w:lvl>
    <w:lvl w:ilvl="6" w:tplc="FFFFFFFF">
      <w:start w:val="1"/>
      <w:numFmt w:val="decimal"/>
      <w:lvlText w:val="%7."/>
      <w:lvlJc w:val="left"/>
      <w:pPr>
        <w:ind w:left="5182" w:hanging="360"/>
      </w:pPr>
    </w:lvl>
    <w:lvl w:ilvl="7" w:tplc="FFFFFFFF">
      <w:start w:val="1"/>
      <w:numFmt w:val="lowerLetter"/>
      <w:lvlText w:val="%8."/>
      <w:lvlJc w:val="left"/>
      <w:pPr>
        <w:ind w:left="5902" w:hanging="360"/>
      </w:pPr>
    </w:lvl>
    <w:lvl w:ilvl="8" w:tplc="FFFFFFFF">
      <w:start w:val="1"/>
      <w:numFmt w:val="lowerRoman"/>
      <w:lvlText w:val="%9."/>
      <w:lvlJc w:val="right"/>
      <w:pPr>
        <w:ind w:left="6622" w:hanging="180"/>
      </w:pPr>
    </w:lvl>
  </w:abstractNum>
  <w:abstractNum w:abstractNumId="65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6" w15:restartNumberingAfterBreak="0">
    <w:nsid w:val="15C6719C"/>
    <w:multiLevelType w:val="hybridMultilevel"/>
    <w:tmpl w:val="AF3657D0"/>
    <w:lvl w:ilvl="0" w:tplc="2A067C92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8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0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4" w15:restartNumberingAfterBreak="0">
    <w:nsid w:val="18E07987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75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EE3197E"/>
    <w:multiLevelType w:val="multilevel"/>
    <w:tmpl w:val="4D46EA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9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27233A6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81" w15:restartNumberingAfterBreak="0">
    <w:nsid w:val="22F67B0B"/>
    <w:multiLevelType w:val="hybridMultilevel"/>
    <w:tmpl w:val="A9F495FE"/>
    <w:lvl w:ilvl="0" w:tplc="DA6E519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81F2952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3" w15:restartNumberingAfterBreak="0">
    <w:nsid w:val="2578171D"/>
    <w:multiLevelType w:val="hybridMultilevel"/>
    <w:tmpl w:val="CE44C6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5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6" w15:restartNumberingAfterBreak="0">
    <w:nsid w:val="26541900"/>
    <w:multiLevelType w:val="hybridMultilevel"/>
    <w:tmpl w:val="86BC7CD0"/>
    <w:lvl w:ilvl="0" w:tplc="4CD292B0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8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9" w15:restartNumberingAfterBreak="0">
    <w:nsid w:val="26FE2749"/>
    <w:multiLevelType w:val="multilevel"/>
    <w:tmpl w:val="0F80EC8E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9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1" w15:restartNumberingAfterBreak="0">
    <w:nsid w:val="28E2328B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2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6" w15:restartNumberingAfterBreak="0">
    <w:nsid w:val="2BA46DCD"/>
    <w:multiLevelType w:val="hybridMultilevel"/>
    <w:tmpl w:val="FBD4B656"/>
    <w:lvl w:ilvl="0" w:tplc="FFFFFFFF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BC96648"/>
    <w:multiLevelType w:val="hybridMultilevel"/>
    <w:tmpl w:val="567AD89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100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2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4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0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0F033D1"/>
    <w:multiLevelType w:val="hybridMultilevel"/>
    <w:tmpl w:val="7DCA0A6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3223297F"/>
    <w:multiLevelType w:val="hybridMultilevel"/>
    <w:tmpl w:val="98AA215E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i w:val="0"/>
        <w:iCs w:val="0"/>
        <w:color w:val="auto"/>
        <w:sz w:val="19"/>
        <w:szCs w:val="19"/>
        <w:u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11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2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4" w15:restartNumberingAfterBreak="0">
    <w:nsid w:val="349C1537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15" w15:restartNumberingAfterBreak="0">
    <w:nsid w:val="364A6D01"/>
    <w:multiLevelType w:val="hybridMultilevel"/>
    <w:tmpl w:val="8DA6BE4C"/>
    <w:lvl w:ilvl="0" w:tplc="FFFFFFFF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7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19" w15:restartNumberingAfterBreak="0">
    <w:nsid w:val="38B71623"/>
    <w:multiLevelType w:val="hybridMultilevel"/>
    <w:tmpl w:val="E54A018C"/>
    <w:lvl w:ilvl="0" w:tplc="C4D4AEFE">
      <w:start w:val="1"/>
      <w:numFmt w:val="decimal"/>
      <w:lvlText w:val="%1)"/>
      <w:lvlJc w:val="left"/>
      <w:pPr>
        <w:ind w:left="172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0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21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2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23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BED2224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D7E5072"/>
    <w:multiLevelType w:val="hybridMultilevel"/>
    <w:tmpl w:val="6D12E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7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8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9" w15:restartNumberingAfterBreak="0">
    <w:nsid w:val="3EA332A4"/>
    <w:multiLevelType w:val="hybridMultilevel"/>
    <w:tmpl w:val="567AD89E"/>
    <w:lvl w:ilvl="0" w:tplc="E17270A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F501882"/>
    <w:multiLevelType w:val="multilevel"/>
    <w:tmpl w:val="A20AC4A0"/>
    <w:name w:val="WW8Num6523"/>
    <w:lvl w:ilvl="0">
      <w:start w:val="2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32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08A401A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34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5" w15:restartNumberingAfterBreak="0">
    <w:nsid w:val="40F52AC4"/>
    <w:multiLevelType w:val="hybridMultilevel"/>
    <w:tmpl w:val="8872E824"/>
    <w:lvl w:ilvl="0" w:tplc="34EEF5C2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37" w15:restartNumberingAfterBreak="0">
    <w:nsid w:val="419C3590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1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2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43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4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6" w15:restartNumberingAfterBreak="0">
    <w:nsid w:val="4A7073B6"/>
    <w:multiLevelType w:val="hybridMultilevel"/>
    <w:tmpl w:val="963E3C1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7" w15:restartNumberingAfterBreak="0">
    <w:nsid w:val="4A821AEE"/>
    <w:multiLevelType w:val="hybridMultilevel"/>
    <w:tmpl w:val="E59671EE"/>
    <w:lvl w:ilvl="0" w:tplc="FFFFFFFF">
      <w:start w:val="1"/>
      <w:numFmt w:val="lowerLetter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9" w15:restartNumberingAfterBreak="0">
    <w:nsid w:val="4B292A15"/>
    <w:multiLevelType w:val="hybridMultilevel"/>
    <w:tmpl w:val="24542368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50" w15:restartNumberingAfterBreak="0">
    <w:nsid w:val="4B610666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1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DC12B7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3" w15:restartNumberingAfterBreak="0">
    <w:nsid w:val="4EA14AEC"/>
    <w:multiLevelType w:val="hybridMultilevel"/>
    <w:tmpl w:val="9034BA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5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51A57776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57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58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9" w15:restartNumberingAfterBreak="0">
    <w:nsid w:val="53F654FD"/>
    <w:multiLevelType w:val="hybridMultilevel"/>
    <w:tmpl w:val="CA5A5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1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65" w15:restartNumberingAfterBreak="0">
    <w:nsid w:val="555C7335"/>
    <w:multiLevelType w:val="hybridMultilevel"/>
    <w:tmpl w:val="F9D63D3C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5598607C"/>
    <w:multiLevelType w:val="hybridMultilevel"/>
    <w:tmpl w:val="A6349C08"/>
    <w:lvl w:ilvl="0" w:tplc="CC5A1066">
      <w:start w:val="1"/>
      <w:numFmt w:val="decimal"/>
      <w:lvlText w:val="%1)"/>
      <w:lvlJc w:val="left"/>
      <w:pPr>
        <w:ind w:left="1866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566A7881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68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69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70" w15:restartNumberingAfterBreak="0">
    <w:nsid w:val="56F5473A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71" w15:restartNumberingAfterBreak="0">
    <w:nsid w:val="574E0E54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7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73" w15:restartNumberingAfterBreak="0">
    <w:nsid w:val="58933D64"/>
    <w:multiLevelType w:val="multilevel"/>
    <w:tmpl w:val="7EC4A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4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595C67E2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597C381F"/>
    <w:multiLevelType w:val="hybridMultilevel"/>
    <w:tmpl w:val="615A119E"/>
    <w:lvl w:ilvl="0" w:tplc="2814117C">
      <w:start w:val="3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79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0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81" w15:restartNumberingAfterBreak="0">
    <w:nsid w:val="5B546496"/>
    <w:multiLevelType w:val="hybridMultilevel"/>
    <w:tmpl w:val="2BA00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5C086390"/>
    <w:multiLevelType w:val="hybridMultilevel"/>
    <w:tmpl w:val="BB2CFA9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3" w15:restartNumberingAfterBreak="0">
    <w:nsid w:val="5CC83C33"/>
    <w:multiLevelType w:val="hybridMultilevel"/>
    <w:tmpl w:val="03A8A8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 w15:restartNumberingAfterBreak="0">
    <w:nsid w:val="5D537A0F"/>
    <w:multiLevelType w:val="hybridMultilevel"/>
    <w:tmpl w:val="8034C6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6" w15:restartNumberingAfterBreak="0">
    <w:nsid w:val="604A37E5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88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0" w15:restartNumberingAfterBreak="0">
    <w:nsid w:val="630F0D08"/>
    <w:multiLevelType w:val="hybridMultilevel"/>
    <w:tmpl w:val="4F84D4FC"/>
    <w:lvl w:ilvl="0" w:tplc="62C6AD26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2" w15:restartNumberingAfterBreak="0">
    <w:nsid w:val="64154F19"/>
    <w:multiLevelType w:val="hybridMultilevel"/>
    <w:tmpl w:val="23F616F0"/>
    <w:lvl w:ilvl="0" w:tplc="FFFFFFFF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64B254F0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4BB1387"/>
    <w:multiLevelType w:val="hybridMultilevel"/>
    <w:tmpl w:val="8CE6FAF2"/>
    <w:lvl w:ilvl="0" w:tplc="A34076D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98" w15:restartNumberingAfterBreak="0">
    <w:nsid w:val="663429B2"/>
    <w:multiLevelType w:val="hybridMultilevel"/>
    <w:tmpl w:val="B0B22766"/>
    <w:lvl w:ilvl="0" w:tplc="0B400B4C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00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01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2" w15:restartNumberingAfterBreak="0">
    <w:nsid w:val="66D54B7C"/>
    <w:multiLevelType w:val="hybridMultilevel"/>
    <w:tmpl w:val="CA5A552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67A72F38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5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07" w15:restartNumberingAfterBreak="0">
    <w:nsid w:val="68DB659C"/>
    <w:multiLevelType w:val="hybridMultilevel"/>
    <w:tmpl w:val="00C00376"/>
    <w:lvl w:ilvl="0" w:tplc="8042C46C">
      <w:start w:val="1"/>
      <w:numFmt w:val="lowerLetter"/>
      <w:lvlText w:val="%1)"/>
      <w:lvlJc w:val="left"/>
      <w:pPr>
        <w:ind w:left="1061" w:hanging="360"/>
      </w:pPr>
      <w:rPr>
        <w:color w:val="0000FF"/>
      </w:rPr>
    </w:lvl>
    <w:lvl w:ilvl="1" w:tplc="FFFFFFFF" w:tentative="1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08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6A656795"/>
    <w:multiLevelType w:val="multilevel"/>
    <w:tmpl w:val="7EC4A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0" w15:restartNumberingAfterBreak="0">
    <w:nsid w:val="6A6F6684"/>
    <w:multiLevelType w:val="multilevel"/>
    <w:tmpl w:val="BCDAB070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11" w15:restartNumberingAfterBreak="0">
    <w:nsid w:val="6AF16C2D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2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3" w15:restartNumberingAfterBreak="0">
    <w:nsid w:val="6D273E7A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4" w15:restartNumberingAfterBreak="0">
    <w:nsid w:val="6D511546"/>
    <w:multiLevelType w:val="hybridMultilevel"/>
    <w:tmpl w:val="15E0A4A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7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8" w15:restartNumberingAfterBreak="0">
    <w:nsid w:val="6E032919"/>
    <w:multiLevelType w:val="hybridMultilevel"/>
    <w:tmpl w:val="4B88F02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E422496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221" w15:restartNumberingAfterBreak="0">
    <w:nsid w:val="6FE151B2"/>
    <w:multiLevelType w:val="hybridMultilevel"/>
    <w:tmpl w:val="613003FA"/>
    <w:lvl w:ilvl="0" w:tplc="FFFFFFFF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2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25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6" w15:restartNumberingAfterBreak="0">
    <w:nsid w:val="71256D3E"/>
    <w:multiLevelType w:val="hybridMultilevel"/>
    <w:tmpl w:val="770444FE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8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29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30" w15:restartNumberingAfterBreak="0">
    <w:nsid w:val="72D767DC"/>
    <w:multiLevelType w:val="multilevel"/>
    <w:tmpl w:val="BCDAB070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31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3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34" w15:restartNumberingAfterBreak="0">
    <w:nsid w:val="738F7FF7"/>
    <w:multiLevelType w:val="hybridMultilevel"/>
    <w:tmpl w:val="186ADA8A"/>
    <w:lvl w:ilvl="0" w:tplc="FFFFFFFF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5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36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7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 w15:restartNumberingAfterBreak="0">
    <w:nsid w:val="76D7799F"/>
    <w:multiLevelType w:val="multilevel"/>
    <w:tmpl w:val="FD0088BA"/>
    <w:name w:val="WW8Num652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39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7A031D10"/>
    <w:multiLevelType w:val="hybridMultilevel"/>
    <w:tmpl w:val="AA064B22"/>
    <w:lvl w:ilvl="0" w:tplc="FFFFFFFF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1" w15:restartNumberingAfterBreak="0">
    <w:nsid w:val="7A2D52F2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2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43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4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45" w15:restartNumberingAfterBreak="0">
    <w:nsid w:val="7F3C6627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9193703">
    <w:abstractNumId w:val="78"/>
  </w:num>
  <w:num w:numId="2" w16cid:durableId="1865750441">
    <w:abstractNumId w:val="102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93"/>
  </w:num>
  <w:num w:numId="6" w16cid:durableId="70854969">
    <w:abstractNumId w:val="203"/>
  </w:num>
  <w:num w:numId="7" w16cid:durableId="214554008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99"/>
    <w:lvlOverride w:ilvl="0">
      <w:startOverride w:val="1"/>
    </w:lvlOverride>
  </w:num>
  <w:num w:numId="10" w16cid:durableId="999426110">
    <w:abstractNumId w:val="3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5175203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3176491">
    <w:abstractNumId w:val="2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73781286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3650671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80920999">
    <w:abstractNumId w:val="136"/>
  </w:num>
  <w:num w:numId="17" w16cid:durableId="870144543">
    <w:abstractNumId w:val="2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51758056">
    <w:abstractNumId w:val="8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16133530">
    <w:abstractNumId w:val="24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9623213">
    <w:abstractNumId w:val="45"/>
  </w:num>
  <w:num w:numId="21" w16cid:durableId="732659286">
    <w:abstractNumId w:val="28"/>
  </w:num>
  <w:num w:numId="22" w16cid:durableId="1385911834">
    <w:abstractNumId w:val="67"/>
  </w:num>
  <w:num w:numId="23" w16cid:durableId="1745906997">
    <w:abstractNumId w:val="93"/>
  </w:num>
  <w:num w:numId="24" w16cid:durableId="89856060">
    <w:abstractNumId w:val="143"/>
  </w:num>
  <w:num w:numId="25" w16cid:durableId="1055351255">
    <w:abstractNumId w:val="235"/>
  </w:num>
  <w:num w:numId="26" w16cid:durableId="59598604">
    <w:abstractNumId w:val="121"/>
  </w:num>
  <w:num w:numId="27" w16cid:durableId="874002165">
    <w:abstractNumId w:val="243"/>
  </w:num>
  <w:num w:numId="28" w16cid:durableId="1973902394">
    <w:abstractNumId w:val="117"/>
  </w:num>
  <w:num w:numId="29" w16cid:durableId="6831651">
    <w:abstractNumId w:val="58"/>
  </w:num>
  <w:num w:numId="30" w16cid:durableId="1787312824">
    <w:abstractNumId w:val="2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06704732">
    <w:abstractNumId w:val="32"/>
  </w:num>
  <w:num w:numId="32" w16cid:durableId="1770814659">
    <w:abstractNumId w:val="227"/>
  </w:num>
  <w:num w:numId="33" w16cid:durableId="898976875">
    <w:abstractNumId w:val="164"/>
  </w:num>
  <w:num w:numId="34" w16cid:durableId="1836725598">
    <w:abstractNumId w:val="206"/>
  </w:num>
  <w:num w:numId="35" w16cid:durableId="1049720498">
    <w:abstractNumId w:val="61"/>
  </w:num>
  <w:num w:numId="36" w16cid:durableId="229581797">
    <w:abstractNumId w:val="122"/>
  </w:num>
  <w:num w:numId="37" w16cid:durableId="1780445543">
    <w:abstractNumId w:val="141"/>
  </w:num>
  <w:num w:numId="38" w16cid:durableId="374084352">
    <w:abstractNumId w:val="187"/>
  </w:num>
  <w:num w:numId="39" w16cid:durableId="1203596614">
    <w:abstractNumId w:val="215"/>
  </w:num>
  <w:num w:numId="40" w16cid:durableId="1726101765">
    <w:abstractNumId w:val="56"/>
  </w:num>
  <w:num w:numId="41" w16cid:durableId="620188704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5505361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30302392">
    <w:abstractNumId w:val="1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53491334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4376389">
    <w:abstractNumId w:val="111"/>
  </w:num>
  <w:num w:numId="46" w16cid:durableId="1315794683">
    <w:abstractNumId w:val="78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05885282">
    <w:abstractNumId w:val="188"/>
  </w:num>
  <w:num w:numId="48" w16cid:durableId="1262644200">
    <w:abstractNumId w:val="7"/>
  </w:num>
  <w:num w:numId="49" w16cid:durableId="885607469">
    <w:abstractNumId w:val="10"/>
  </w:num>
  <w:num w:numId="50" w16cid:durableId="319894868">
    <w:abstractNumId w:val="145"/>
  </w:num>
  <w:num w:numId="51" w16cid:durableId="83307902">
    <w:abstractNumId w:val="98"/>
  </w:num>
  <w:num w:numId="52" w16cid:durableId="1190602113">
    <w:abstractNumId w:val="59"/>
  </w:num>
  <w:num w:numId="53" w16cid:durableId="615864914">
    <w:abstractNumId w:val="52"/>
  </w:num>
  <w:num w:numId="54" w16cid:durableId="275523409">
    <w:abstractNumId w:val="106"/>
  </w:num>
  <w:num w:numId="55" w16cid:durableId="1214462800">
    <w:abstractNumId w:val="200"/>
  </w:num>
  <w:num w:numId="56" w16cid:durableId="1728449512">
    <w:abstractNumId w:val="84"/>
  </w:num>
  <w:num w:numId="57" w16cid:durableId="1486047511">
    <w:abstractNumId w:val="87"/>
  </w:num>
  <w:num w:numId="58" w16cid:durableId="119954015">
    <w:abstractNumId w:val="2"/>
  </w:num>
  <w:num w:numId="59" w16cid:durableId="1969043126">
    <w:abstractNumId w:val="31"/>
  </w:num>
  <w:num w:numId="60" w16cid:durableId="1010909194">
    <w:abstractNumId w:val="168"/>
  </w:num>
  <w:num w:numId="61" w16cid:durableId="2026710760">
    <w:abstractNumId w:val="48"/>
  </w:num>
  <w:num w:numId="62" w16cid:durableId="1044329794">
    <w:abstractNumId w:val="2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96180881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125810680">
    <w:abstractNumId w:val="40"/>
  </w:num>
  <w:num w:numId="65" w16cid:durableId="877468923">
    <w:abstractNumId w:val="144"/>
  </w:num>
  <w:num w:numId="66" w16cid:durableId="1835145799">
    <w:abstractNumId w:val="43"/>
  </w:num>
  <w:num w:numId="67" w16cid:durableId="1290282988">
    <w:abstractNumId w:val="35"/>
  </w:num>
  <w:num w:numId="68" w16cid:durableId="856574646">
    <w:abstractNumId w:val="95"/>
  </w:num>
  <w:num w:numId="69" w16cid:durableId="2044093701">
    <w:abstractNumId w:val="50"/>
  </w:num>
  <w:num w:numId="70" w16cid:durableId="909122068">
    <w:abstractNumId w:val="15"/>
  </w:num>
  <w:num w:numId="71" w16cid:durableId="1734541999">
    <w:abstractNumId w:val="110"/>
  </w:num>
  <w:num w:numId="72" w16cid:durableId="1127090531">
    <w:abstractNumId w:val="101"/>
  </w:num>
  <w:num w:numId="73" w16cid:durableId="712464332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822767899">
    <w:abstractNumId w:val="78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556964044">
    <w:abstractNumId w:val="231"/>
  </w:num>
  <w:num w:numId="76" w16cid:durableId="1300768678">
    <w:abstractNumId w:val="197"/>
  </w:num>
  <w:num w:numId="77" w16cid:durableId="1726485769">
    <w:abstractNumId w:val="228"/>
  </w:num>
  <w:num w:numId="78" w16cid:durableId="356464175">
    <w:abstractNumId w:val="34"/>
  </w:num>
  <w:num w:numId="79" w16cid:durableId="762871362">
    <w:abstractNumId w:val="208"/>
  </w:num>
  <w:num w:numId="80" w16cid:durableId="179466210">
    <w:abstractNumId w:val="104"/>
  </w:num>
  <w:num w:numId="81" w16cid:durableId="117720861">
    <w:abstractNumId w:val="77"/>
  </w:num>
  <w:num w:numId="82" w16cid:durableId="894509036">
    <w:abstractNumId w:val="62"/>
  </w:num>
  <w:num w:numId="83" w16cid:durableId="569199098">
    <w:abstractNumId w:val="132"/>
  </w:num>
  <w:num w:numId="84" w16cid:durableId="1187254132">
    <w:abstractNumId w:val="6"/>
  </w:num>
  <w:num w:numId="85" w16cid:durableId="1004168072">
    <w:abstractNumId w:val="21"/>
  </w:num>
  <w:num w:numId="86" w16cid:durableId="1905749255">
    <w:abstractNumId w:val="223"/>
  </w:num>
  <w:num w:numId="87" w16cid:durableId="1435058203">
    <w:abstractNumId w:val="148"/>
  </w:num>
  <w:num w:numId="88" w16cid:durableId="573008551">
    <w:abstractNumId w:val="216"/>
  </w:num>
  <w:num w:numId="89" w16cid:durableId="923342966">
    <w:abstractNumId w:val="238"/>
  </w:num>
  <w:num w:numId="90" w16cid:durableId="1921865372">
    <w:abstractNumId w:val="174"/>
  </w:num>
  <w:num w:numId="91" w16cid:durableId="819927033">
    <w:abstractNumId w:val="142"/>
  </w:num>
  <w:num w:numId="92" w16cid:durableId="787968328">
    <w:abstractNumId w:val="63"/>
  </w:num>
  <w:num w:numId="93" w16cid:durableId="1743061699">
    <w:abstractNumId w:val="60"/>
  </w:num>
  <w:num w:numId="94" w16cid:durableId="1730298511">
    <w:abstractNumId w:val="175"/>
  </w:num>
  <w:num w:numId="95" w16cid:durableId="1202090795">
    <w:abstractNumId w:val="94"/>
  </w:num>
  <w:num w:numId="96" w16cid:durableId="1562907045">
    <w:abstractNumId w:val="196"/>
  </w:num>
  <w:num w:numId="97" w16cid:durableId="268004490">
    <w:abstractNumId w:val="189"/>
  </w:num>
  <w:num w:numId="98" w16cid:durableId="1181091949">
    <w:abstractNumId w:val="78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651053684">
    <w:abstractNumId w:val="85"/>
  </w:num>
  <w:num w:numId="100" w16cid:durableId="1389568552">
    <w:abstractNumId w:val="54"/>
  </w:num>
  <w:num w:numId="101" w16cid:durableId="580677390">
    <w:abstractNumId w:val="140"/>
  </w:num>
  <w:num w:numId="102" w16cid:durableId="160703793">
    <w:abstractNumId w:val="70"/>
  </w:num>
  <w:num w:numId="103" w16cid:durableId="736782510">
    <w:abstractNumId w:val="163"/>
  </w:num>
  <w:num w:numId="104" w16cid:durableId="1857037860">
    <w:abstractNumId w:val="201"/>
  </w:num>
  <w:num w:numId="105" w16cid:durableId="383676459">
    <w:abstractNumId w:val="88"/>
  </w:num>
  <w:num w:numId="106" w16cid:durableId="1273365244">
    <w:abstractNumId w:val="179"/>
  </w:num>
  <w:num w:numId="107" w16cid:durableId="1148522900">
    <w:abstractNumId w:val="116"/>
  </w:num>
  <w:num w:numId="108" w16cid:durableId="491916851">
    <w:abstractNumId w:val="225"/>
  </w:num>
  <w:num w:numId="109" w16cid:durableId="482234547">
    <w:abstractNumId w:val="100"/>
  </w:num>
  <w:num w:numId="110" w16cid:durableId="231089600">
    <w:abstractNumId w:val="151"/>
  </w:num>
  <w:num w:numId="111" w16cid:durableId="1495343443">
    <w:abstractNumId w:val="105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578830764">
    <w:abstractNumId w:val="27"/>
  </w:num>
  <w:num w:numId="113" w16cid:durableId="1080713372">
    <w:abstractNumId w:val="17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4" w16cid:durableId="70290244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583488740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788158650">
    <w:abstractNumId w:val="135"/>
  </w:num>
  <w:num w:numId="117" w16cid:durableId="493834975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1600480618">
    <w:abstractNumId w:val="160"/>
  </w:num>
  <w:num w:numId="119" w16cid:durableId="1046684669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71508665">
    <w:abstractNumId w:val="236"/>
  </w:num>
  <w:num w:numId="121" w16cid:durableId="378163599">
    <w:abstractNumId w:val="2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2022319860">
    <w:abstractNumId w:val="17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552353495">
    <w:abstractNumId w:val="2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565945710">
    <w:abstractNumId w:val="205"/>
  </w:num>
  <w:num w:numId="125" w16cid:durableId="263074709">
    <w:abstractNumId w:val="57"/>
  </w:num>
  <w:num w:numId="126" w16cid:durableId="508912474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068964512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 w16cid:durableId="1472672438">
    <w:abstractNumId w:val="2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529268872">
    <w:abstractNumId w:val="6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824905390">
    <w:abstractNumId w:val="69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647175584">
    <w:abstractNumId w:val="180"/>
    <w:lvlOverride w:ilvl="0">
      <w:startOverride w:val="1"/>
    </w:lvlOverride>
  </w:num>
  <w:num w:numId="132" w16cid:durableId="193766494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670067093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199859206">
    <w:abstractNumId w:val="6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733435728">
    <w:abstractNumId w:val="191"/>
  </w:num>
  <w:num w:numId="136" w16cid:durableId="657266287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 w16cid:durableId="112061269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1023939983">
    <w:abstractNumId w:val="2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844980550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3968223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8344951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85272521">
    <w:abstractNumId w:val="138"/>
  </w:num>
  <w:num w:numId="143" w16cid:durableId="603344252">
    <w:abstractNumId w:val="224"/>
  </w:num>
  <w:num w:numId="144" w16cid:durableId="705644542">
    <w:abstractNumId w:val="209"/>
  </w:num>
  <w:num w:numId="145" w16cid:durableId="1056661833">
    <w:abstractNumId w:val="126"/>
  </w:num>
  <w:num w:numId="146" w16cid:durableId="1736970799">
    <w:abstractNumId w:val="158"/>
  </w:num>
  <w:num w:numId="147" w16cid:durableId="1364557451">
    <w:abstractNumId w:val="26"/>
  </w:num>
  <w:num w:numId="148" w16cid:durableId="1798060086">
    <w:abstractNumId w:val="212"/>
  </w:num>
  <w:num w:numId="149" w16cid:durableId="1873810744">
    <w:abstractNumId w:val="129"/>
  </w:num>
  <w:num w:numId="150" w16cid:durableId="612831091">
    <w:abstractNumId w:val="49"/>
  </w:num>
  <w:num w:numId="151" w16cid:durableId="112755085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393310698">
    <w:abstractNumId w:val="221"/>
  </w:num>
  <w:num w:numId="153" w16cid:durableId="747923546">
    <w:abstractNumId w:val="134"/>
  </w:num>
  <w:num w:numId="154" w16cid:durableId="1413894432">
    <w:abstractNumId w:val="123"/>
  </w:num>
  <w:num w:numId="155" w16cid:durableId="1688096773">
    <w:abstractNumId w:val="133"/>
  </w:num>
  <w:num w:numId="156" w16cid:durableId="325281516">
    <w:abstractNumId w:val="137"/>
  </w:num>
  <w:num w:numId="157" w16cid:durableId="1895004213">
    <w:abstractNumId w:val="171"/>
  </w:num>
  <w:num w:numId="158" w16cid:durableId="684286781">
    <w:abstractNumId w:val="204"/>
  </w:num>
  <w:num w:numId="159" w16cid:durableId="1240670751">
    <w:abstractNumId w:val="91"/>
  </w:num>
  <w:num w:numId="160" w16cid:durableId="1875921890">
    <w:abstractNumId w:val="55"/>
  </w:num>
  <w:num w:numId="161" w16cid:durableId="1579904988">
    <w:abstractNumId w:val="83"/>
  </w:num>
  <w:num w:numId="162" w16cid:durableId="1413623344">
    <w:abstractNumId w:val="89"/>
  </w:num>
  <w:num w:numId="163" w16cid:durableId="599875239">
    <w:abstractNumId w:val="81"/>
  </w:num>
  <w:num w:numId="164" w16cid:durableId="914365313">
    <w:abstractNumId w:val="150"/>
  </w:num>
  <w:num w:numId="165" w16cid:durableId="626739326">
    <w:abstractNumId w:val="109"/>
  </w:num>
  <w:num w:numId="166" w16cid:durableId="1881698692">
    <w:abstractNumId w:val="66"/>
  </w:num>
  <w:num w:numId="167" w16cid:durableId="424960426">
    <w:abstractNumId w:val="97"/>
  </w:num>
  <w:num w:numId="168" w16cid:durableId="502091081">
    <w:abstractNumId w:val="115"/>
  </w:num>
  <w:num w:numId="169" w16cid:durableId="1947081861">
    <w:abstractNumId w:val="131"/>
  </w:num>
  <w:num w:numId="170" w16cid:durableId="343017865">
    <w:abstractNumId w:val="37"/>
  </w:num>
  <w:num w:numId="171" w16cid:durableId="209459300">
    <w:abstractNumId w:val="23"/>
  </w:num>
  <w:num w:numId="172" w16cid:durableId="1265385318">
    <w:abstractNumId w:val="195"/>
  </w:num>
  <w:num w:numId="173" w16cid:durableId="856315538">
    <w:abstractNumId w:val="80"/>
  </w:num>
  <w:num w:numId="174" w16cid:durableId="1851412571">
    <w:abstractNumId w:val="234"/>
  </w:num>
  <w:num w:numId="175" w16cid:durableId="352656289">
    <w:abstractNumId w:val="165"/>
  </w:num>
  <w:num w:numId="176" w16cid:durableId="1116874876">
    <w:abstractNumId w:val="226"/>
  </w:num>
  <w:num w:numId="177" w16cid:durableId="846795235">
    <w:abstractNumId w:val="245"/>
  </w:num>
  <w:num w:numId="178" w16cid:durableId="1541358463">
    <w:abstractNumId w:val="211"/>
  </w:num>
  <w:num w:numId="179" w16cid:durableId="256790387">
    <w:abstractNumId w:val="152"/>
  </w:num>
  <w:num w:numId="180" w16cid:durableId="1978683127">
    <w:abstractNumId w:val="51"/>
  </w:num>
  <w:num w:numId="181" w16cid:durableId="1229733229">
    <w:abstractNumId w:val="181"/>
  </w:num>
  <w:num w:numId="182" w16cid:durableId="1206218101">
    <w:abstractNumId w:val="24"/>
  </w:num>
  <w:num w:numId="183" w16cid:durableId="752239647">
    <w:abstractNumId w:val="47"/>
  </w:num>
  <w:num w:numId="184" w16cid:durableId="1238635676">
    <w:abstractNumId w:val="159"/>
  </w:num>
  <w:num w:numId="185" w16cid:durableId="1923567515">
    <w:abstractNumId w:val="125"/>
  </w:num>
  <w:num w:numId="186" w16cid:durableId="1522815949">
    <w:abstractNumId w:val="207"/>
  </w:num>
  <w:num w:numId="187" w16cid:durableId="1749962582">
    <w:abstractNumId w:val="219"/>
  </w:num>
  <w:num w:numId="188" w16cid:durableId="1599559798">
    <w:abstractNumId w:val="218"/>
  </w:num>
  <w:num w:numId="189" w16cid:durableId="340593241">
    <w:abstractNumId w:val="153"/>
  </w:num>
  <w:num w:numId="190" w16cid:durableId="2035379995">
    <w:abstractNumId w:val="157"/>
  </w:num>
  <w:num w:numId="191" w16cid:durableId="275869136">
    <w:abstractNumId w:val="217"/>
  </w:num>
  <w:num w:numId="192" w16cid:durableId="1250850041">
    <w:abstractNumId w:val="220"/>
  </w:num>
  <w:num w:numId="193" w16cid:durableId="2035225274">
    <w:abstractNumId w:val="130"/>
  </w:num>
  <w:num w:numId="194" w16cid:durableId="636956139">
    <w:abstractNumId w:val="154"/>
  </w:num>
  <w:num w:numId="195" w16cid:durableId="162362069">
    <w:abstractNumId w:val="202"/>
  </w:num>
  <w:num w:numId="196" w16cid:durableId="1388265164">
    <w:abstractNumId w:val="184"/>
  </w:num>
  <w:num w:numId="197" w16cid:durableId="267780709">
    <w:abstractNumId w:val="149"/>
  </w:num>
  <w:num w:numId="198" w16cid:durableId="1749883152">
    <w:abstractNumId w:val="119"/>
  </w:num>
  <w:num w:numId="199" w16cid:durableId="843284276">
    <w:abstractNumId w:val="194"/>
  </w:num>
  <w:num w:numId="200" w16cid:durableId="345403537">
    <w:abstractNumId w:val="186"/>
  </w:num>
  <w:num w:numId="201" w16cid:durableId="929312747">
    <w:abstractNumId w:val="44"/>
  </w:num>
  <w:num w:numId="202" w16cid:durableId="770903846">
    <w:abstractNumId w:val="210"/>
  </w:num>
  <w:num w:numId="203" w16cid:durableId="1914199791">
    <w:abstractNumId w:val="173"/>
  </w:num>
  <w:num w:numId="204" w16cid:durableId="346182011">
    <w:abstractNumId w:val="114"/>
  </w:num>
  <w:num w:numId="205" w16cid:durableId="864446131">
    <w:abstractNumId w:val="192"/>
  </w:num>
  <w:num w:numId="206" w16cid:durableId="1707750186">
    <w:abstractNumId w:val="64"/>
  </w:num>
  <w:num w:numId="207" w16cid:durableId="748041274">
    <w:abstractNumId w:val="156"/>
  </w:num>
  <w:num w:numId="208" w16cid:durableId="1345742246">
    <w:abstractNumId w:val="147"/>
  </w:num>
  <w:num w:numId="209" w16cid:durableId="724834841">
    <w:abstractNumId w:val="183"/>
  </w:num>
  <w:num w:numId="210" w16cid:durableId="229578505">
    <w:abstractNumId w:val="190"/>
  </w:num>
  <w:num w:numId="211" w16cid:durableId="384840447">
    <w:abstractNumId w:val="86"/>
  </w:num>
  <w:num w:numId="212" w16cid:durableId="1223515621">
    <w:abstractNumId w:val="29"/>
  </w:num>
  <w:num w:numId="213" w16cid:durableId="1916475519">
    <w:abstractNumId w:val="198"/>
  </w:num>
  <w:num w:numId="214" w16cid:durableId="1329557600">
    <w:abstractNumId w:val="241"/>
  </w:num>
  <w:num w:numId="215" w16cid:durableId="1206874252">
    <w:abstractNumId w:val="167"/>
  </w:num>
  <w:num w:numId="216" w16cid:durableId="698162882">
    <w:abstractNumId w:val="107"/>
  </w:num>
  <w:num w:numId="217" w16cid:durableId="1509294965">
    <w:abstractNumId w:val="42"/>
  </w:num>
  <w:num w:numId="218" w16cid:durableId="1343170461">
    <w:abstractNumId w:val="170"/>
  </w:num>
  <w:num w:numId="219" w16cid:durableId="306278271">
    <w:abstractNumId w:val="74"/>
  </w:num>
  <w:num w:numId="220" w16cid:durableId="179321591">
    <w:abstractNumId w:val="53"/>
  </w:num>
  <w:num w:numId="221" w16cid:durableId="577640435">
    <w:abstractNumId w:val="96"/>
  </w:num>
  <w:num w:numId="222" w16cid:durableId="162353459">
    <w:abstractNumId w:val="146"/>
  </w:num>
  <w:num w:numId="223" w16cid:durableId="1916894341">
    <w:abstractNumId w:val="124"/>
  </w:num>
  <w:num w:numId="224" w16cid:durableId="463929757">
    <w:abstractNumId w:val="176"/>
  </w:num>
  <w:num w:numId="225" w16cid:durableId="460340573">
    <w:abstractNumId w:val="166"/>
  </w:num>
  <w:num w:numId="226" w16cid:durableId="518854739">
    <w:abstractNumId w:val="182"/>
  </w:num>
  <w:num w:numId="227" w16cid:durableId="1274441952">
    <w:abstractNumId w:val="36"/>
  </w:num>
  <w:num w:numId="228" w16cid:durableId="394662997">
    <w:abstractNumId w:val="240"/>
  </w:num>
  <w:num w:numId="229" w16cid:durableId="20398074">
    <w:abstractNumId w:val="213"/>
  </w:num>
  <w:num w:numId="230" w16cid:durableId="772701839">
    <w:abstractNumId w:val="46"/>
  </w:num>
  <w:num w:numId="231" w16cid:durableId="1703096344">
    <w:abstractNumId w:val="25"/>
  </w:num>
  <w:num w:numId="232" w16cid:durableId="148060565">
    <w:abstractNumId w:val="177"/>
  </w:num>
  <w:num w:numId="233" w16cid:durableId="1584297168">
    <w:abstractNumId w:val="214"/>
  </w:num>
  <w:numIdMacAtCleanup w:val="2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94C"/>
    <w:rsid w:val="00010A1B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3DEB"/>
    <w:rsid w:val="000352CE"/>
    <w:rsid w:val="00035581"/>
    <w:rsid w:val="00035A61"/>
    <w:rsid w:val="00035E43"/>
    <w:rsid w:val="000360D1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5FD7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A44"/>
    <w:rsid w:val="00057B14"/>
    <w:rsid w:val="00057CDA"/>
    <w:rsid w:val="00057DCC"/>
    <w:rsid w:val="00057DE2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271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96E"/>
    <w:rsid w:val="00074C96"/>
    <w:rsid w:val="00074E05"/>
    <w:rsid w:val="00075282"/>
    <w:rsid w:val="000752F2"/>
    <w:rsid w:val="00075561"/>
    <w:rsid w:val="0007617B"/>
    <w:rsid w:val="0007668B"/>
    <w:rsid w:val="00076811"/>
    <w:rsid w:val="00076D36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181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9F2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151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584"/>
    <w:rsid w:val="000D3D77"/>
    <w:rsid w:val="000D3F07"/>
    <w:rsid w:val="000D3F60"/>
    <w:rsid w:val="000D4272"/>
    <w:rsid w:val="000D43DD"/>
    <w:rsid w:val="000D46FF"/>
    <w:rsid w:val="000D51BA"/>
    <w:rsid w:val="000D52DC"/>
    <w:rsid w:val="000D5484"/>
    <w:rsid w:val="000D55DB"/>
    <w:rsid w:val="000D5BF9"/>
    <w:rsid w:val="000D5C93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35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54C"/>
    <w:rsid w:val="000F6969"/>
    <w:rsid w:val="000F6A7E"/>
    <w:rsid w:val="000F6C24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6B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07FB9"/>
    <w:rsid w:val="00110032"/>
    <w:rsid w:val="00110EF9"/>
    <w:rsid w:val="00111282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8E0"/>
    <w:rsid w:val="00113BD7"/>
    <w:rsid w:val="00113CDD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2E2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819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91C"/>
    <w:rsid w:val="00195F61"/>
    <w:rsid w:val="00196778"/>
    <w:rsid w:val="00196E5A"/>
    <w:rsid w:val="00196E9B"/>
    <w:rsid w:val="001973A9"/>
    <w:rsid w:val="00197503"/>
    <w:rsid w:val="0019750D"/>
    <w:rsid w:val="001975E2"/>
    <w:rsid w:val="00197D19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63B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B7"/>
    <w:rsid w:val="001B73DF"/>
    <w:rsid w:val="001B7404"/>
    <w:rsid w:val="001B7C2B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1FD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307"/>
    <w:rsid w:val="001E3AC9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872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247F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889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A49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81A"/>
    <w:rsid w:val="00240AB7"/>
    <w:rsid w:val="00240C7C"/>
    <w:rsid w:val="0024143C"/>
    <w:rsid w:val="00241A47"/>
    <w:rsid w:val="00241A5B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641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547E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A48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2AC"/>
    <w:rsid w:val="00270895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A23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2BB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171F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62A9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2CC2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BEB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14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74D"/>
    <w:rsid w:val="002E1C5E"/>
    <w:rsid w:val="002E2159"/>
    <w:rsid w:val="002E227F"/>
    <w:rsid w:val="002E2374"/>
    <w:rsid w:val="002E2777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B7A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5F1E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425"/>
    <w:rsid w:val="0031559E"/>
    <w:rsid w:val="0031577E"/>
    <w:rsid w:val="00315BDC"/>
    <w:rsid w:val="00316867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D6D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60"/>
    <w:rsid w:val="00327D79"/>
    <w:rsid w:val="00327E89"/>
    <w:rsid w:val="00327FC7"/>
    <w:rsid w:val="003306EC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4EAE"/>
    <w:rsid w:val="00355219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2A"/>
    <w:rsid w:val="0036075C"/>
    <w:rsid w:val="0036087F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4FA9"/>
    <w:rsid w:val="00365115"/>
    <w:rsid w:val="00365531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A57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481"/>
    <w:rsid w:val="003A7793"/>
    <w:rsid w:val="003B0793"/>
    <w:rsid w:val="003B07F7"/>
    <w:rsid w:val="003B0819"/>
    <w:rsid w:val="003B0971"/>
    <w:rsid w:val="003B0EEF"/>
    <w:rsid w:val="003B1874"/>
    <w:rsid w:val="003B1CAB"/>
    <w:rsid w:val="003B2F35"/>
    <w:rsid w:val="003B3025"/>
    <w:rsid w:val="003B3257"/>
    <w:rsid w:val="003B32A1"/>
    <w:rsid w:val="003B3479"/>
    <w:rsid w:val="003B3BD7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0CB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5F87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58"/>
    <w:rsid w:val="003D4F83"/>
    <w:rsid w:val="003D5CFE"/>
    <w:rsid w:val="003D69BF"/>
    <w:rsid w:val="003D6DBB"/>
    <w:rsid w:val="003D7615"/>
    <w:rsid w:val="003D76C0"/>
    <w:rsid w:val="003D76C4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1C8"/>
    <w:rsid w:val="003E62F2"/>
    <w:rsid w:val="003E67B8"/>
    <w:rsid w:val="003E74BC"/>
    <w:rsid w:val="003E7A72"/>
    <w:rsid w:val="003F0102"/>
    <w:rsid w:val="003F0407"/>
    <w:rsid w:val="003F0AFA"/>
    <w:rsid w:val="003F0BF2"/>
    <w:rsid w:val="003F14CC"/>
    <w:rsid w:val="003F1676"/>
    <w:rsid w:val="003F190A"/>
    <w:rsid w:val="003F22CF"/>
    <w:rsid w:val="003F3042"/>
    <w:rsid w:val="003F3090"/>
    <w:rsid w:val="003F354A"/>
    <w:rsid w:val="003F35B9"/>
    <w:rsid w:val="003F3AC0"/>
    <w:rsid w:val="003F3EDB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5E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5C50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2F1"/>
    <w:rsid w:val="004227D4"/>
    <w:rsid w:val="004227ED"/>
    <w:rsid w:val="00422AB8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6FFB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1A0"/>
    <w:rsid w:val="004421DD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1ADB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158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46C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4A10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549"/>
    <w:rsid w:val="004A0689"/>
    <w:rsid w:val="004A096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D56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3E7"/>
    <w:rsid w:val="004D1432"/>
    <w:rsid w:val="004D1AC4"/>
    <w:rsid w:val="004D21C2"/>
    <w:rsid w:val="004D21DF"/>
    <w:rsid w:val="004D237F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313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48C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3BB3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CC3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B2D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970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476F"/>
    <w:rsid w:val="00574AD1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07DF"/>
    <w:rsid w:val="00581076"/>
    <w:rsid w:val="00581203"/>
    <w:rsid w:val="005816E6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6E7D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1FE"/>
    <w:rsid w:val="005A1E27"/>
    <w:rsid w:val="005A21AD"/>
    <w:rsid w:val="005A29EA"/>
    <w:rsid w:val="005A2ABB"/>
    <w:rsid w:val="005A2C4C"/>
    <w:rsid w:val="005A2D27"/>
    <w:rsid w:val="005A34F7"/>
    <w:rsid w:val="005A3E06"/>
    <w:rsid w:val="005A40EB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3DF"/>
    <w:rsid w:val="005C6838"/>
    <w:rsid w:val="005C68BC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194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05E"/>
    <w:rsid w:val="00602407"/>
    <w:rsid w:val="006042FC"/>
    <w:rsid w:val="006043BB"/>
    <w:rsid w:val="00604CE4"/>
    <w:rsid w:val="006050F3"/>
    <w:rsid w:val="006051D9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B28"/>
    <w:rsid w:val="00620F32"/>
    <w:rsid w:val="00621192"/>
    <w:rsid w:val="0062158D"/>
    <w:rsid w:val="0062162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6A8"/>
    <w:rsid w:val="00630EAC"/>
    <w:rsid w:val="006312B5"/>
    <w:rsid w:val="006312EA"/>
    <w:rsid w:val="00631355"/>
    <w:rsid w:val="00631816"/>
    <w:rsid w:val="00631FD5"/>
    <w:rsid w:val="00632B9C"/>
    <w:rsid w:val="00632E68"/>
    <w:rsid w:val="0063331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604D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579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708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4A9"/>
    <w:rsid w:val="00680776"/>
    <w:rsid w:val="006807D2"/>
    <w:rsid w:val="006809DC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02D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551"/>
    <w:rsid w:val="006A585A"/>
    <w:rsid w:val="006A5877"/>
    <w:rsid w:val="006A58CE"/>
    <w:rsid w:val="006A649E"/>
    <w:rsid w:val="006A64B2"/>
    <w:rsid w:val="006A65BB"/>
    <w:rsid w:val="006A68BD"/>
    <w:rsid w:val="006A6FB6"/>
    <w:rsid w:val="006A720A"/>
    <w:rsid w:val="006A7384"/>
    <w:rsid w:val="006A77BE"/>
    <w:rsid w:val="006A7B6B"/>
    <w:rsid w:val="006A7D3E"/>
    <w:rsid w:val="006A7F88"/>
    <w:rsid w:val="006B0312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6B5F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CD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958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7F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47A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288"/>
    <w:rsid w:val="007236C5"/>
    <w:rsid w:val="0072378D"/>
    <w:rsid w:val="00723942"/>
    <w:rsid w:val="007244B9"/>
    <w:rsid w:val="00724567"/>
    <w:rsid w:val="00724A9B"/>
    <w:rsid w:val="00724AA3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712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63D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289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33FF"/>
    <w:rsid w:val="007543EA"/>
    <w:rsid w:val="00754D06"/>
    <w:rsid w:val="00754D27"/>
    <w:rsid w:val="00754DCE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A6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D9A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533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BEB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28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46E"/>
    <w:rsid w:val="007C2BCA"/>
    <w:rsid w:val="007C310F"/>
    <w:rsid w:val="007C36D4"/>
    <w:rsid w:val="007C3A75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38B0"/>
    <w:rsid w:val="007F4212"/>
    <w:rsid w:val="007F457A"/>
    <w:rsid w:val="007F5003"/>
    <w:rsid w:val="007F5058"/>
    <w:rsid w:val="007F5BCE"/>
    <w:rsid w:val="007F5F84"/>
    <w:rsid w:val="007F6276"/>
    <w:rsid w:val="007F65E1"/>
    <w:rsid w:val="007F6670"/>
    <w:rsid w:val="007F67E7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5D7"/>
    <w:rsid w:val="00802808"/>
    <w:rsid w:val="008029C0"/>
    <w:rsid w:val="00802E81"/>
    <w:rsid w:val="00803398"/>
    <w:rsid w:val="008037F7"/>
    <w:rsid w:val="00803807"/>
    <w:rsid w:val="00803B07"/>
    <w:rsid w:val="00804020"/>
    <w:rsid w:val="00804038"/>
    <w:rsid w:val="00804173"/>
    <w:rsid w:val="0080443D"/>
    <w:rsid w:val="008044C6"/>
    <w:rsid w:val="00804CF1"/>
    <w:rsid w:val="00804E60"/>
    <w:rsid w:val="008050F1"/>
    <w:rsid w:val="00805327"/>
    <w:rsid w:val="008058EA"/>
    <w:rsid w:val="00805BC0"/>
    <w:rsid w:val="00805DF3"/>
    <w:rsid w:val="00805E50"/>
    <w:rsid w:val="00805FA5"/>
    <w:rsid w:val="00806327"/>
    <w:rsid w:val="0080667E"/>
    <w:rsid w:val="008066FC"/>
    <w:rsid w:val="00806A35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903"/>
    <w:rsid w:val="00827CAD"/>
    <w:rsid w:val="00830427"/>
    <w:rsid w:val="008316F5"/>
    <w:rsid w:val="008316FD"/>
    <w:rsid w:val="0083212C"/>
    <w:rsid w:val="008321E5"/>
    <w:rsid w:val="00832DC2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281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8CA"/>
    <w:rsid w:val="00850BDD"/>
    <w:rsid w:val="00850CCC"/>
    <w:rsid w:val="00850D35"/>
    <w:rsid w:val="00850DC1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5DF6"/>
    <w:rsid w:val="008560BA"/>
    <w:rsid w:val="00856211"/>
    <w:rsid w:val="0085660F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D7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A17"/>
    <w:rsid w:val="00883D87"/>
    <w:rsid w:val="008846AC"/>
    <w:rsid w:val="008848B6"/>
    <w:rsid w:val="00884E55"/>
    <w:rsid w:val="00884E7F"/>
    <w:rsid w:val="0088587B"/>
    <w:rsid w:val="008866C0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961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74"/>
    <w:rsid w:val="008B5BC9"/>
    <w:rsid w:val="008B5E2F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CBB"/>
    <w:rsid w:val="008D1E85"/>
    <w:rsid w:val="008D2679"/>
    <w:rsid w:val="008D29BE"/>
    <w:rsid w:val="008D2A4D"/>
    <w:rsid w:val="008D2E12"/>
    <w:rsid w:val="008D2F24"/>
    <w:rsid w:val="008D3033"/>
    <w:rsid w:val="008D3182"/>
    <w:rsid w:val="008D353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743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DF4"/>
    <w:rsid w:val="00912839"/>
    <w:rsid w:val="00912CA7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617"/>
    <w:rsid w:val="00935DE2"/>
    <w:rsid w:val="00935EB1"/>
    <w:rsid w:val="00936290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64F"/>
    <w:rsid w:val="00953EFC"/>
    <w:rsid w:val="00953F9B"/>
    <w:rsid w:val="0095408B"/>
    <w:rsid w:val="00954211"/>
    <w:rsid w:val="009549C2"/>
    <w:rsid w:val="00954AD7"/>
    <w:rsid w:val="00954EBC"/>
    <w:rsid w:val="0095507B"/>
    <w:rsid w:val="0095557A"/>
    <w:rsid w:val="00955B9B"/>
    <w:rsid w:val="00955C52"/>
    <w:rsid w:val="00955D40"/>
    <w:rsid w:val="00956134"/>
    <w:rsid w:val="00956A2A"/>
    <w:rsid w:val="00956C80"/>
    <w:rsid w:val="009570EE"/>
    <w:rsid w:val="00957492"/>
    <w:rsid w:val="00957CA8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03E"/>
    <w:rsid w:val="0096367D"/>
    <w:rsid w:val="009636B1"/>
    <w:rsid w:val="00963D49"/>
    <w:rsid w:val="00964008"/>
    <w:rsid w:val="009641FD"/>
    <w:rsid w:val="00964B4F"/>
    <w:rsid w:val="00964C30"/>
    <w:rsid w:val="00964D52"/>
    <w:rsid w:val="00965286"/>
    <w:rsid w:val="00965920"/>
    <w:rsid w:val="00965C35"/>
    <w:rsid w:val="0096679C"/>
    <w:rsid w:val="009668B5"/>
    <w:rsid w:val="00966D86"/>
    <w:rsid w:val="00966DEB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726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CA4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9B7"/>
    <w:rsid w:val="00993DA7"/>
    <w:rsid w:val="009941F0"/>
    <w:rsid w:val="00994212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172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4ED9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40C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6D5E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68C"/>
    <w:rsid w:val="009E4942"/>
    <w:rsid w:val="009E49E3"/>
    <w:rsid w:val="009E49E8"/>
    <w:rsid w:val="009E4D20"/>
    <w:rsid w:val="009E514C"/>
    <w:rsid w:val="009E5596"/>
    <w:rsid w:val="009E5BF0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040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3F23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1BD8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8A5"/>
    <w:rsid w:val="00A15F49"/>
    <w:rsid w:val="00A16A22"/>
    <w:rsid w:val="00A16B23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74C"/>
    <w:rsid w:val="00A25A86"/>
    <w:rsid w:val="00A25C1A"/>
    <w:rsid w:val="00A25C59"/>
    <w:rsid w:val="00A25FE0"/>
    <w:rsid w:val="00A263D5"/>
    <w:rsid w:val="00A3018A"/>
    <w:rsid w:val="00A3030B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1D20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89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5F28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610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86A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0B4"/>
    <w:rsid w:val="00A93166"/>
    <w:rsid w:val="00A93C09"/>
    <w:rsid w:val="00A94800"/>
    <w:rsid w:val="00A94E3F"/>
    <w:rsid w:val="00A95CE0"/>
    <w:rsid w:val="00A963D1"/>
    <w:rsid w:val="00A966B3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3B"/>
    <w:rsid w:val="00AA22FC"/>
    <w:rsid w:val="00AA36EB"/>
    <w:rsid w:val="00AA3884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9D1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05C6"/>
    <w:rsid w:val="00AD142F"/>
    <w:rsid w:val="00AD1AF7"/>
    <w:rsid w:val="00AD1D4F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80B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1A4"/>
    <w:rsid w:val="00B00436"/>
    <w:rsid w:val="00B007F4"/>
    <w:rsid w:val="00B00959"/>
    <w:rsid w:val="00B00F5F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378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6E3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C0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06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45FB"/>
    <w:rsid w:val="00B34EA8"/>
    <w:rsid w:val="00B3563F"/>
    <w:rsid w:val="00B3583A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5D7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A9B"/>
    <w:rsid w:val="00B45D1F"/>
    <w:rsid w:val="00B46279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C22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131"/>
    <w:rsid w:val="00B73E52"/>
    <w:rsid w:val="00B73FFD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28C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D66"/>
    <w:rsid w:val="00BB4E23"/>
    <w:rsid w:val="00BB4ED5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461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7F1"/>
    <w:rsid w:val="00BD4B90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BD9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4F29"/>
    <w:rsid w:val="00BF5414"/>
    <w:rsid w:val="00BF5740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84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6C"/>
    <w:rsid w:val="00C1058B"/>
    <w:rsid w:val="00C10C20"/>
    <w:rsid w:val="00C1112D"/>
    <w:rsid w:val="00C111F8"/>
    <w:rsid w:val="00C117EA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16842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85F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27CCD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703"/>
    <w:rsid w:val="00C40E7E"/>
    <w:rsid w:val="00C41077"/>
    <w:rsid w:val="00C4132F"/>
    <w:rsid w:val="00C41DF9"/>
    <w:rsid w:val="00C4298B"/>
    <w:rsid w:val="00C42BA5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6F0F"/>
    <w:rsid w:val="00C474D7"/>
    <w:rsid w:val="00C477CA"/>
    <w:rsid w:val="00C47A54"/>
    <w:rsid w:val="00C5045F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B96"/>
    <w:rsid w:val="00C64C5C"/>
    <w:rsid w:val="00C652BF"/>
    <w:rsid w:val="00C65E09"/>
    <w:rsid w:val="00C66416"/>
    <w:rsid w:val="00C67080"/>
    <w:rsid w:val="00C67232"/>
    <w:rsid w:val="00C67BEF"/>
    <w:rsid w:val="00C67C97"/>
    <w:rsid w:val="00C7054E"/>
    <w:rsid w:val="00C705FD"/>
    <w:rsid w:val="00C70822"/>
    <w:rsid w:val="00C7087D"/>
    <w:rsid w:val="00C71067"/>
    <w:rsid w:val="00C71572"/>
    <w:rsid w:val="00C721E8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944"/>
    <w:rsid w:val="00C82A67"/>
    <w:rsid w:val="00C82B5F"/>
    <w:rsid w:val="00C82CED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8787A"/>
    <w:rsid w:val="00C90B3F"/>
    <w:rsid w:val="00C91314"/>
    <w:rsid w:val="00C92119"/>
    <w:rsid w:val="00C9214B"/>
    <w:rsid w:val="00C9224B"/>
    <w:rsid w:val="00C92B9D"/>
    <w:rsid w:val="00C93705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4C9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4C8"/>
    <w:rsid w:val="00CB5FA9"/>
    <w:rsid w:val="00CB6144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A0E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8D0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663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47F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B28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5B54"/>
    <w:rsid w:val="00D261FD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56B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299"/>
    <w:rsid w:val="00D449C0"/>
    <w:rsid w:val="00D44AC9"/>
    <w:rsid w:val="00D453AE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14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68B"/>
    <w:rsid w:val="00D6199C"/>
    <w:rsid w:val="00D61A45"/>
    <w:rsid w:val="00D62C8E"/>
    <w:rsid w:val="00D633F0"/>
    <w:rsid w:val="00D640C5"/>
    <w:rsid w:val="00D64272"/>
    <w:rsid w:val="00D647AC"/>
    <w:rsid w:val="00D648FF"/>
    <w:rsid w:val="00D6498F"/>
    <w:rsid w:val="00D65427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A75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F12"/>
    <w:rsid w:val="00D751C0"/>
    <w:rsid w:val="00D751FF"/>
    <w:rsid w:val="00D75255"/>
    <w:rsid w:val="00D754D1"/>
    <w:rsid w:val="00D754EC"/>
    <w:rsid w:val="00D75FC4"/>
    <w:rsid w:val="00D776D2"/>
    <w:rsid w:val="00D800DA"/>
    <w:rsid w:val="00D801BB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494"/>
    <w:rsid w:val="00D8797A"/>
    <w:rsid w:val="00D87A75"/>
    <w:rsid w:val="00D87E5A"/>
    <w:rsid w:val="00D87E86"/>
    <w:rsid w:val="00D90B1A"/>
    <w:rsid w:val="00D91C3B"/>
    <w:rsid w:val="00D91D00"/>
    <w:rsid w:val="00D91E1F"/>
    <w:rsid w:val="00D91F92"/>
    <w:rsid w:val="00D9219C"/>
    <w:rsid w:val="00D924DE"/>
    <w:rsid w:val="00D92ABA"/>
    <w:rsid w:val="00D9354F"/>
    <w:rsid w:val="00D9356F"/>
    <w:rsid w:val="00D93B12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DE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7EB"/>
    <w:rsid w:val="00DC48DB"/>
    <w:rsid w:val="00DC4ACA"/>
    <w:rsid w:val="00DC52D6"/>
    <w:rsid w:val="00DC531B"/>
    <w:rsid w:val="00DC5923"/>
    <w:rsid w:val="00DC70DB"/>
    <w:rsid w:val="00DC7B47"/>
    <w:rsid w:val="00DC7BF8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5E7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14C"/>
    <w:rsid w:val="00E021A4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043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44"/>
    <w:rsid w:val="00E25C7F"/>
    <w:rsid w:val="00E25FF5"/>
    <w:rsid w:val="00E260F2"/>
    <w:rsid w:val="00E262FA"/>
    <w:rsid w:val="00E26A39"/>
    <w:rsid w:val="00E26BAE"/>
    <w:rsid w:val="00E26FD7"/>
    <w:rsid w:val="00E2738A"/>
    <w:rsid w:val="00E277A9"/>
    <w:rsid w:val="00E27AA3"/>
    <w:rsid w:val="00E31C05"/>
    <w:rsid w:val="00E3240E"/>
    <w:rsid w:val="00E32ABC"/>
    <w:rsid w:val="00E32C78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894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540"/>
    <w:rsid w:val="00E63947"/>
    <w:rsid w:val="00E63B2D"/>
    <w:rsid w:val="00E63C98"/>
    <w:rsid w:val="00E63F78"/>
    <w:rsid w:val="00E6444B"/>
    <w:rsid w:val="00E64505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778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55B"/>
    <w:rsid w:val="00E84AE5"/>
    <w:rsid w:val="00E84FD4"/>
    <w:rsid w:val="00E85555"/>
    <w:rsid w:val="00E85AF4"/>
    <w:rsid w:val="00E85B79"/>
    <w:rsid w:val="00E860D7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A9C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55E"/>
    <w:rsid w:val="00E9475E"/>
    <w:rsid w:val="00E958C1"/>
    <w:rsid w:val="00E95966"/>
    <w:rsid w:val="00E95F45"/>
    <w:rsid w:val="00E96030"/>
    <w:rsid w:val="00E964B9"/>
    <w:rsid w:val="00E965C3"/>
    <w:rsid w:val="00E968F5"/>
    <w:rsid w:val="00E96C44"/>
    <w:rsid w:val="00E96D9B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3AD2"/>
    <w:rsid w:val="00EA3BBC"/>
    <w:rsid w:val="00EA3DB9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784B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87"/>
    <w:rsid w:val="00EC5BCE"/>
    <w:rsid w:val="00EC5E1E"/>
    <w:rsid w:val="00EC6587"/>
    <w:rsid w:val="00EC66B2"/>
    <w:rsid w:val="00EC704F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636"/>
    <w:rsid w:val="00ED1E1C"/>
    <w:rsid w:val="00ED25EC"/>
    <w:rsid w:val="00ED286D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B58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E2"/>
    <w:rsid w:val="00EF06F0"/>
    <w:rsid w:val="00EF0CBF"/>
    <w:rsid w:val="00EF26F0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1F3"/>
    <w:rsid w:val="00F12804"/>
    <w:rsid w:val="00F12C1A"/>
    <w:rsid w:val="00F13915"/>
    <w:rsid w:val="00F140C8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05D2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2BB5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5DE0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0AD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23D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98A"/>
    <w:rsid w:val="00F72D26"/>
    <w:rsid w:val="00F733E5"/>
    <w:rsid w:val="00F7353E"/>
    <w:rsid w:val="00F73930"/>
    <w:rsid w:val="00F73AA0"/>
    <w:rsid w:val="00F73CA7"/>
    <w:rsid w:val="00F7447E"/>
    <w:rsid w:val="00F747A0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1A16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0FB0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1EF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25C"/>
    <w:rsid w:val="00FE56E6"/>
    <w:rsid w:val="00FE5BCB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D46"/>
    <w:rsid w:val="00FF3F9D"/>
    <w:rsid w:val="00FF556A"/>
    <w:rsid w:val="00FF5885"/>
    <w:rsid w:val="00FF6400"/>
    <w:rsid w:val="00FF684C"/>
    <w:rsid w:val="00FF702F"/>
    <w:rsid w:val="00FF70B8"/>
    <w:rsid w:val="00FF70C9"/>
    <w:rsid w:val="00FF736E"/>
    <w:rsid w:val="00FF7416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398070FE-584D-4F9B-99A8-3A504502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1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93C09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BC6461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b/>
      <w:bCs/>
      <w:iCs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93C09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BC6461"/>
    <w:rPr>
      <w:rFonts w:eastAsia="Times New Roman" w:cs="Tahoma"/>
      <w:b/>
      <w:bCs/>
      <w:iCs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9"/>
      </w:numPr>
    </w:pPr>
  </w:style>
  <w:style w:type="numbering" w:customStyle="1" w:styleId="Zaimportowanystyl2">
    <w:name w:val="Zaimportowany styl 2"/>
    <w:rsid w:val="003F0102"/>
    <w:pPr>
      <w:numPr>
        <w:numId w:val="100"/>
      </w:numPr>
    </w:pPr>
  </w:style>
  <w:style w:type="numbering" w:customStyle="1" w:styleId="Zaimportowanystyl3">
    <w:name w:val="Zaimportowany styl 3"/>
    <w:rsid w:val="003F0102"/>
    <w:pPr>
      <w:numPr>
        <w:numId w:val="101"/>
      </w:numPr>
    </w:pPr>
  </w:style>
  <w:style w:type="numbering" w:customStyle="1" w:styleId="Zaimportowanystyl4">
    <w:name w:val="Zaimportowany styl 4"/>
    <w:rsid w:val="003F0102"/>
    <w:pPr>
      <w:numPr>
        <w:numId w:val="102"/>
      </w:numPr>
    </w:pPr>
  </w:style>
  <w:style w:type="numbering" w:customStyle="1" w:styleId="Zaimportowanystyl5">
    <w:name w:val="Zaimportowany styl 5"/>
    <w:rsid w:val="003F0102"/>
    <w:pPr>
      <w:numPr>
        <w:numId w:val="103"/>
      </w:numPr>
    </w:pPr>
  </w:style>
  <w:style w:type="numbering" w:customStyle="1" w:styleId="Zaimportowanystyl6">
    <w:name w:val="Zaimportowany styl 6"/>
    <w:rsid w:val="003F0102"/>
    <w:pPr>
      <w:numPr>
        <w:numId w:val="104"/>
      </w:numPr>
    </w:pPr>
  </w:style>
  <w:style w:type="numbering" w:customStyle="1" w:styleId="Zaimportowanystyl7">
    <w:name w:val="Zaimportowany styl 7"/>
    <w:rsid w:val="003F0102"/>
    <w:pPr>
      <w:numPr>
        <w:numId w:val="105"/>
      </w:numPr>
    </w:pPr>
  </w:style>
  <w:style w:type="numbering" w:customStyle="1" w:styleId="Zaimportowanystyl8">
    <w:name w:val="Zaimportowany styl 8"/>
    <w:rsid w:val="003F0102"/>
    <w:pPr>
      <w:numPr>
        <w:numId w:val="106"/>
      </w:numPr>
    </w:pPr>
  </w:style>
  <w:style w:type="numbering" w:customStyle="1" w:styleId="Zaimportowanystyl9">
    <w:name w:val="Zaimportowany styl 9"/>
    <w:rsid w:val="003F0102"/>
    <w:pPr>
      <w:numPr>
        <w:numId w:val="107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16</Pages>
  <Words>6129</Words>
  <Characters>36777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42821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DELL</cp:lastModifiedBy>
  <cp:revision>32</cp:revision>
  <cp:lastPrinted>2024-12-30T11:08:00Z</cp:lastPrinted>
  <dcterms:created xsi:type="dcterms:W3CDTF">2026-06-09T19:47:00Z</dcterms:created>
  <dcterms:modified xsi:type="dcterms:W3CDTF">2026-06-15T10:03:00Z</dcterms:modified>
</cp:coreProperties>
</file>